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5FD28986" w14:textId="796EA8E9" w:rsidR="00FE1896" w:rsidRPr="007E6996" w:rsidRDefault="0019270E" w:rsidP="00FE1896">
      <w:pPr>
        <w:pStyle w:val="TOC1"/>
        <w:rPr>
          <w:rFonts w:eastAsiaTheme="minorEastAsia"/>
          <w:b w:val="0"/>
          <w:color w:val="auto"/>
          <w:kern w:val="2"/>
          <w:sz w:val="22"/>
          <w:lang w:eastAsia="en-CA"/>
          <w14:ligatures w14:val="standardContextual"/>
        </w:rPr>
      </w:pPr>
      <w:r w:rsidRPr="007E6996">
        <w:rPr>
          <w:rStyle w:val="Strong"/>
          <w:rFonts w:asciiTheme="minorHAnsi" w:eastAsiaTheme="minorHAnsi" w:hAnsiTheme="minorHAnsi" w:cstheme="minorBidi"/>
          <w:bCs/>
          <w:sz w:val="20"/>
          <w:szCs w:val="20"/>
          <w:lang w:val="fr-CA"/>
        </w:rPr>
        <w:fldChar w:fldCharType="begin"/>
      </w:r>
      <w:r w:rsidRPr="007E6996">
        <w:rPr>
          <w:rStyle w:val="Strong"/>
          <w:bCs/>
          <w:sz w:val="20"/>
          <w:szCs w:val="20"/>
          <w:lang w:val="fr-CA"/>
        </w:rPr>
        <w:instrText xml:space="preserve"> TOC \o "1-1" \h \z \u </w:instrText>
      </w:r>
      <w:r w:rsidRPr="007E6996">
        <w:rPr>
          <w:rStyle w:val="Strong"/>
          <w:rFonts w:asciiTheme="minorHAnsi" w:eastAsiaTheme="minorHAnsi" w:hAnsiTheme="minorHAnsi" w:cstheme="minorBidi"/>
          <w:bCs/>
          <w:sz w:val="20"/>
          <w:szCs w:val="20"/>
          <w:lang w:val="fr-CA"/>
        </w:rPr>
        <w:fldChar w:fldCharType="separate"/>
      </w:r>
      <w:hyperlink w:anchor="_Toc146611467" w:history="1">
        <w:r w:rsidR="00FE1896" w:rsidRPr="007E6996">
          <w:rPr>
            <w:rStyle w:val="Hyperlink"/>
            <w:b w:val="0"/>
            <w:lang w:val="fr-CA"/>
          </w:rPr>
          <w:t>AMANDA SHAW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_Toc146611467 \h </w:instrText>
        </w:r>
        <w:r w:rsidR="00FE1896" w:rsidRPr="007E6996">
          <w:rPr>
            <w:b w:val="0"/>
            <w:webHidden/>
          </w:rPr>
        </w:r>
        <w:r w:rsidR="00FE1896" w:rsidRPr="007E6996">
          <w:rPr>
            <w:b w:val="0"/>
            <w:webHidden/>
          </w:rPr>
          <w:fldChar w:fldCharType="separate"/>
        </w:r>
        <w:r w:rsidR="00FE1896" w:rsidRPr="007E6996">
          <w:rPr>
            <w:b w:val="0"/>
            <w:webHidden/>
          </w:rPr>
          <w:t>4</w:t>
        </w:r>
        <w:r w:rsidR="00FE1896" w:rsidRPr="007E6996">
          <w:rPr>
            <w:b w:val="0"/>
            <w:webHidden/>
          </w:rPr>
          <w:fldChar w:fldCharType="end"/>
        </w:r>
      </w:hyperlink>
    </w:p>
    <w:p w14:paraId="2AF2D2EA" w14:textId="34B50AA7" w:rsidR="00FE1896" w:rsidRPr="007E6996" w:rsidRDefault="00000000" w:rsidP="00FE1896">
      <w:pPr>
        <w:pStyle w:val="TOC1"/>
        <w:rPr>
          <w:rFonts w:eastAsiaTheme="minorEastAsia"/>
          <w:b w:val="0"/>
          <w:color w:val="auto"/>
          <w:kern w:val="2"/>
          <w:sz w:val="22"/>
          <w:lang w:eastAsia="en-CA"/>
          <w14:ligatures w14:val="standardContextual"/>
        </w:rPr>
      </w:pPr>
      <w:hyperlink w:anchor="_Toc146611468" w:history="1">
        <w:r w:rsidR="00FE1896" w:rsidRPr="007E6996">
          <w:rPr>
            <w:rStyle w:val="Hyperlink"/>
            <w:b w:val="0"/>
            <w:lang w:val="fr-CA"/>
          </w:rPr>
          <w:t>ANUJAN KUMARANATHAN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_Toc146611468 \h </w:instrText>
        </w:r>
        <w:r w:rsidR="00FE1896" w:rsidRPr="007E6996">
          <w:rPr>
            <w:b w:val="0"/>
            <w:webHidden/>
          </w:rPr>
        </w:r>
        <w:r w:rsidR="00FE1896" w:rsidRPr="007E6996">
          <w:rPr>
            <w:b w:val="0"/>
            <w:webHidden/>
          </w:rPr>
          <w:fldChar w:fldCharType="separate"/>
        </w:r>
        <w:r w:rsidR="00FE1896" w:rsidRPr="007E6996">
          <w:rPr>
            <w:b w:val="0"/>
            <w:webHidden/>
          </w:rPr>
          <w:t>5</w:t>
        </w:r>
        <w:r w:rsidR="00FE1896" w:rsidRPr="007E6996">
          <w:rPr>
            <w:b w:val="0"/>
            <w:webHidden/>
          </w:rPr>
          <w:fldChar w:fldCharType="end"/>
        </w:r>
      </w:hyperlink>
    </w:p>
    <w:p w14:paraId="409230CD" w14:textId="75749890" w:rsidR="00FE1896" w:rsidRPr="007E6996" w:rsidRDefault="00000000" w:rsidP="00FE1896">
      <w:pPr>
        <w:pStyle w:val="TOC1"/>
        <w:rPr>
          <w:rFonts w:eastAsiaTheme="minorEastAsia"/>
          <w:b w:val="0"/>
          <w:color w:val="auto"/>
          <w:kern w:val="2"/>
          <w:sz w:val="22"/>
          <w:lang w:eastAsia="en-CA"/>
          <w14:ligatures w14:val="standardContextual"/>
        </w:rPr>
      </w:pPr>
      <w:hyperlink w:anchor="_Toc146611469" w:history="1">
        <w:r w:rsidR="00FE1896" w:rsidRPr="007E6996">
          <w:rPr>
            <w:rStyle w:val="Hyperlink"/>
            <w:b w:val="0"/>
            <w:lang w:val="fr-CA"/>
          </w:rPr>
          <w:t>BETTINA KRAUS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_Toc146611469 \h </w:instrText>
        </w:r>
        <w:r w:rsidR="00FE1896" w:rsidRPr="007E6996">
          <w:rPr>
            <w:b w:val="0"/>
            <w:webHidden/>
          </w:rPr>
        </w:r>
        <w:r w:rsidR="00FE1896" w:rsidRPr="007E6996">
          <w:rPr>
            <w:b w:val="0"/>
            <w:webHidden/>
          </w:rPr>
          <w:fldChar w:fldCharType="separate"/>
        </w:r>
        <w:r w:rsidR="00FE1896" w:rsidRPr="007E6996">
          <w:rPr>
            <w:b w:val="0"/>
            <w:webHidden/>
          </w:rPr>
          <w:t>6</w:t>
        </w:r>
        <w:r w:rsidR="00FE1896" w:rsidRPr="007E6996">
          <w:rPr>
            <w:b w:val="0"/>
            <w:webHidden/>
          </w:rPr>
          <w:fldChar w:fldCharType="end"/>
        </w:r>
      </w:hyperlink>
    </w:p>
    <w:p w14:paraId="4367017D" w14:textId="774F3F96" w:rsidR="00FE1896" w:rsidRPr="007E6996" w:rsidRDefault="00000000" w:rsidP="00FE1896">
      <w:pPr>
        <w:pStyle w:val="TOC1"/>
        <w:rPr>
          <w:rFonts w:eastAsiaTheme="minorEastAsia"/>
          <w:b w:val="0"/>
          <w:color w:val="auto"/>
          <w:kern w:val="2"/>
          <w:sz w:val="22"/>
          <w:lang w:eastAsia="en-CA"/>
          <w14:ligatures w14:val="standardContextual"/>
        </w:rPr>
      </w:pPr>
      <w:hyperlink w:anchor="_Toc146611470" w:history="1">
        <w:r w:rsidR="00FE1896" w:rsidRPr="007E6996">
          <w:rPr>
            <w:rStyle w:val="Hyperlink"/>
            <w:b w:val="0"/>
            <w:lang w:val="fr-CA"/>
          </w:rPr>
          <w:t>BOMA JUMBO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_Toc146611470 \h </w:instrText>
        </w:r>
        <w:r w:rsidR="00FE1896" w:rsidRPr="007E6996">
          <w:rPr>
            <w:b w:val="0"/>
            <w:webHidden/>
          </w:rPr>
        </w:r>
        <w:r w:rsidR="00FE1896" w:rsidRPr="007E6996">
          <w:rPr>
            <w:b w:val="0"/>
            <w:webHidden/>
          </w:rPr>
          <w:fldChar w:fldCharType="separate"/>
        </w:r>
        <w:r w:rsidR="00FE1896" w:rsidRPr="007E6996">
          <w:rPr>
            <w:b w:val="0"/>
            <w:webHidden/>
          </w:rPr>
          <w:t>7</w:t>
        </w:r>
        <w:r w:rsidR="00FE1896" w:rsidRPr="007E6996">
          <w:rPr>
            <w:b w:val="0"/>
            <w:webHidden/>
          </w:rPr>
          <w:fldChar w:fldCharType="end"/>
        </w:r>
      </w:hyperlink>
    </w:p>
    <w:p w14:paraId="61B0EA28" w14:textId="09E669D9" w:rsidR="00FE1896" w:rsidRPr="007E6996" w:rsidRDefault="00000000" w:rsidP="00FE1896">
      <w:pPr>
        <w:pStyle w:val="TOC1"/>
        <w:rPr>
          <w:rFonts w:eastAsiaTheme="minorEastAsia"/>
          <w:b w:val="0"/>
          <w:color w:val="auto"/>
          <w:kern w:val="2"/>
          <w:sz w:val="22"/>
          <w:lang w:eastAsia="en-CA"/>
          <w14:ligatures w14:val="standardContextual"/>
        </w:rPr>
      </w:pPr>
      <w:hyperlink w:anchor="_Toc146611471" w:history="1">
        <w:r w:rsidR="00FE1896" w:rsidRPr="007E6996">
          <w:rPr>
            <w:rStyle w:val="Hyperlink"/>
            <w:b w:val="0"/>
            <w:lang w:val="fr-CA"/>
          </w:rPr>
          <w:t>CATHERINE [CATH] DUCHASTEL DE MONTROUGE (ELLE/IEL)</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_Toc146611471 \h </w:instrText>
        </w:r>
        <w:r w:rsidR="00FE1896" w:rsidRPr="007E6996">
          <w:rPr>
            <w:b w:val="0"/>
            <w:webHidden/>
          </w:rPr>
        </w:r>
        <w:r w:rsidR="00FE1896" w:rsidRPr="007E6996">
          <w:rPr>
            <w:b w:val="0"/>
            <w:webHidden/>
          </w:rPr>
          <w:fldChar w:fldCharType="separate"/>
        </w:r>
        <w:r w:rsidR="00FE1896" w:rsidRPr="007E6996">
          <w:rPr>
            <w:b w:val="0"/>
            <w:webHidden/>
          </w:rPr>
          <w:t>8</w:t>
        </w:r>
        <w:r w:rsidR="00FE1896" w:rsidRPr="007E6996">
          <w:rPr>
            <w:b w:val="0"/>
            <w:webHidden/>
          </w:rPr>
          <w:fldChar w:fldCharType="end"/>
        </w:r>
      </w:hyperlink>
    </w:p>
    <w:p w14:paraId="5B13E0E3" w14:textId="06AE1998" w:rsidR="00FE1896" w:rsidRPr="007E6996" w:rsidRDefault="00000000" w:rsidP="00FE1896">
      <w:pPr>
        <w:pStyle w:val="TOC1"/>
        <w:rPr>
          <w:rFonts w:eastAsiaTheme="minorEastAsia"/>
          <w:b w:val="0"/>
          <w:color w:val="auto"/>
          <w:kern w:val="2"/>
          <w:sz w:val="22"/>
          <w:lang w:eastAsia="en-CA"/>
          <w14:ligatures w14:val="standardContextual"/>
        </w:rPr>
      </w:pPr>
      <w:hyperlink w:anchor="_Toc146611472" w:history="1">
        <w:r w:rsidR="00FE1896" w:rsidRPr="007E6996">
          <w:rPr>
            <w:rStyle w:val="Hyperlink"/>
            <w:b w:val="0"/>
            <w:lang w:val="fr-CA"/>
          </w:rPr>
          <w:t>CHRISTIANE BRITO UHEREK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_Toc146611472 \h </w:instrText>
        </w:r>
        <w:r w:rsidR="00FE1896" w:rsidRPr="007E6996">
          <w:rPr>
            <w:b w:val="0"/>
            <w:webHidden/>
          </w:rPr>
        </w:r>
        <w:r w:rsidR="00FE1896" w:rsidRPr="007E6996">
          <w:rPr>
            <w:b w:val="0"/>
            <w:webHidden/>
          </w:rPr>
          <w:fldChar w:fldCharType="separate"/>
        </w:r>
        <w:r w:rsidR="00FE1896" w:rsidRPr="007E6996">
          <w:rPr>
            <w:b w:val="0"/>
            <w:webHidden/>
          </w:rPr>
          <w:t>9</w:t>
        </w:r>
        <w:r w:rsidR="00FE1896" w:rsidRPr="007E6996">
          <w:rPr>
            <w:b w:val="0"/>
            <w:webHidden/>
          </w:rPr>
          <w:fldChar w:fldCharType="end"/>
        </w:r>
      </w:hyperlink>
    </w:p>
    <w:p w14:paraId="24A754EF" w14:textId="2EE07E05" w:rsidR="00FE1896" w:rsidRPr="007E6996" w:rsidRDefault="00000000" w:rsidP="00FE1896">
      <w:pPr>
        <w:pStyle w:val="TOC1"/>
        <w:rPr>
          <w:rFonts w:eastAsiaTheme="minorEastAsia"/>
          <w:b w:val="0"/>
          <w:color w:val="auto"/>
          <w:kern w:val="2"/>
          <w:sz w:val="22"/>
          <w:lang w:eastAsia="en-CA"/>
          <w14:ligatures w14:val="standardContextual"/>
        </w:rPr>
      </w:pPr>
      <w:hyperlink w:anchor="_Toc146611473" w:history="1">
        <w:r w:rsidR="00FE1896" w:rsidRPr="007E6996">
          <w:rPr>
            <w:rStyle w:val="Hyperlink"/>
            <w:b w:val="0"/>
            <w:lang w:val="fr-CA"/>
          </w:rPr>
          <w:t>DANIEL PATTERSON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_Toc146611473 \h </w:instrText>
        </w:r>
        <w:r w:rsidR="00FE1896" w:rsidRPr="007E6996">
          <w:rPr>
            <w:b w:val="0"/>
            <w:webHidden/>
          </w:rPr>
        </w:r>
        <w:r w:rsidR="00FE1896" w:rsidRPr="007E6996">
          <w:rPr>
            <w:b w:val="0"/>
            <w:webHidden/>
          </w:rPr>
          <w:fldChar w:fldCharType="separate"/>
        </w:r>
        <w:r w:rsidR="00FE1896" w:rsidRPr="007E6996">
          <w:rPr>
            <w:b w:val="0"/>
            <w:webHidden/>
          </w:rPr>
          <w:t>10</w:t>
        </w:r>
        <w:r w:rsidR="00FE1896" w:rsidRPr="007E6996">
          <w:rPr>
            <w:b w:val="0"/>
            <w:webHidden/>
          </w:rPr>
          <w:fldChar w:fldCharType="end"/>
        </w:r>
      </w:hyperlink>
    </w:p>
    <w:p w14:paraId="427220F4" w14:textId="5CA8E0AE" w:rsidR="00FE1896" w:rsidRPr="007E6996" w:rsidRDefault="00000000" w:rsidP="00FE1896">
      <w:pPr>
        <w:pStyle w:val="TOC1"/>
        <w:rPr>
          <w:rFonts w:eastAsiaTheme="minorEastAsia"/>
          <w:b w:val="0"/>
          <w:color w:val="auto"/>
          <w:kern w:val="2"/>
          <w:sz w:val="22"/>
          <w:lang w:eastAsia="en-CA"/>
          <w14:ligatures w14:val="standardContextual"/>
        </w:rPr>
      </w:pPr>
      <w:hyperlink w:anchor="_Toc146611474" w:history="1">
        <w:r w:rsidR="00FE1896" w:rsidRPr="007E6996">
          <w:rPr>
            <w:rStyle w:val="Hyperlink"/>
            <w:b w:val="0"/>
            <w:lang w:val="fr-CA"/>
          </w:rPr>
          <w:t>DARRIN ANTLER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_Toc146611474 \h </w:instrText>
        </w:r>
        <w:r w:rsidR="00FE1896" w:rsidRPr="007E6996">
          <w:rPr>
            <w:b w:val="0"/>
            <w:webHidden/>
          </w:rPr>
        </w:r>
        <w:r w:rsidR="00FE1896" w:rsidRPr="007E6996">
          <w:rPr>
            <w:b w:val="0"/>
            <w:webHidden/>
          </w:rPr>
          <w:fldChar w:fldCharType="separate"/>
        </w:r>
        <w:r w:rsidR="00FE1896" w:rsidRPr="007E6996">
          <w:rPr>
            <w:b w:val="0"/>
            <w:webHidden/>
          </w:rPr>
          <w:t>11</w:t>
        </w:r>
        <w:r w:rsidR="00FE1896" w:rsidRPr="007E6996">
          <w:rPr>
            <w:b w:val="0"/>
            <w:webHidden/>
          </w:rPr>
          <w:fldChar w:fldCharType="end"/>
        </w:r>
      </w:hyperlink>
    </w:p>
    <w:p w14:paraId="2F66F919" w14:textId="7D6A7677" w:rsidR="00FE1896" w:rsidRPr="007E6996" w:rsidRDefault="00000000" w:rsidP="00FE1896">
      <w:pPr>
        <w:pStyle w:val="TOC1"/>
        <w:rPr>
          <w:rFonts w:eastAsiaTheme="minorEastAsia"/>
          <w:b w:val="0"/>
          <w:color w:val="auto"/>
          <w:kern w:val="2"/>
          <w:sz w:val="22"/>
          <w:lang w:eastAsia="en-CA"/>
          <w14:ligatures w14:val="standardContextual"/>
        </w:rPr>
      </w:pPr>
      <w:hyperlink w:anchor="_Toc146611475" w:history="1">
        <w:r w:rsidR="00FE1896" w:rsidRPr="007E6996">
          <w:rPr>
            <w:rStyle w:val="Hyperlink"/>
            <w:b w:val="0"/>
            <w:lang w:val="fr-CA"/>
          </w:rPr>
          <w:t>DAVID ALLISON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_Toc146611475 \h </w:instrText>
        </w:r>
        <w:r w:rsidR="00FE1896" w:rsidRPr="007E6996">
          <w:rPr>
            <w:b w:val="0"/>
            <w:webHidden/>
          </w:rPr>
        </w:r>
        <w:r w:rsidR="00FE1896" w:rsidRPr="007E6996">
          <w:rPr>
            <w:b w:val="0"/>
            <w:webHidden/>
          </w:rPr>
          <w:fldChar w:fldCharType="separate"/>
        </w:r>
        <w:r w:rsidR="00FE1896" w:rsidRPr="007E6996">
          <w:rPr>
            <w:b w:val="0"/>
            <w:webHidden/>
          </w:rPr>
          <w:t>12</w:t>
        </w:r>
        <w:r w:rsidR="00FE1896" w:rsidRPr="007E6996">
          <w:rPr>
            <w:b w:val="0"/>
            <w:webHidden/>
          </w:rPr>
          <w:fldChar w:fldCharType="end"/>
        </w:r>
      </w:hyperlink>
    </w:p>
    <w:p w14:paraId="1C6F005D" w14:textId="54A803EB" w:rsidR="00FE1896" w:rsidRPr="007E6996" w:rsidRDefault="00000000" w:rsidP="00FE1896">
      <w:pPr>
        <w:pStyle w:val="TOC1"/>
        <w:rPr>
          <w:rFonts w:eastAsiaTheme="minorEastAsia"/>
          <w:b w:val="0"/>
          <w:color w:val="auto"/>
          <w:kern w:val="2"/>
          <w:sz w:val="22"/>
          <w:lang w:eastAsia="en-CA"/>
          <w14:ligatures w14:val="standardContextual"/>
        </w:rPr>
      </w:pPr>
      <w:hyperlink w:anchor="_Toc146611476" w:history="1">
        <w:r w:rsidR="00FE1896" w:rsidRPr="007E6996">
          <w:rPr>
            <w:rStyle w:val="Hyperlink"/>
            <w:b w:val="0"/>
          </w:rPr>
          <w:t>ELIZABETH (LIZ) DEHLER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_Toc146611476 \h </w:instrText>
        </w:r>
        <w:r w:rsidR="00FE1896" w:rsidRPr="007E6996">
          <w:rPr>
            <w:b w:val="0"/>
            <w:webHidden/>
          </w:rPr>
        </w:r>
        <w:r w:rsidR="00FE1896" w:rsidRPr="007E6996">
          <w:rPr>
            <w:b w:val="0"/>
            <w:webHidden/>
          </w:rPr>
          <w:fldChar w:fldCharType="separate"/>
        </w:r>
        <w:r w:rsidR="00FE1896" w:rsidRPr="007E6996">
          <w:rPr>
            <w:b w:val="0"/>
            <w:webHidden/>
          </w:rPr>
          <w:t>13</w:t>
        </w:r>
        <w:r w:rsidR="00FE1896" w:rsidRPr="007E6996">
          <w:rPr>
            <w:b w:val="0"/>
            <w:webHidden/>
          </w:rPr>
          <w:fldChar w:fldCharType="end"/>
        </w:r>
      </w:hyperlink>
    </w:p>
    <w:p w14:paraId="696D9FD0" w14:textId="226AD932" w:rsidR="00FE1896" w:rsidRPr="007E6996" w:rsidRDefault="00000000" w:rsidP="00FE1896">
      <w:pPr>
        <w:pStyle w:val="TOC1"/>
        <w:rPr>
          <w:rFonts w:eastAsiaTheme="minorEastAsia"/>
          <w:b w:val="0"/>
          <w:color w:val="auto"/>
          <w:kern w:val="2"/>
          <w:sz w:val="22"/>
          <w:lang w:eastAsia="en-CA"/>
          <w14:ligatures w14:val="standardContextual"/>
        </w:rPr>
      </w:pPr>
      <w:hyperlink w:anchor="_Toc146611477" w:history="1">
        <w:r w:rsidR="00FE1896" w:rsidRPr="007E6996">
          <w:rPr>
            <w:rStyle w:val="Hyperlink"/>
            <w:b w:val="0"/>
            <w:lang w:val="fr-CA"/>
          </w:rPr>
          <w:t>ERICA MORISETTE (ELLE – NON-BINAIRE)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_Toc146611477 \h </w:instrText>
        </w:r>
        <w:r w:rsidR="00FE1896" w:rsidRPr="007E6996">
          <w:rPr>
            <w:b w:val="0"/>
            <w:webHidden/>
          </w:rPr>
        </w:r>
        <w:r w:rsidR="00FE1896" w:rsidRPr="007E6996">
          <w:rPr>
            <w:b w:val="0"/>
            <w:webHidden/>
          </w:rPr>
          <w:fldChar w:fldCharType="separate"/>
        </w:r>
        <w:r w:rsidR="00FE1896" w:rsidRPr="007E6996">
          <w:rPr>
            <w:b w:val="0"/>
            <w:webHidden/>
          </w:rPr>
          <w:t>14</w:t>
        </w:r>
        <w:r w:rsidR="00FE1896" w:rsidRPr="007E6996">
          <w:rPr>
            <w:b w:val="0"/>
            <w:webHidden/>
          </w:rPr>
          <w:fldChar w:fldCharType="end"/>
        </w:r>
      </w:hyperlink>
    </w:p>
    <w:p w14:paraId="2D98D8F6" w14:textId="73A2CE5E" w:rsidR="00FE1896" w:rsidRPr="007E6996" w:rsidRDefault="00000000" w:rsidP="00FE1896">
      <w:pPr>
        <w:pStyle w:val="TOC1"/>
        <w:rPr>
          <w:rFonts w:eastAsiaTheme="minorEastAsia"/>
          <w:b w:val="0"/>
          <w:color w:val="auto"/>
          <w:kern w:val="2"/>
          <w:sz w:val="22"/>
          <w:lang w:eastAsia="en-CA"/>
          <w14:ligatures w14:val="standardContextual"/>
        </w:rPr>
      </w:pPr>
      <w:hyperlink w:anchor="_Toc146611478" w:history="1">
        <w:r w:rsidR="00FE1896" w:rsidRPr="007E6996">
          <w:rPr>
            <w:rStyle w:val="Hyperlink"/>
            <w:b w:val="0"/>
            <w:lang w:val="fr-CA"/>
          </w:rPr>
          <w:t>FALLON MULUMBA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_Toc146611478 \h </w:instrText>
        </w:r>
        <w:r w:rsidR="00FE1896" w:rsidRPr="007E6996">
          <w:rPr>
            <w:b w:val="0"/>
            <w:webHidden/>
          </w:rPr>
        </w:r>
        <w:r w:rsidR="00FE1896" w:rsidRPr="007E6996">
          <w:rPr>
            <w:b w:val="0"/>
            <w:webHidden/>
          </w:rPr>
          <w:fldChar w:fldCharType="separate"/>
        </w:r>
        <w:r w:rsidR="00FE1896" w:rsidRPr="007E6996">
          <w:rPr>
            <w:b w:val="0"/>
            <w:webHidden/>
          </w:rPr>
          <w:t>15</w:t>
        </w:r>
        <w:r w:rsidR="00FE1896" w:rsidRPr="007E6996">
          <w:rPr>
            <w:b w:val="0"/>
            <w:webHidden/>
          </w:rPr>
          <w:fldChar w:fldCharType="end"/>
        </w:r>
      </w:hyperlink>
    </w:p>
    <w:p w14:paraId="5BC82C82" w14:textId="69E60CB0" w:rsidR="00FE1896" w:rsidRPr="007E6996" w:rsidRDefault="00000000" w:rsidP="00FE1896">
      <w:pPr>
        <w:pStyle w:val="TOC1"/>
        <w:rPr>
          <w:rFonts w:eastAsiaTheme="minorEastAsia"/>
          <w:b w:val="0"/>
          <w:color w:val="auto"/>
          <w:kern w:val="2"/>
          <w:sz w:val="22"/>
          <w:lang w:eastAsia="en-CA"/>
          <w14:ligatures w14:val="standardContextual"/>
        </w:rPr>
      </w:pPr>
      <w:hyperlink w:anchor="_Toc146611479" w:history="1">
        <w:r w:rsidR="00FE1896" w:rsidRPr="007E6996">
          <w:rPr>
            <w:rStyle w:val="Hyperlink"/>
            <w:b w:val="0"/>
            <w:lang w:val="fr-CA"/>
          </w:rPr>
          <w:t>GABRIEL DUGUAY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_Toc146611479 \h </w:instrText>
        </w:r>
        <w:r w:rsidR="00FE1896" w:rsidRPr="007E6996">
          <w:rPr>
            <w:b w:val="0"/>
            <w:webHidden/>
          </w:rPr>
        </w:r>
        <w:r w:rsidR="00FE1896" w:rsidRPr="007E6996">
          <w:rPr>
            <w:b w:val="0"/>
            <w:webHidden/>
          </w:rPr>
          <w:fldChar w:fldCharType="separate"/>
        </w:r>
        <w:r w:rsidR="00FE1896" w:rsidRPr="007E6996">
          <w:rPr>
            <w:b w:val="0"/>
            <w:webHidden/>
          </w:rPr>
          <w:t>16</w:t>
        </w:r>
        <w:r w:rsidR="00FE1896" w:rsidRPr="007E6996">
          <w:rPr>
            <w:b w:val="0"/>
            <w:webHidden/>
          </w:rPr>
          <w:fldChar w:fldCharType="end"/>
        </w:r>
      </w:hyperlink>
    </w:p>
    <w:p w14:paraId="29605A95" w14:textId="77193D3A" w:rsidR="00FE1896" w:rsidRPr="007E6996" w:rsidRDefault="00000000" w:rsidP="00FE1896">
      <w:pPr>
        <w:pStyle w:val="TOC1"/>
        <w:rPr>
          <w:rFonts w:eastAsiaTheme="minorEastAsia"/>
          <w:b w:val="0"/>
          <w:color w:val="auto"/>
          <w:kern w:val="2"/>
          <w:sz w:val="22"/>
          <w:lang w:eastAsia="en-CA"/>
          <w14:ligatures w14:val="standardContextual"/>
        </w:rPr>
      </w:pPr>
      <w:hyperlink w:anchor="_Toc146611480" w:history="1">
        <w:r w:rsidR="00FE1896" w:rsidRPr="007E6996">
          <w:rPr>
            <w:rStyle w:val="Hyperlink"/>
            <w:b w:val="0"/>
            <w:lang w:val="fr-CA"/>
          </w:rPr>
          <w:t>HENRY XAVIER (IL/IEL)</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_Toc146611480 \h </w:instrText>
        </w:r>
        <w:r w:rsidR="00FE1896" w:rsidRPr="007E6996">
          <w:rPr>
            <w:b w:val="0"/>
            <w:webHidden/>
          </w:rPr>
        </w:r>
        <w:r w:rsidR="00FE1896" w:rsidRPr="007E6996">
          <w:rPr>
            <w:b w:val="0"/>
            <w:webHidden/>
          </w:rPr>
          <w:fldChar w:fldCharType="separate"/>
        </w:r>
        <w:r w:rsidR="00FE1896" w:rsidRPr="007E6996">
          <w:rPr>
            <w:b w:val="0"/>
            <w:webHidden/>
          </w:rPr>
          <w:t>17</w:t>
        </w:r>
        <w:r w:rsidR="00FE1896" w:rsidRPr="007E6996">
          <w:rPr>
            <w:b w:val="0"/>
            <w:webHidden/>
          </w:rPr>
          <w:fldChar w:fldCharType="end"/>
        </w:r>
      </w:hyperlink>
    </w:p>
    <w:p w14:paraId="707FDA6C" w14:textId="778FFAFF" w:rsidR="00FE1896" w:rsidRPr="007E6996" w:rsidRDefault="00000000" w:rsidP="00FE1896">
      <w:pPr>
        <w:pStyle w:val="TOC1"/>
        <w:rPr>
          <w:rFonts w:eastAsiaTheme="minorEastAsia"/>
          <w:b w:val="0"/>
          <w:color w:val="auto"/>
          <w:kern w:val="2"/>
          <w:sz w:val="22"/>
          <w:lang w:eastAsia="en-CA"/>
          <w14:ligatures w14:val="standardContextual"/>
        </w:rPr>
      </w:pPr>
      <w:hyperlink w:anchor="_Toc146611481" w:history="1">
        <w:r w:rsidR="00FE1896" w:rsidRPr="007E6996">
          <w:rPr>
            <w:rStyle w:val="Hyperlink"/>
            <w:b w:val="0"/>
            <w:lang w:val="fr-CA"/>
          </w:rPr>
          <w:t>JALANA MORTON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_Toc146611481 \h </w:instrText>
        </w:r>
        <w:r w:rsidR="00FE1896" w:rsidRPr="007E6996">
          <w:rPr>
            <w:b w:val="0"/>
            <w:webHidden/>
          </w:rPr>
        </w:r>
        <w:r w:rsidR="00FE1896" w:rsidRPr="007E6996">
          <w:rPr>
            <w:b w:val="0"/>
            <w:webHidden/>
          </w:rPr>
          <w:fldChar w:fldCharType="separate"/>
        </w:r>
        <w:r w:rsidR="00FE1896" w:rsidRPr="007E6996">
          <w:rPr>
            <w:b w:val="0"/>
            <w:webHidden/>
          </w:rPr>
          <w:t>18</w:t>
        </w:r>
        <w:r w:rsidR="00FE1896" w:rsidRPr="007E6996">
          <w:rPr>
            <w:b w:val="0"/>
            <w:webHidden/>
          </w:rPr>
          <w:fldChar w:fldCharType="end"/>
        </w:r>
      </w:hyperlink>
    </w:p>
    <w:p w14:paraId="73EB4855" w14:textId="564E98A2" w:rsidR="00FE1896" w:rsidRPr="007E6996" w:rsidRDefault="00000000" w:rsidP="00FE1896">
      <w:pPr>
        <w:pStyle w:val="TOC1"/>
        <w:rPr>
          <w:rFonts w:eastAsiaTheme="minorEastAsia"/>
          <w:b w:val="0"/>
          <w:color w:val="auto"/>
          <w:kern w:val="2"/>
          <w:sz w:val="22"/>
          <w:lang w:eastAsia="en-CA"/>
          <w14:ligatures w14:val="standardContextual"/>
        </w:rPr>
      </w:pPr>
      <w:hyperlink w:anchor="_Toc146611482" w:history="1">
        <w:r w:rsidR="00FE1896" w:rsidRPr="007E6996">
          <w:rPr>
            <w:rStyle w:val="Hyperlink"/>
            <w:b w:val="0"/>
            <w:lang w:val="fr-CA"/>
          </w:rPr>
          <w:t>JEFFREY STARK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_Toc146611482 \h </w:instrText>
        </w:r>
        <w:r w:rsidR="00FE1896" w:rsidRPr="007E6996">
          <w:rPr>
            <w:b w:val="0"/>
            <w:webHidden/>
          </w:rPr>
        </w:r>
        <w:r w:rsidR="00FE1896" w:rsidRPr="007E6996">
          <w:rPr>
            <w:b w:val="0"/>
            <w:webHidden/>
          </w:rPr>
          <w:fldChar w:fldCharType="separate"/>
        </w:r>
        <w:r w:rsidR="00FE1896" w:rsidRPr="007E6996">
          <w:rPr>
            <w:b w:val="0"/>
            <w:webHidden/>
          </w:rPr>
          <w:t>19</w:t>
        </w:r>
        <w:r w:rsidR="00FE1896" w:rsidRPr="007E6996">
          <w:rPr>
            <w:b w:val="0"/>
            <w:webHidden/>
          </w:rPr>
          <w:fldChar w:fldCharType="end"/>
        </w:r>
      </w:hyperlink>
    </w:p>
    <w:p w14:paraId="2442E2AF" w14:textId="422BA04B" w:rsidR="00FE1896" w:rsidRPr="007E6996" w:rsidRDefault="00000000" w:rsidP="00FE1896">
      <w:pPr>
        <w:pStyle w:val="TOC1"/>
        <w:rPr>
          <w:rFonts w:eastAsiaTheme="minorEastAsia"/>
          <w:b w:val="0"/>
          <w:color w:val="auto"/>
          <w:kern w:val="2"/>
          <w:sz w:val="22"/>
          <w:lang w:eastAsia="en-CA"/>
          <w14:ligatures w14:val="standardContextual"/>
        </w:rPr>
      </w:pPr>
      <w:hyperlink w:anchor="_Toc146611483" w:history="1">
        <w:r w:rsidR="00FE1896" w:rsidRPr="007E6996">
          <w:rPr>
            <w:rStyle w:val="Hyperlink"/>
            <w:b w:val="0"/>
            <w:lang w:val="fr-CA"/>
          </w:rPr>
          <w:t>JESSICA SERVICE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_Toc146611483 \h </w:instrText>
        </w:r>
        <w:r w:rsidR="00FE1896" w:rsidRPr="007E6996">
          <w:rPr>
            <w:b w:val="0"/>
            <w:webHidden/>
          </w:rPr>
        </w:r>
        <w:r w:rsidR="00FE1896" w:rsidRPr="007E6996">
          <w:rPr>
            <w:b w:val="0"/>
            <w:webHidden/>
          </w:rPr>
          <w:fldChar w:fldCharType="separate"/>
        </w:r>
        <w:r w:rsidR="00FE1896" w:rsidRPr="007E6996">
          <w:rPr>
            <w:b w:val="0"/>
            <w:webHidden/>
          </w:rPr>
          <w:t>20</w:t>
        </w:r>
        <w:r w:rsidR="00FE1896" w:rsidRPr="007E6996">
          <w:rPr>
            <w:b w:val="0"/>
            <w:webHidden/>
          </w:rPr>
          <w:fldChar w:fldCharType="end"/>
        </w:r>
      </w:hyperlink>
    </w:p>
    <w:p w14:paraId="34FF2C84" w14:textId="58512F47" w:rsidR="00FE1896" w:rsidRPr="007E6996" w:rsidRDefault="00000000" w:rsidP="00FE1896">
      <w:pPr>
        <w:pStyle w:val="TOC1"/>
        <w:rPr>
          <w:rFonts w:eastAsiaTheme="minorEastAsia"/>
          <w:b w:val="0"/>
          <w:color w:val="auto"/>
          <w:kern w:val="2"/>
          <w:sz w:val="22"/>
          <w:lang w:eastAsia="en-CA"/>
          <w14:ligatures w14:val="standardContextual"/>
        </w:rPr>
      </w:pPr>
      <w:hyperlink w:anchor="_Toc146611484" w:history="1">
        <w:r w:rsidR="00FE1896" w:rsidRPr="007E6996">
          <w:rPr>
            <w:rStyle w:val="Hyperlink"/>
            <w:b w:val="0"/>
            <w:lang w:val="fr-CA"/>
          </w:rPr>
          <w:t>KAREN KENNIPHAAS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_Toc146611484 \h </w:instrText>
        </w:r>
        <w:r w:rsidR="00FE1896" w:rsidRPr="007E6996">
          <w:rPr>
            <w:b w:val="0"/>
            <w:webHidden/>
          </w:rPr>
        </w:r>
        <w:r w:rsidR="00FE1896" w:rsidRPr="007E6996">
          <w:rPr>
            <w:b w:val="0"/>
            <w:webHidden/>
          </w:rPr>
          <w:fldChar w:fldCharType="separate"/>
        </w:r>
        <w:r w:rsidR="00FE1896" w:rsidRPr="007E6996">
          <w:rPr>
            <w:b w:val="0"/>
            <w:webHidden/>
          </w:rPr>
          <w:t>21</w:t>
        </w:r>
        <w:r w:rsidR="00FE1896" w:rsidRPr="007E6996">
          <w:rPr>
            <w:b w:val="0"/>
            <w:webHidden/>
          </w:rPr>
          <w:fldChar w:fldCharType="end"/>
        </w:r>
      </w:hyperlink>
    </w:p>
    <w:p w14:paraId="3C5B8EBB" w14:textId="5B5BA5BB" w:rsidR="00FE1896" w:rsidRPr="007E6996" w:rsidRDefault="00000000" w:rsidP="00FE1896">
      <w:pPr>
        <w:pStyle w:val="TOC1"/>
        <w:rPr>
          <w:rFonts w:eastAsiaTheme="minorEastAsia"/>
          <w:b w:val="0"/>
          <w:color w:val="auto"/>
          <w:kern w:val="2"/>
          <w:sz w:val="22"/>
          <w:lang w:eastAsia="en-CA"/>
          <w14:ligatures w14:val="standardContextual"/>
        </w:rPr>
      </w:pPr>
      <w:hyperlink w:anchor="_Toc146611485" w:history="1">
        <w:r w:rsidR="00FE1896" w:rsidRPr="007E6996">
          <w:rPr>
            <w:rStyle w:val="Hyperlink"/>
            <w:b w:val="0"/>
            <w:lang w:val="fr-CA"/>
          </w:rPr>
          <w:t>KATHLEEN REYNOLDS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_Toc146611485 \h </w:instrText>
        </w:r>
        <w:r w:rsidR="00FE1896" w:rsidRPr="007E6996">
          <w:rPr>
            <w:b w:val="0"/>
            <w:webHidden/>
          </w:rPr>
        </w:r>
        <w:r w:rsidR="00FE1896" w:rsidRPr="007E6996">
          <w:rPr>
            <w:b w:val="0"/>
            <w:webHidden/>
          </w:rPr>
          <w:fldChar w:fldCharType="separate"/>
        </w:r>
        <w:r w:rsidR="00FE1896" w:rsidRPr="007E6996">
          <w:rPr>
            <w:b w:val="0"/>
            <w:webHidden/>
          </w:rPr>
          <w:t>22</w:t>
        </w:r>
        <w:r w:rsidR="00FE1896" w:rsidRPr="007E6996">
          <w:rPr>
            <w:b w:val="0"/>
            <w:webHidden/>
          </w:rPr>
          <w:fldChar w:fldCharType="end"/>
        </w:r>
      </w:hyperlink>
    </w:p>
    <w:p w14:paraId="1F7F806A" w14:textId="53E46F94" w:rsidR="00FE1896" w:rsidRPr="007E6996" w:rsidRDefault="00000000" w:rsidP="00FE1896">
      <w:pPr>
        <w:pStyle w:val="TOC1"/>
        <w:rPr>
          <w:rFonts w:eastAsiaTheme="minorEastAsia"/>
          <w:b w:val="0"/>
          <w:color w:val="auto"/>
          <w:kern w:val="2"/>
          <w:sz w:val="22"/>
          <w:lang w:eastAsia="en-CA"/>
          <w14:ligatures w14:val="standardContextual"/>
        </w:rPr>
      </w:pPr>
      <w:hyperlink w:anchor="_Toc146611486" w:history="1">
        <w:r w:rsidR="00FE1896" w:rsidRPr="007E6996">
          <w:rPr>
            <w:rStyle w:val="Hyperlink"/>
            <w:b w:val="0"/>
            <w:lang w:val="fr-CA"/>
          </w:rPr>
          <w:t>KENNETH AQUIN-ABBOUD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_Toc146611486 \h </w:instrText>
        </w:r>
        <w:r w:rsidR="00FE1896" w:rsidRPr="007E6996">
          <w:rPr>
            <w:b w:val="0"/>
            <w:webHidden/>
          </w:rPr>
        </w:r>
        <w:r w:rsidR="00FE1896" w:rsidRPr="007E6996">
          <w:rPr>
            <w:b w:val="0"/>
            <w:webHidden/>
          </w:rPr>
          <w:fldChar w:fldCharType="separate"/>
        </w:r>
        <w:r w:rsidR="00FE1896" w:rsidRPr="007E6996">
          <w:rPr>
            <w:b w:val="0"/>
            <w:webHidden/>
          </w:rPr>
          <w:t>23</w:t>
        </w:r>
        <w:r w:rsidR="00FE1896" w:rsidRPr="007E6996">
          <w:rPr>
            <w:b w:val="0"/>
            <w:webHidden/>
          </w:rPr>
          <w:fldChar w:fldCharType="end"/>
        </w:r>
      </w:hyperlink>
    </w:p>
    <w:p w14:paraId="796E2C3C" w14:textId="612E60DA" w:rsidR="00FE1896" w:rsidRPr="007E6996" w:rsidRDefault="00000000" w:rsidP="00FE1896">
      <w:pPr>
        <w:pStyle w:val="TOC1"/>
        <w:rPr>
          <w:rFonts w:eastAsiaTheme="minorEastAsia"/>
          <w:b w:val="0"/>
          <w:color w:val="auto"/>
          <w:kern w:val="2"/>
          <w:sz w:val="22"/>
          <w:lang w:eastAsia="en-CA"/>
          <w14:ligatures w14:val="standardContextual"/>
        </w:rPr>
      </w:pPr>
      <w:hyperlink w:anchor="_Toc146611487" w:history="1">
        <w:r w:rsidR="00FE1896" w:rsidRPr="007E6996">
          <w:rPr>
            <w:rStyle w:val="Hyperlink"/>
            <w:b w:val="0"/>
            <w:lang w:val="fr-CA"/>
          </w:rPr>
          <w:t>KRIS BANOVIC DA SILVA (IEL)</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_Toc146611487 \h </w:instrText>
        </w:r>
        <w:r w:rsidR="00FE1896" w:rsidRPr="007E6996">
          <w:rPr>
            <w:b w:val="0"/>
            <w:webHidden/>
          </w:rPr>
        </w:r>
        <w:r w:rsidR="00FE1896" w:rsidRPr="007E6996">
          <w:rPr>
            <w:b w:val="0"/>
            <w:webHidden/>
          </w:rPr>
          <w:fldChar w:fldCharType="separate"/>
        </w:r>
        <w:r w:rsidR="00FE1896" w:rsidRPr="007E6996">
          <w:rPr>
            <w:b w:val="0"/>
            <w:webHidden/>
          </w:rPr>
          <w:t>24</w:t>
        </w:r>
        <w:r w:rsidR="00FE1896" w:rsidRPr="007E6996">
          <w:rPr>
            <w:b w:val="0"/>
            <w:webHidden/>
          </w:rPr>
          <w:fldChar w:fldCharType="end"/>
        </w:r>
      </w:hyperlink>
    </w:p>
    <w:p w14:paraId="12A3EFD0" w14:textId="31DCA266" w:rsidR="00FE1896" w:rsidRPr="007E6996" w:rsidRDefault="00000000" w:rsidP="00FE1896">
      <w:pPr>
        <w:pStyle w:val="TOC1"/>
        <w:rPr>
          <w:rFonts w:eastAsiaTheme="minorEastAsia"/>
          <w:b w:val="0"/>
          <w:color w:val="auto"/>
          <w:kern w:val="2"/>
          <w:sz w:val="22"/>
          <w:lang w:eastAsia="en-CA"/>
          <w14:ligatures w14:val="standardContextual"/>
        </w:rPr>
      </w:pPr>
      <w:hyperlink w:anchor="_Toc146611488" w:history="1">
        <w:r w:rsidR="00FE1896" w:rsidRPr="007E6996">
          <w:rPr>
            <w:rStyle w:val="Hyperlink"/>
            <w:b w:val="0"/>
            <w:lang w:val="fr-CA"/>
          </w:rPr>
          <w:t>KYLE ARSENAULT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_Toc146611488 \h </w:instrText>
        </w:r>
        <w:r w:rsidR="00FE1896" w:rsidRPr="007E6996">
          <w:rPr>
            <w:b w:val="0"/>
            <w:webHidden/>
          </w:rPr>
        </w:r>
        <w:r w:rsidR="00FE1896" w:rsidRPr="007E6996">
          <w:rPr>
            <w:b w:val="0"/>
            <w:webHidden/>
          </w:rPr>
          <w:fldChar w:fldCharType="separate"/>
        </w:r>
        <w:r w:rsidR="00FE1896" w:rsidRPr="007E6996">
          <w:rPr>
            <w:b w:val="0"/>
            <w:webHidden/>
          </w:rPr>
          <w:t>25</w:t>
        </w:r>
        <w:r w:rsidR="00FE1896" w:rsidRPr="007E6996">
          <w:rPr>
            <w:b w:val="0"/>
            <w:webHidden/>
          </w:rPr>
          <w:fldChar w:fldCharType="end"/>
        </w:r>
      </w:hyperlink>
    </w:p>
    <w:p w14:paraId="3633B556" w14:textId="7276D43F" w:rsidR="00FE1896" w:rsidRPr="007E6996" w:rsidRDefault="00000000" w:rsidP="00FE1896">
      <w:pPr>
        <w:pStyle w:val="TOC1"/>
        <w:rPr>
          <w:rFonts w:eastAsiaTheme="minorEastAsia"/>
          <w:b w:val="0"/>
          <w:color w:val="auto"/>
          <w:kern w:val="2"/>
          <w:sz w:val="22"/>
          <w:lang w:eastAsia="en-CA"/>
          <w14:ligatures w14:val="standardContextual"/>
        </w:rPr>
      </w:pPr>
      <w:hyperlink w:anchor="_Toc146611489" w:history="1">
        <w:r w:rsidR="00FE1896" w:rsidRPr="007E6996">
          <w:rPr>
            <w:rStyle w:val="Hyperlink"/>
            <w:b w:val="0"/>
            <w:lang w:val="fr-CA"/>
          </w:rPr>
          <w:t>LAURA SMALLWOOD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_Toc146611489 \h </w:instrText>
        </w:r>
        <w:r w:rsidR="00FE1896" w:rsidRPr="007E6996">
          <w:rPr>
            <w:b w:val="0"/>
            <w:webHidden/>
          </w:rPr>
        </w:r>
        <w:r w:rsidR="00FE1896" w:rsidRPr="007E6996">
          <w:rPr>
            <w:b w:val="0"/>
            <w:webHidden/>
          </w:rPr>
          <w:fldChar w:fldCharType="separate"/>
        </w:r>
        <w:r w:rsidR="00FE1896" w:rsidRPr="007E6996">
          <w:rPr>
            <w:b w:val="0"/>
            <w:webHidden/>
          </w:rPr>
          <w:t>26</w:t>
        </w:r>
        <w:r w:rsidR="00FE1896" w:rsidRPr="007E6996">
          <w:rPr>
            <w:b w:val="0"/>
            <w:webHidden/>
          </w:rPr>
          <w:fldChar w:fldCharType="end"/>
        </w:r>
      </w:hyperlink>
    </w:p>
    <w:p w14:paraId="78C0759C" w14:textId="3197F208" w:rsidR="00FE1896" w:rsidRPr="007E6996" w:rsidRDefault="00000000" w:rsidP="00FE1896">
      <w:pPr>
        <w:pStyle w:val="TOC1"/>
        <w:rPr>
          <w:rFonts w:eastAsiaTheme="minorEastAsia"/>
          <w:b w:val="0"/>
          <w:color w:val="auto"/>
          <w:kern w:val="2"/>
          <w:sz w:val="22"/>
          <w:lang w:eastAsia="en-CA"/>
          <w14:ligatures w14:val="standardContextual"/>
        </w:rPr>
      </w:pPr>
      <w:hyperlink w:anchor="_Toc146611490" w:history="1">
        <w:r w:rsidR="00FE1896" w:rsidRPr="007E6996">
          <w:rPr>
            <w:rStyle w:val="Hyperlink"/>
            <w:b w:val="0"/>
            <w:lang w:val="fr-CA"/>
          </w:rPr>
          <w:t>LAUREN SAPIC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_Toc146611490 \h </w:instrText>
        </w:r>
        <w:r w:rsidR="00FE1896" w:rsidRPr="007E6996">
          <w:rPr>
            <w:b w:val="0"/>
            <w:webHidden/>
          </w:rPr>
        </w:r>
        <w:r w:rsidR="00FE1896" w:rsidRPr="007E6996">
          <w:rPr>
            <w:b w:val="0"/>
            <w:webHidden/>
          </w:rPr>
          <w:fldChar w:fldCharType="separate"/>
        </w:r>
        <w:r w:rsidR="00FE1896" w:rsidRPr="007E6996">
          <w:rPr>
            <w:b w:val="0"/>
            <w:webHidden/>
          </w:rPr>
          <w:t>27</w:t>
        </w:r>
        <w:r w:rsidR="00FE1896" w:rsidRPr="007E6996">
          <w:rPr>
            <w:b w:val="0"/>
            <w:webHidden/>
          </w:rPr>
          <w:fldChar w:fldCharType="end"/>
        </w:r>
      </w:hyperlink>
    </w:p>
    <w:p w14:paraId="0A6CEBEB" w14:textId="305B1F9F" w:rsidR="00FE1896" w:rsidRPr="007E6996" w:rsidRDefault="00000000" w:rsidP="00FE1896">
      <w:pPr>
        <w:pStyle w:val="TOC1"/>
        <w:rPr>
          <w:rFonts w:eastAsiaTheme="minorEastAsia"/>
          <w:b w:val="0"/>
          <w:color w:val="auto"/>
          <w:kern w:val="2"/>
          <w:sz w:val="22"/>
          <w:lang w:eastAsia="en-CA"/>
          <w14:ligatures w14:val="standardContextual"/>
        </w:rPr>
      </w:pPr>
      <w:hyperlink w:anchor="_Toc146611491" w:history="1">
        <w:r w:rsidR="00FE1896" w:rsidRPr="007E6996">
          <w:rPr>
            <w:rStyle w:val="Hyperlink"/>
            <w:b w:val="0"/>
            <w:lang w:val="fr-CA"/>
          </w:rPr>
          <w:t>LEE GRENON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_Toc146611491 \h </w:instrText>
        </w:r>
        <w:r w:rsidR="00FE1896" w:rsidRPr="007E6996">
          <w:rPr>
            <w:b w:val="0"/>
            <w:webHidden/>
          </w:rPr>
        </w:r>
        <w:r w:rsidR="00FE1896" w:rsidRPr="007E6996">
          <w:rPr>
            <w:b w:val="0"/>
            <w:webHidden/>
          </w:rPr>
          <w:fldChar w:fldCharType="separate"/>
        </w:r>
        <w:r w:rsidR="00FE1896" w:rsidRPr="007E6996">
          <w:rPr>
            <w:b w:val="0"/>
            <w:webHidden/>
          </w:rPr>
          <w:t>28</w:t>
        </w:r>
        <w:r w:rsidR="00FE1896" w:rsidRPr="007E6996">
          <w:rPr>
            <w:b w:val="0"/>
            <w:webHidden/>
          </w:rPr>
          <w:fldChar w:fldCharType="end"/>
        </w:r>
      </w:hyperlink>
    </w:p>
    <w:p w14:paraId="0FA34ECC" w14:textId="7ACF2DA3" w:rsidR="00FE1896" w:rsidRPr="007E6996" w:rsidRDefault="00000000" w:rsidP="00FE1896">
      <w:pPr>
        <w:pStyle w:val="TOC1"/>
        <w:rPr>
          <w:rFonts w:eastAsiaTheme="minorEastAsia"/>
          <w:b w:val="0"/>
          <w:color w:val="auto"/>
          <w:kern w:val="2"/>
          <w:sz w:val="22"/>
          <w:lang w:eastAsia="en-CA"/>
          <w14:ligatures w14:val="standardContextual"/>
        </w:rPr>
      </w:pPr>
      <w:hyperlink w:anchor="_Toc146611492" w:history="1">
        <w:r w:rsidR="00FE1896" w:rsidRPr="007E6996">
          <w:rPr>
            <w:rStyle w:val="Hyperlink"/>
            <w:b w:val="0"/>
            <w:lang w:val="fr-CA"/>
          </w:rPr>
          <w:t>LOTHLORIEN FARLEY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_Toc146611492 \h </w:instrText>
        </w:r>
        <w:r w:rsidR="00FE1896" w:rsidRPr="007E6996">
          <w:rPr>
            <w:b w:val="0"/>
            <w:webHidden/>
          </w:rPr>
        </w:r>
        <w:r w:rsidR="00FE1896" w:rsidRPr="007E6996">
          <w:rPr>
            <w:b w:val="0"/>
            <w:webHidden/>
          </w:rPr>
          <w:fldChar w:fldCharType="separate"/>
        </w:r>
        <w:r w:rsidR="00FE1896" w:rsidRPr="007E6996">
          <w:rPr>
            <w:b w:val="0"/>
            <w:webHidden/>
          </w:rPr>
          <w:t>29</w:t>
        </w:r>
        <w:r w:rsidR="00FE1896" w:rsidRPr="007E6996">
          <w:rPr>
            <w:b w:val="0"/>
            <w:webHidden/>
          </w:rPr>
          <w:fldChar w:fldCharType="end"/>
        </w:r>
      </w:hyperlink>
    </w:p>
    <w:p w14:paraId="071292F9" w14:textId="61A6C616" w:rsidR="00FE1896" w:rsidRPr="007E6996" w:rsidRDefault="00000000" w:rsidP="00FE1896">
      <w:pPr>
        <w:pStyle w:val="TOC1"/>
        <w:rPr>
          <w:rFonts w:eastAsiaTheme="minorEastAsia"/>
          <w:b w:val="0"/>
          <w:color w:val="auto"/>
          <w:kern w:val="2"/>
          <w:sz w:val="22"/>
          <w:lang w:eastAsia="en-CA"/>
          <w14:ligatures w14:val="standardContextual"/>
        </w:rPr>
      </w:pPr>
      <w:hyperlink w:anchor="_Toc146611493" w:history="1">
        <w:r w:rsidR="00FE1896" w:rsidRPr="007E6996">
          <w:rPr>
            <w:rStyle w:val="Hyperlink"/>
            <w:b w:val="0"/>
            <w:lang w:val="fr-CA"/>
          </w:rPr>
          <w:t>MARTIN ANDERSON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_Toc146611493 \h </w:instrText>
        </w:r>
        <w:r w:rsidR="00FE1896" w:rsidRPr="007E6996">
          <w:rPr>
            <w:b w:val="0"/>
            <w:webHidden/>
          </w:rPr>
        </w:r>
        <w:r w:rsidR="00FE1896" w:rsidRPr="007E6996">
          <w:rPr>
            <w:b w:val="0"/>
            <w:webHidden/>
          </w:rPr>
          <w:fldChar w:fldCharType="separate"/>
        </w:r>
        <w:r w:rsidR="00FE1896" w:rsidRPr="007E6996">
          <w:rPr>
            <w:b w:val="0"/>
            <w:webHidden/>
          </w:rPr>
          <w:t>30</w:t>
        </w:r>
        <w:r w:rsidR="00FE1896" w:rsidRPr="007E6996">
          <w:rPr>
            <w:b w:val="0"/>
            <w:webHidden/>
          </w:rPr>
          <w:fldChar w:fldCharType="end"/>
        </w:r>
      </w:hyperlink>
    </w:p>
    <w:p w14:paraId="6E9D0A09" w14:textId="6A9B6E0D" w:rsidR="00FE1896" w:rsidRPr="007E6996" w:rsidRDefault="00000000" w:rsidP="00FE1896">
      <w:pPr>
        <w:pStyle w:val="TOC1"/>
        <w:rPr>
          <w:rFonts w:eastAsiaTheme="minorEastAsia"/>
          <w:b w:val="0"/>
          <w:color w:val="auto"/>
          <w:kern w:val="2"/>
          <w:sz w:val="22"/>
          <w:lang w:eastAsia="en-CA"/>
          <w14:ligatures w14:val="standardContextual"/>
        </w:rPr>
      </w:pPr>
      <w:hyperlink w:anchor="_Toc146611494" w:history="1">
        <w:r w:rsidR="00FE1896" w:rsidRPr="007E6996">
          <w:rPr>
            <w:rStyle w:val="Hyperlink"/>
            <w:b w:val="0"/>
            <w:lang w:val="fr-CA"/>
          </w:rPr>
          <w:t>MARYAM SHAHEEN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_Toc146611494 \h </w:instrText>
        </w:r>
        <w:r w:rsidR="00FE1896" w:rsidRPr="007E6996">
          <w:rPr>
            <w:b w:val="0"/>
            <w:webHidden/>
          </w:rPr>
        </w:r>
        <w:r w:rsidR="00FE1896" w:rsidRPr="007E6996">
          <w:rPr>
            <w:b w:val="0"/>
            <w:webHidden/>
          </w:rPr>
          <w:fldChar w:fldCharType="separate"/>
        </w:r>
        <w:r w:rsidR="00FE1896" w:rsidRPr="007E6996">
          <w:rPr>
            <w:b w:val="0"/>
            <w:webHidden/>
          </w:rPr>
          <w:t>31</w:t>
        </w:r>
        <w:r w:rsidR="00FE1896" w:rsidRPr="007E6996">
          <w:rPr>
            <w:b w:val="0"/>
            <w:webHidden/>
          </w:rPr>
          <w:fldChar w:fldCharType="end"/>
        </w:r>
      </w:hyperlink>
    </w:p>
    <w:p w14:paraId="1996E239" w14:textId="7FC6C896" w:rsidR="00FE1896" w:rsidRPr="007E6996" w:rsidRDefault="00000000" w:rsidP="00FE1896">
      <w:pPr>
        <w:pStyle w:val="TOC1"/>
        <w:rPr>
          <w:rFonts w:eastAsiaTheme="minorEastAsia"/>
          <w:b w:val="0"/>
          <w:color w:val="auto"/>
          <w:kern w:val="2"/>
          <w:sz w:val="22"/>
          <w:lang w:eastAsia="en-CA"/>
          <w14:ligatures w14:val="standardContextual"/>
        </w:rPr>
      </w:pPr>
      <w:hyperlink w:anchor="_Toc146611495" w:history="1">
        <w:r w:rsidR="00FE1896" w:rsidRPr="007E6996">
          <w:rPr>
            <w:rStyle w:val="Hyperlink"/>
            <w:b w:val="0"/>
            <w:lang w:val="fr-CA"/>
          </w:rPr>
          <w:t>MARYROSE RODGER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_Toc146611495 \h </w:instrText>
        </w:r>
        <w:r w:rsidR="00FE1896" w:rsidRPr="007E6996">
          <w:rPr>
            <w:b w:val="0"/>
            <w:webHidden/>
          </w:rPr>
        </w:r>
        <w:r w:rsidR="00FE1896" w:rsidRPr="007E6996">
          <w:rPr>
            <w:b w:val="0"/>
            <w:webHidden/>
          </w:rPr>
          <w:fldChar w:fldCharType="separate"/>
        </w:r>
        <w:r w:rsidR="00FE1896" w:rsidRPr="007E6996">
          <w:rPr>
            <w:b w:val="0"/>
            <w:webHidden/>
          </w:rPr>
          <w:t>32</w:t>
        </w:r>
        <w:r w:rsidR="00FE1896" w:rsidRPr="007E6996">
          <w:rPr>
            <w:b w:val="0"/>
            <w:webHidden/>
          </w:rPr>
          <w:fldChar w:fldCharType="end"/>
        </w:r>
      </w:hyperlink>
    </w:p>
    <w:p w14:paraId="4C716E5C" w14:textId="7C8F6AA6" w:rsidR="00FE1896" w:rsidRPr="007E6996" w:rsidRDefault="00000000" w:rsidP="00FE1896">
      <w:pPr>
        <w:pStyle w:val="TOC1"/>
        <w:rPr>
          <w:rFonts w:eastAsiaTheme="minorEastAsia"/>
          <w:b w:val="0"/>
          <w:color w:val="auto"/>
          <w:kern w:val="2"/>
          <w:sz w:val="22"/>
          <w:lang w:eastAsia="en-CA"/>
          <w14:ligatures w14:val="standardContextual"/>
        </w:rPr>
      </w:pPr>
      <w:hyperlink w:anchor="_Toc146611496" w:history="1">
        <w:r w:rsidR="00FE1896" w:rsidRPr="007E6996">
          <w:rPr>
            <w:rStyle w:val="Hyperlink"/>
            <w:b w:val="0"/>
            <w:lang w:val="fr-CA"/>
          </w:rPr>
          <w:t>MEGAN LE STUM (IL/ELLE/IEL)</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_Toc146611496 \h </w:instrText>
        </w:r>
        <w:r w:rsidR="00FE1896" w:rsidRPr="007E6996">
          <w:rPr>
            <w:b w:val="0"/>
            <w:webHidden/>
          </w:rPr>
        </w:r>
        <w:r w:rsidR="00FE1896" w:rsidRPr="007E6996">
          <w:rPr>
            <w:b w:val="0"/>
            <w:webHidden/>
          </w:rPr>
          <w:fldChar w:fldCharType="separate"/>
        </w:r>
        <w:r w:rsidR="00FE1896" w:rsidRPr="007E6996">
          <w:rPr>
            <w:b w:val="0"/>
            <w:webHidden/>
          </w:rPr>
          <w:t>33</w:t>
        </w:r>
        <w:r w:rsidR="00FE1896" w:rsidRPr="007E6996">
          <w:rPr>
            <w:b w:val="0"/>
            <w:webHidden/>
          </w:rPr>
          <w:fldChar w:fldCharType="end"/>
        </w:r>
      </w:hyperlink>
    </w:p>
    <w:p w14:paraId="36A3AE77" w14:textId="1B892091" w:rsidR="00FE1896" w:rsidRPr="007E6996" w:rsidRDefault="00000000" w:rsidP="00FE1896">
      <w:pPr>
        <w:pStyle w:val="TOC1"/>
        <w:rPr>
          <w:rFonts w:eastAsiaTheme="minorEastAsia"/>
          <w:b w:val="0"/>
          <w:color w:val="auto"/>
          <w:kern w:val="2"/>
          <w:sz w:val="22"/>
          <w:lang w:eastAsia="en-CA"/>
          <w14:ligatures w14:val="standardContextual"/>
        </w:rPr>
      </w:pPr>
      <w:hyperlink w:anchor="_Toc146611497" w:history="1">
        <w:r w:rsidR="00FE1896" w:rsidRPr="007E6996">
          <w:rPr>
            <w:rStyle w:val="Hyperlink"/>
            <w:b w:val="0"/>
            <w:lang w:val="fr-CA"/>
          </w:rPr>
          <w:t>MEIKA NOONAN (SHE/HER)</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_Toc146611497 \h </w:instrText>
        </w:r>
        <w:r w:rsidR="00FE1896" w:rsidRPr="007E6996">
          <w:rPr>
            <w:b w:val="0"/>
            <w:webHidden/>
          </w:rPr>
        </w:r>
        <w:r w:rsidR="00FE1896" w:rsidRPr="007E6996">
          <w:rPr>
            <w:b w:val="0"/>
            <w:webHidden/>
          </w:rPr>
          <w:fldChar w:fldCharType="separate"/>
        </w:r>
        <w:r w:rsidR="00FE1896" w:rsidRPr="007E6996">
          <w:rPr>
            <w:b w:val="0"/>
            <w:webHidden/>
          </w:rPr>
          <w:t>34</w:t>
        </w:r>
        <w:r w:rsidR="00FE1896" w:rsidRPr="007E6996">
          <w:rPr>
            <w:b w:val="0"/>
            <w:webHidden/>
          </w:rPr>
          <w:fldChar w:fldCharType="end"/>
        </w:r>
      </w:hyperlink>
    </w:p>
    <w:p w14:paraId="4068EC6A" w14:textId="2D064839" w:rsidR="00FE1896" w:rsidRPr="007E6996" w:rsidRDefault="00000000" w:rsidP="00FE1896">
      <w:pPr>
        <w:pStyle w:val="TOC1"/>
        <w:rPr>
          <w:rFonts w:eastAsiaTheme="minorEastAsia"/>
          <w:b w:val="0"/>
          <w:color w:val="auto"/>
          <w:kern w:val="2"/>
          <w:sz w:val="22"/>
          <w:lang w:eastAsia="en-CA"/>
          <w14:ligatures w14:val="standardContextual"/>
        </w:rPr>
      </w:pPr>
      <w:hyperlink w:anchor="_Toc146611498" w:history="1">
        <w:r w:rsidR="00FE1896" w:rsidRPr="007E6996">
          <w:rPr>
            <w:rStyle w:val="Hyperlink"/>
            <w:b w:val="0"/>
            <w:lang w:val="fr-CA"/>
          </w:rPr>
          <w:t>MERCEDES MUELLER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_Toc146611498 \h </w:instrText>
        </w:r>
        <w:r w:rsidR="00FE1896" w:rsidRPr="007E6996">
          <w:rPr>
            <w:b w:val="0"/>
            <w:webHidden/>
          </w:rPr>
        </w:r>
        <w:r w:rsidR="00FE1896" w:rsidRPr="007E6996">
          <w:rPr>
            <w:b w:val="0"/>
            <w:webHidden/>
          </w:rPr>
          <w:fldChar w:fldCharType="separate"/>
        </w:r>
        <w:r w:rsidR="00FE1896" w:rsidRPr="007E6996">
          <w:rPr>
            <w:b w:val="0"/>
            <w:webHidden/>
          </w:rPr>
          <w:t>35</w:t>
        </w:r>
        <w:r w:rsidR="00FE1896" w:rsidRPr="007E6996">
          <w:rPr>
            <w:b w:val="0"/>
            <w:webHidden/>
          </w:rPr>
          <w:fldChar w:fldCharType="end"/>
        </w:r>
      </w:hyperlink>
    </w:p>
    <w:p w14:paraId="1442688A" w14:textId="0DB4B858" w:rsidR="00FE1896" w:rsidRPr="007E6996" w:rsidRDefault="00000000" w:rsidP="00FE1896">
      <w:pPr>
        <w:pStyle w:val="TOC1"/>
        <w:rPr>
          <w:rFonts w:eastAsiaTheme="minorEastAsia"/>
          <w:b w:val="0"/>
          <w:color w:val="auto"/>
          <w:kern w:val="2"/>
          <w:sz w:val="22"/>
          <w:lang w:eastAsia="en-CA"/>
          <w14:ligatures w14:val="standardContextual"/>
        </w:rPr>
      </w:pPr>
      <w:hyperlink w:anchor="_Toc146611499" w:history="1">
        <w:r w:rsidR="00FE1896" w:rsidRPr="007E6996">
          <w:rPr>
            <w:rStyle w:val="Hyperlink"/>
            <w:b w:val="0"/>
            <w:lang w:val="fr-CA"/>
          </w:rPr>
          <w:t>MEREDITH RICHMOND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_Toc146611499 \h </w:instrText>
        </w:r>
        <w:r w:rsidR="00FE1896" w:rsidRPr="007E6996">
          <w:rPr>
            <w:b w:val="0"/>
            <w:webHidden/>
          </w:rPr>
        </w:r>
        <w:r w:rsidR="00FE1896" w:rsidRPr="007E6996">
          <w:rPr>
            <w:b w:val="0"/>
            <w:webHidden/>
          </w:rPr>
          <w:fldChar w:fldCharType="separate"/>
        </w:r>
        <w:r w:rsidR="00FE1896" w:rsidRPr="007E6996">
          <w:rPr>
            <w:b w:val="0"/>
            <w:webHidden/>
          </w:rPr>
          <w:t>36</w:t>
        </w:r>
        <w:r w:rsidR="00FE1896" w:rsidRPr="007E6996">
          <w:rPr>
            <w:b w:val="0"/>
            <w:webHidden/>
          </w:rPr>
          <w:fldChar w:fldCharType="end"/>
        </w:r>
      </w:hyperlink>
    </w:p>
    <w:p w14:paraId="52B13B4A" w14:textId="6DB5DA11" w:rsidR="00FE1896" w:rsidRPr="007E6996" w:rsidRDefault="00000000" w:rsidP="00FE1896">
      <w:pPr>
        <w:pStyle w:val="TOC1"/>
        <w:rPr>
          <w:rFonts w:eastAsiaTheme="minorEastAsia"/>
          <w:b w:val="0"/>
          <w:color w:val="auto"/>
          <w:kern w:val="2"/>
          <w:sz w:val="22"/>
          <w:lang w:eastAsia="en-CA"/>
          <w14:ligatures w14:val="standardContextual"/>
        </w:rPr>
      </w:pPr>
      <w:hyperlink w:anchor="_Toc146611500" w:history="1">
        <w:r w:rsidR="00FE1896" w:rsidRPr="007E6996">
          <w:rPr>
            <w:rStyle w:val="Hyperlink"/>
            <w:b w:val="0"/>
            <w:lang w:val="fr-CA"/>
          </w:rPr>
          <w:t>MICHAEL MOHAMMED</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_Toc146611500 \h </w:instrText>
        </w:r>
        <w:r w:rsidR="00FE1896" w:rsidRPr="007E6996">
          <w:rPr>
            <w:b w:val="0"/>
            <w:webHidden/>
          </w:rPr>
        </w:r>
        <w:r w:rsidR="00FE1896" w:rsidRPr="007E6996">
          <w:rPr>
            <w:b w:val="0"/>
            <w:webHidden/>
          </w:rPr>
          <w:fldChar w:fldCharType="separate"/>
        </w:r>
        <w:r w:rsidR="00FE1896" w:rsidRPr="007E6996">
          <w:rPr>
            <w:b w:val="0"/>
            <w:webHidden/>
          </w:rPr>
          <w:t>37</w:t>
        </w:r>
        <w:r w:rsidR="00FE1896" w:rsidRPr="007E6996">
          <w:rPr>
            <w:b w:val="0"/>
            <w:webHidden/>
          </w:rPr>
          <w:fldChar w:fldCharType="end"/>
        </w:r>
      </w:hyperlink>
    </w:p>
    <w:p w14:paraId="743C78D2" w14:textId="29C8587F" w:rsidR="00FE1896" w:rsidRPr="007E6996" w:rsidRDefault="00000000" w:rsidP="00FE1896">
      <w:pPr>
        <w:pStyle w:val="TOC1"/>
        <w:rPr>
          <w:rFonts w:eastAsiaTheme="minorEastAsia"/>
          <w:b w:val="0"/>
          <w:color w:val="auto"/>
          <w:kern w:val="2"/>
          <w:sz w:val="22"/>
          <w:lang w:eastAsia="en-CA"/>
          <w14:ligatures w14:val="standardContextual"/>
        </w:rPr>
      </w:pPr>
      <w:hyperlink w:anchor="_Toc146611501" w:history="1">
        <w:r w:rsidR="00FE1896" w:rsidRPr="007E6996">
          <w:rPr>
            <w:rStyle w:val="Hyperlink"/>
            <w:b w:val="0"/>
            <w:lang w:val="fr-CA"/>
          </w:rPr>
          <w:t>MICHAEL SIDAROSE (IL, LUI, IEL)</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_Toc146611501 \h </w:instrText>
        </w:r>
        <w:r w:rsidR="00FE1896" w:rsidRPr="007E6996">
          <w:rPr>
            <w:b w:val="0"/>
            <w:webHidden/>
          </w:rPr>
        </w:r>
        <w:r w:rsidR="00FE1896" w:rsidRPr="007E6996">
          <w:rPr>
            <w:b w:val="0"/>
            <w:webHidden/>
          </w:rPr>
          <w:fldChar w:fldCharType="separate"/>
        </w:r>
        <w:r w:rsidR="00FE1896" w:rsidRPr="007E6996">
          <w:rPr>
            <w:b w:val="0"/>
            <w:webHidden/>
          </w:rPr>
          <w:t>38</w:t>
        </w:r>
        <w:r w:rsidR="00FE1896" w:rsidRPr="007E6996">
          <w:rPr>
            <w:b w:val="0"/>
            <w:webHidden/>
          </w:rPr>
          <w:fldChar w:fldCharType="end"/>
        </w:r>
      </w:hyperlink>
    </w:p>
    <w:p w14:paraId="4EF4028E" w14:textId="4001ECE6" w:rsidR="00FE1896" w:rsidRPr="007E6996" w:rsidRDefault="00000000" w:rsidP="00FE1896">
      <w:pPr>
        <w:pStyle w:val="TOC1"/>
        <w:rPr>
          <w:rFonts w:eastAsiaTheme="minorEastAsia"/>
          <w:b w:val="0"/>
          <w:color w:val="auto"/>
          <w:kern w:val="2"/>
          <w:sz w:val="22"/>
          <w:lang w:eastAsia="en-CA"/>
          <w14:ligatures w14:val="standardContextual"/>
        </w:rPr>
      </w:pPr>
      <w:hyperlink w:anchor="_Toc146611502" w:history="1">
        <w:r w:rsidR="00FE1896" w:rsidRPr="007E6996">
          <w:rPr>
            <w:rStyle w:val="Hyperlink"/>
            <w:b w:val="0"/>
            <w:lang w:val="fr-CA"/>
          </w:rPr>
          <w:t>MICHELLE ADDESA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_Toc146611502 \h </w:instrText>
        </w:r>
        <w:r w:rsidR="00FE1896" w:rsidRPr="007E6996">
          <w:rPr>
            <w:b w:val="0"/>
            <w:webHidden/>
          </w:rPr>
        </w:r>
        <w:r w:rsidR="00FE1896" w:rsidRPr="007E6996">
          <w:rPr>
            <w:b w:val="0"/>
            <w:webHidden/>
          </w:rPr>
          <w:fldChar w:fldCharType="separate"/>
        </w:r>
        <w:r w:rsidR="00FE1896" w:rsidRPr="007E6996">
          <w:rPr>
            <w:b w:val="0"/>
            <w:webHidden/>
          </w:rPr>
          <w:t>39</w:t>
        </w:r>
        <w:r w:rsidR="00FE1896" w:rsidRPr="007E6996">
          <w:rPr>
            <w:b w:val="0"/>
            <w:webHidden/>
          </w:rPr>
          <w:fldChar w:fldCharType="end"/>
        </w:r>
      </w:hyperlink>
    </w:p>
    <w:p w14:paraId="0212DB94" w14:textId="77D3D0C9" w:rsidR="00FE1896" w:rsidRPr="007E6996" w:rsidRDefault="00000000" w:rsidP="00FE1896">
      <w:pPr>
        <w:pStyle w:val="TOC1"/>
        <w:rPr>
          <w:rFonts w:eastAsiaTheme="minorEastAsia"/>
          <w:b w:val="0"/>
          <w:color w:val="auto"/>
          <w:kern w:val="2"/>
          <w:sz w:val="22"/>
          <w:lang w:eastAsia="en-CA"/>
          <w14:ligatures w14:val="standardContextual"/>
        </w:rPr>
      </w:pPr>
      <w:hyperlink w:anchor="_Toc146611503" w:history="1">
        <w:r w:rsidR="00FE1896" w:rsidRPr="007E6996">
          <w:rPr>
            <w:rStyle w:val="Hyperlink"/>
            <w:b w:val="0"/>
            <w:lang w:val="fr-CA"/>
          </w:rPr>
          <w:t>MYRIAM LAMONTAGNE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_Toc146611503 \h </w:instrText>
        </w:r>
        <w:r w:rsidR="00FE1896" w:rsidRPr="007E6996">
          <w:rPr>
            <w:b w:val="0"/>
            <w:webHidden/>
          </w:rPr>
        </w:r>
        <w:r w:rsidR="00FE1896" w:rsidRPr="007E6996">
          <w:rPr>
            <w:b w:val="0"/>
            <w:webHidden/>
          </w:rPr>
          <w:fldChar w:fldCharType="separate"/>
        </w:r>
        <w:r w:rsidR="00FE1896" w:rsidRPr="007E6996">
          <w:rPr>
            <w:b w:val="0"/>
            <w:webHidden/>
          </w:rPr>
          <w:t>40</w:t>
        </w:r>
        <w:r w:rsidR="00FE1896" w:rsidRPr="007E6996">
          <w:rPr>
            <w:b w:val="0"/>
            <w:webHidden/>
          </w:rPr>
          <w:fldChar w:fldCharType="end"/>
        </w:r>
      </w:hyperlink>
    </w:p>
    <w:p w14:paraId="287E7603" w14:textId="7BAD59B4" w:rsidR="00FE1896" w:rsidRPr="007E6996" w:rsidRDefault="00000000" w:rsidP="00FE1896">
      <w:pPr>
        <w:pStyle w:val="TOC1"/>
        <w:rPr>
          <w:rFonts w:eastAsiaTheme="minorEastAsia"/>
          <w:b w:val="0"/>
          <w:color w:val="auto"/>
          <w:kern w:val="2"/>
          <w:sz w:val="22"/>
          <w:lang w:eastAsia="en-CA"/>
          <w14:ligatures w14:val="standardContextual"/>
        </w:rPr>
      </w:pPr>
      <w:hyperlink w:anchor="_Toc146611504" w:history="1">
        <w:r w:rsidR="00FE1896" w:rsidRPr="007E6996">
          <w:rPr>
            <w:rStyle w:val="Hyperlink"/>
            <w:b w:val="0"/>
            <w:lang w:val="fr-CA"/>
          </w:rPr>
          <w:t>MYRIAM REEVES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_Toc146611504 \h </w:instrText>
        </w:r>
        <w:r w:rsidR="00FE1896" w:rsidRPr="007E6996">
          <w:rPr>
            <w:b w:val="0"/>
            <w:webHidden/>
          </w:rPr>
        </w:r>
        <w:r w:rsidR="00FE1896" w:rsidRPr="007E6996">
          <w:rPr>
            <w:b w:val="0"/>
            <w:webHidden/>
          </w:rPr>
          <w:fldChar w:fldCharType="separate"/>
        </w:r>
        <w:r w:rsidR="00FE1896" w:rsidRPr="007E6996">
          <w:rPr>
            <w:b w:val="0"/>
            <w:webHidden/>
          </w:rPr>
          <w:t>41</w:t>
        </w:r>
        <w:r w:rsidR="00FE1896" w:rsidRPr="007E6996">
          <w:rPr>
            <w:b w:val="0"/>
            <w:webHidden/>
          </w:rPr>
          <w:fldChar w:fldCharType="end"/>
        </w:r>
      </w:hyperlink>
    </w:p>
    <w:p w14:paraId="1682223E" w14:textId="5E0EF16C" w:rsidR="00FE1896" w:rsidRPr="007E6996" w:rsidRDefault="00000000" w:rsidP="00FE1896">
      <w:pPr>
        <w:pStyle w:val="TOC1"/>
        <w:rPr>
          <w:rFonts w:eastAsiaTheme="minorEastAsia"/>
          <w:b w:val="0"/>
          <w:color w:val="auto"/>
          <w:kern w:val="2"/>
          <w:sz w:val="22"/>
          <w:lang w:eastAsia="en-CA"/>
          <w14:ligatures w14:val="standardContextual"/>
        </w:rPr>
      </w:pPr>
      <w:hyperlink w:anchor="_Toc146611505" w:history="1">
        <w:r w:rsidR="00FE1896" w:rsidRPr="007E6996">
          <w:rPr>
            <w:rStyle w:val="Hyperlink"/>
            <w:b w:val="0"/>
            <w:lang w:val="fr-CA"/>
          </w:rPr>
          <w:t>NAN ZHANG (IL, 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_Toc146611505 \h </w:instrText>
        </w:r>
        <w:r w:rsidR="00FE1896" w:rsidRPr="007E6996">
          <w:rPr>
            <w:b w:val="0"/>
            <w:webHidden/>
          </w:rPr>
        </w:r>
        <w:r w:rsidR="00FE1896" w:rsidRPr="007E6996">
          <w:rPr>
            <w:b w:val="0"/>
            <w:webHidden/>
          </w:rPr>
          <w:fldChar w:fldCharType="separate"/>
        </w:r>
        <w:r w:rsidR="00FE1896" w:rsidRPr="007E6996">
          <w:rPr>
            <w:b w:val="0"/>
            <w:webHidden/>
          </w:rPr>
          <w:t>42</w:t>
        </w:r>
        <w:r w:rsidR="00FE1896" w:rsidRPr="007E6996">
          <w:rPr>
            <w:b w:val="0"/>
            <w:webHidden/>
          </w:rPr>
          <w:fldChar w:fldCharType="end"/>
        </w:r>
      </w:hyperlink>
    </w:p>
    <w:p w14:paraId="19686424" w14:textId="15FAD8A3" w:rsidR="00FE1896" w:rsidRPr="007E6996" w:rsidRDefault="00000000" w:rsidP="00FE1896">
      <w:pPr>
        <w:pStyle w:val="TOC1"/>
        <w:rPr>
          <w:rFonts w:eastAsiaTheme="minorEastAsia"/>
          <w:b w:val="0"/>
          <w:color w:val="auto"/>
          <w:kern w:val="2"/>
          <w:sz w:val="22"/>
          <w:lang w:eastAsia="en-CA"/>
          <w14:ligatures w14:val="standardContextual"/>
        </w:rPr>
      </w:pPr>
      <w:hyperlink w:anchor="_Toc146611506" w:history="1">
        <w:r w:rsidR="00FE1896" w:rsidRPr="007E6996">
          <w:rPr>
            <w:rStyle w:val="Hyperlink"/>
            <w:b w:val="0"/>
            <w:lang w:val="fr-CA"/>
          </w:rPr>
          <w:t>NANCY OLDFORD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_Toc146611506 \h </w:instrText>
        </w:r>
        <w:r w:rsidR="00FE1896" w:rsidRPr="007E6996">
          <w:rPr>
            <w:b w:val="0"/>
            <w:webHidden/>
          </w:rPr>
        </w:r>
        <w:r w:rsidR="00FE1896" w:rsidRPr="007E6996">
          <w:rPr>
            <w:b w:val="0"/>
            <w:webHidden/>
          </w:rPr>
          <w:fldChar w:fldCharType="separate"/>
        </w:r>
        <w:r w:rsidR="00FE1896" w:rsidRPr="007E6996">
          <w:rPr>
            <w:b w:val="0"/>
            <w:webHidden/>
          </w:rPr>
          <w:t>43</w:t>
        </w:r>
        <w:r w:rsidR="00FE1896" w:rsidRPr="007E6996">
          <w:rPr>
            <w:b w:val="0"/>
            <w:webHidden/>
          </w:rPr>
          <w:fldChar w:fldCharType="end"/>
        </w:r>
      </w:hyperlink>
    </w:p>
    <w:p w14:paraId="54D674B8" w14:textId="4351BFC8" w:rsidR="00FE1896" w:rsidRPr="007E6996" w:rsidRDefault="00000000" w:rsidP="00FE1896">
      <w:pPr>
        <w:pStyle w:val="TOC1"/>
        <w:rPr>
          <w:rFonts w:eastAsiaTheme="minorEastAsia"/>
          <w:b w:val="0"/>
          <w:color w:val="auto"/>
          <w:kern w:val="2"/>
          <w:sz w:val="22"/>
          <w:lang w:eastAsia="en-CA"/>
          <w14:ligatures w14:val="standardContextual"/>
        </w:rPr>
      </w:pPr>
      <w:hyperlink w:anchor="_Toc146611507" w:history="1">
        <w:r w:rsidR="00FE1896" w:rsidRPr="007E6996">
          <w:rPr>
            <w:rStyle w:val="Hyperlink"/>
            <w:b w:val="0"/>
            <w:lang w:val="fr-CA"/>
          </w:rPr>
          <w:t>NOOR SIDDIQI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_Toc146611507 \h </w:instrText>
        </w:r>
        <w:r w:rsidR="00FE1896" w:rsidRPr="007E6996">
          <w:rPr>
            <w:b w:val="0"/>
            <w:webHidden/>
          </w:rPr>
        </w:r>
        <w:r w:rsidR="00FE1896" w:rsidRPr="007E6996">
          <w:rPr>
            <w:b w:val="0"/>
            <w:webHidden/>
          </w:rPr>
          <w:fldChar w:fldCharType="separate"/>
        </w:r>
        <w:r w:rsidR="00FE1896" w:rsidRPr="007E6996">
          <w:rPr>
            <w:b w:val="0"/>
            <w:webHidden/>
          </w:rPr>
          <w:t>44</w:t>
        </w:r>
        <w:r w:rsidR="00FE1896" w:rsidRPr="007E6996">
          <w:rPr>
            <w:b w:val="0"/>
            <w:webHidden/>
          </w:rPr>
          <w:fldChar w:fldCharType="end"/>
        </w:r>
      </w:hyperlink>
    </w:p>
    <w:p w14:paraId="4248A729" w14:textId="51182A39" w:rsidR="00FE1896" w:rsidRPr="007E6996" w:rsidRDefault="00000000" w:rsidP="00FE1896">
      <w:pPr>
        <w:pStyle w:val="TOC1"/>
        <w:rPr>
          <w:rFonts w:eastAsiaTheme="minorEastAsia"/>
          <w:b w:val="0"/>
          <w:color w:val="auto"/>
          <w:kern w:val="2"/>
          <w:sz w:val="22"/>
          <w:lang w:eastAsia="en-CA"/>
          <w14:ligatures w14:val="standardContextual"/>
        </w:rPr>
      </w:pPr>
      <w:hyperlink w:anchor="_Toc146611508" w:history="1">
        <w:r w:rsidR="00FE1896" w:rsidRPr="007E6996">
          <w:rPr>
            <w:rStyle w:val="Hyperlink"/>
            <w:b w:val="0"/>
            <w:lang w:val="fr-CA"/>
          </w:rPr>
          <w:t>NUBA ILHAN</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_Toc146611508 \h </w:instrText>
        </w:r>
        <w:r w:rsidR="00FE1896" w:rsidRPr="007E6996">
          <w:rPr>
            <w:b w:val="0"/>
            <w:webHidden/>
          </w:rPr>
        </w:r>
        <w:r w:rsidR="00FE1896" w:rsidRPr="007E6996">
          <w:rPr>
            <w:b w:val="0"/>
            <w:webHidden/>
          </w:rPr>
          <w:fldChar w:fldCharType="separate"/>
        </w:r>
        <w:r w:rsidR="00FE1896" w:rsidRPr="007E6996">
          <w:rPr>
            <w:b w:val="0"/>
            <w:webHidden/>
          </w:rPr>
          <w:t>45</w:t>
        </w:r>
        <w:r w:rsidR="00FE1896" w:rsidRPr="007E6996">
          <w:rPr>
            <w:b w:val="0"/>
            <w:webHidden/>
          </w:rPr>
          <w:fldChar w:fldCharType="end"/>
        </w:r>
      </w:hyperlink>
    </w:p>
    <w:p w14:paraId="7841B472" w14:textId="0FF45FF6" w:rsidR="00FE1896" w:rsidRPr="007E6996" w:rsidRDefault="00000000" w:rsidP="00FE1896">
      <w:pPr>
        <w:pStyle w:val="TOC1"/>
        <w:rPr>
          <w:rFonts w:eastAsiaTheme="minorEastAsia"/>
          <w:b w:val="0"/>
          <w:color w:val="auto"/>
          <w:kern w:val="2"/>
          <w:sz w:val="22"/>
          <w:lang w:eastAsia="en-CA"/>
          <w14:ligatures w14:val="standardContextual"/>
        </w:rPr>
      </w:pPr>
      <w:hyperlink w:anchor="_Toc146611509" w:history="1">
        <w:r w:rsidR="00FE1896" w:rsidRPr="007E6996">
          <w:rPr>
            <w:rStyle w:val="Hyperlink"/>
            <w:b w:val="0"/>
            <w:lang w:val="fr-CA"/>
          </w:rPr>
          <w:t>MEGAN OTU (IEL/ELLE)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_Toc146611509 \h </w:instrText>
        </w:r>
        <w:r w:rsidR="00FE1896" w:rsidRPr="007E6996">
          <w:rPr>
            <w:b w:val="0"/>
            <w:webHidden/>
          </w:rPr>
        </w:r>
        <w:r w:rsidR="00FE1896" w:rsidRPr="007E6996">
          <w:rPr>
            <w:b w:val="0"/>
            <w:webHidden/>
          </w:rPr>
          <w:fldChar w:fldCharType="separate"/>
        </w:r>
        <w:r w:rsidR="00FE1896" w:rsidRPr="007E6996">
          <w:rPr>
            <w:b w:val="0"/>
            <w:webHidden/>
          </w:rPr>
          <w:t>46</w:t>
        </w:r>
        <w:r w:rsidR="00FE1896" w:rsidRPr="007E6996">
          <w:rPr>
            <w:b w:val="0"/>
            <w:webHidden/>
          </w:rPr>
          <w:fldChar w:fldCharType="end"/>
        </w:r>
      </w:hyperlink>
    </w:p>
    <w:p w14:paraId="0BB4707B" w14:textId="646F9E18" w:rsidR="00FE1896" w:rsidRPr="007E6996" w:rsidRDefault="00000000" w:rsidP="00FE1896">
      <w:pPr>
        <w:pStyle w:val="TOC1"/>
        <w:rPr>
          <w:rFonts w:eastAsiaTheme="minorEastAsia"/>
          <w:b w:val="0"/>
          <w:color w:val="auto"/>
          <w:kern w:val="2"/>
          <w:sz w:val="22"/>
          <w:lang w:eastAsia="en-CA"/>
          <w14:ligatures w14:val="standardContextual"/>
        </w:rPr>
      </w:pPr>
      <w:hyperlink w:anchor="_Toc146611510" w:history="1">
        <w:r w:rsidR="00FE1896" w:rsidRPr="007E6996">
          <w:rPr>
            <w:rStyle w:val="Hyperlink"/>
            <w:b w:val="0"/>
            <w:lang w:val="fr-CA"/>
          </w:rPr>
          <w:t>PAMELA LAHEY</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_Toc146611510 \h </w:instrText>
        </w:r>
        <w:r w:rsidR="00FE1896" w:rsidRPr="007E6996">
          <w:rPr>
            <w:b w:val="0"/>
            <w:webHidden/>
          </w:rPr>
        </w:r>
        <w:r w:rsidR="00FE1896" w:rsidRPr="007E6996">
          <w:rPr>
            <w:b w:val="0"/>
            <w:webHidden/>
          </w:rPr>
          <w:fldChar w:fldCharType="separate"/>
        </w:r>
        <w:r w:rsidR="00FE1896" w:rsidRPr="007E6996">
          <w:rPr>
            <w:b w:val="0"/>
            <w:webHidden/>
          </w:rPr>
          <w:t>47</w:t>
        </w:r>
        <w:r w:rsidR="00FE1896" w:rsidRPr="007E6996">
          <w:rPr>
            <w:b w:val="0"/>
            <w:webHidden/>
          </w:rPr>
          <w:fldChar w:fldCharType="end"/>
        </w:r>
      </w:hyperlink>
    </w:p>
    <w:p w14:paraId="244BC3ED" w14:textId="1C06223F" w:rsidR="00FE1896" w:rsidRPr="007E6996" w:rsidRDefault="00000000" w:rsidP="00FE1896">
      <w:pPr>
        <w:pStyle w:val="TOC1"/>
        <w:rPr>
          <w:rFonts w:eastAsiaTheme="minorEastAsia"/>
          <w:b w:val="0"/>
          <w:color w:val="auto"/>
          <w:kern w:val="2"/>
          <w:sz w:val="22"/>
          <w:lang w:eastAsia="en-CA"/>
          <w14:ligatures w14:val="standardContextual"/>
        </w:rPr>
      </w:pPr>
      <w:hyperlink w:anchor="_Toc146611511" w:history="1">
        <w:r w:rsidR="00FE1896" w:rsidRPr="007E6996">
          <w:rPr>
            <w:rStyle w:val="Hyperlink"/>
            <w:b w:val="0"/>
          </w:rPr>
          <w:t>PAUL CAMPBELL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_Toc146611511 \h </w:instrText>
        </w:r>
        <w:r w:rsidR="00FE1896" w:rsidRPr="007E6996">
          <w:rPr>
            <w:b w:val="0"/>
            <w:webHidden/>
          </w:rPr>
        </w:r>
        <w:r w:rsidR="00FE1896" w:rsidRPr="007E6996">
          <w:rPr>
            <w:b w:val="0"/>
            <w:webHidden/>
          </w:rPr>
          <w:fldChar w:fldCharType="separate"/>
        </w:r>
        <w:r w:rsidR="00FE1896" w:rsidRPr="007E6996">
          <w:rPr>
            <w:b w:val="0"/>
            <w:webHidden/>
          </w:rPr>
          <w:t>48</w:t>
        </w:r>
        <w:r w:rsidR="00FE1896" w:rsidRPr="007E6996">
          <w:rPr>
            <w:b w:val="0"/>
            <w:webHidden/>
          </w:rPr>
          <w:fldChar w:fldCharType="end"/>
        </w:r>
      </w:hyperlink>
    </w:p>
    <w:p w14:paraId="09A81924" w14:textId="7AFCDA3D" w:rsidR="00FE1896" w:rsidRPr="007E6996" w:rsidRDefault="00000000" w:rsidP="00FE1896">
      <w:pPr>
        <w:pStyle w:val="TOC1"/>
        <w:rPr>
          <w:rFonts w:eastAsiaTheme="minorEastAsia"/>
          <w:b w:val="0"/>
          <w:color w:val="auto"/>
          <w:kern w:val="2"/>
          <w:sz w:val="22"/>
          <w:lang w:eastAsia="en-CA"/>
          <w14:ligatures w14:val="standardContextual"/>
        </w:rPr>
      </w:pPr>
      <w:hyperlink w:anchor="_Toc146611512" w:history="1">
        <w:r w:rsidR="00FE1896" w:rsidRPr="007E6996">
          <w:rPr>
            <w:rStyle w:val="Hyperlink"/>
            <w:b w:val="0"/>
            <w:lang w:val="fr-CA"/>
          </w:rPr>
          <w:t>PRAVDEEP SAHOTA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_Toc146611512 \h </w:instrText>
        </w:r>
        <w:r w:rsidR="00FE1896" w:rsidRPr="007E6996">
          <w:rPr>
            <w:b w:val="0"/>
            <w:webHidden/>
          </w:rPr>
        </w:r>
        <w:r w:rsidR="00FE1896" w:rsidRPr="007E6996">
          <w:rPr>
            <w:b w:val="0"/>
            <w:webHidden/>
          </w:rPr>
          <w:fldChar w:fldCharType="separate"/>
        </w:r>
        <w:r w:rsidR="00FE1896" w:rsidRPr="007E6996">
          <w:rPr>
            <w:b w:val="0"/>
            <w:webHidden/>
          </w:rPr>
          <w:t>49</w:t>
        </w:r>
        <w:r w:rsidR="00FE1896" w:rsidRPr="007E6996">
          <w:rPr>
            <w:b w:val="0"/>
            <w:webHidden/>
          </w:rPr>
          <w:fldChar w:fldCharType="end"/>
        </w:r>
      </w:hyperlink>
    </w:p>
    <w:p w14:paraId="10D93CD8" w14:textId="4F8C024E" w:rsidR="00FE1896" w:rsidRPr="007E6996" w:rsidRDefault="00000000" w:rsidP="00FE1896">
      <w:pPr>
        <w:pStyle w:val="TOC1"/>
        <w:rPr>
          <w:rFonts w:eastAsiaTheme="minorEastAsia"/>
          <w:b w:val="0"/>
          <w:color w:val="auto"/>
          <w:kern w:val="2"/>
          <w:sz w:val="22"/>
          <w:lang w:eastAsia="en-CA"/>
          <w14:ligatures w14:val="standardContextual"/>
        </w:rPr>
      </w:pPr>
      <w:hyperlink w:anchor="_Toc146611513" w:history="1">
        <w:r w:rsidR="00FE1896" w:rsidRPr="007E6996">
          <w:rPr>
            <w:rStyle w:val="Hyperlink"/>
            <w:b w:val="0"/>
            <w:lang w:val="fr-CA"/>
          </w:rPr>
          <w:t>RACHEL BOUTIN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_Toc146611513 \h </w:instrText>
        </w:r>
        <w:r w:rsidR="00FE1896" w:rsidRPr="007E6996">
          <w:rPr>
            <w:b w:val="0"/>
            <w:webHidden/>
          </w:rPr>
        </w:r>
        <w:r w:rsidR="00FE1896" w:rsidRPr="007E6996">
          <w:rPr>
            <w:b w:val="0"/>
            <w:webHidden/>
          </w:rPr>
          <w:fldChar w:fldCharType="separate"/>
        </w:r>
        <w:r w:rsidR="00FE1896" w:rsidRPr="007E6996">
          <w:rPr>
            <w:b w:val="0"/>
            <w:webHidden/>
          </w:rPr>
          <w:t>50</w:t>
        </w:r>
        <w:r w:rsidR="00FE1896" w:rsidRPr="007E6996">
          <w:rPr>
            <w:b w:val="0"/>
            <w:webHidden/>
          </w:rPr>
          <w:fldChar w:fldCharType="end"/>
        </w:r>
      </w:hyperlink>
    </w:p>
    <w:p w14:paraId="78FFD7DF" w14:textId="240BAC90" w:rsidR="00FE1896" w:rsidRPr="007E6996" w:rsidRDefault="00000000" w:rsidP="00FE1896">
      <w:pPr>
        <w:pStyle w:val="TOC1"/>
        <w:rPr>
          <w:rFonts w:eastAsiaTheme="minorEastAsia"/>
          <w:b w:val="0"/>
          <w:color w:val="auto"/>
          <w:kern w:val="2"/>
          <w:sz w:val="22"/>
          <w:lang w:eastAsia="en-CA"/>
          <w14:ligatures w14:val="standardContextual"/>
        </w:rPr>
      </w:pPr>
      <w:hyperlink w:anchor="_Toc146611514" w:history="1">
        <w:r w:rsidR="00FE1896" w:rsidRPr="007E6996">
          <w:rPr>
            <w:rStyle w:val="Hyperlink"/>
            <w:b w:val="0"/>
            <w:lang w:val="fr-CA"/>
          </w:rPr>
          <w:t>ROCK BISSON PICARD</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_Toc146611514 \h </w:instrText>
        </w:r>
        <w:r w:rsidR="00FE1896" w:rsidRPr="007E6996">
          <w:rPr>
            <w:b w:val="0"/>
            <w:webHidden/>
          </w:rPr>
        </w:r>
        <w:r w:rsidR="00FE1896" w:rsidRPr="007E6996">
          <w:rPr>
            <w:b w:val="0"/>
            <w:webHidden/>
          </w:rPr>
          <w:fldChar w:fldCharType="separate"/>
        </w:r>
        <w:r w:rsidR="00FE1896" w:rsidRPr="007E6996">
          <w:rPr>
            <w:b w:val="0"/>
            <w:webHidden/>
          </w:rPr>
          <w:t>51</w:t>
        </w:r>
        <w:r w:rsidR="00FE1896" w:rsidRPr="007E6996">
          <w:rPr>
            <w:b w:val="0"/>
            <w:webHidden/>
          </w:rPr>
          <w:fldChar w:fldCharType="end"/>
        </w:r>
      </w:hyperlink>
    </w:p>
    <w:p w14:paraId="0A098911" w14:textId="675E0231" w:rsidR="00FE1896" w:rsidRPr="007E6996" w:rsidRDefault="00000000" w:rsidP="00FE1896">
      <w:pPr>
        <w:pStyle w:val="TOC1"/>
        <w:rPr>
          <w:rFonts w:eastAsiaTheme="minorEastAsia"/>
          <w:b w:val="0"/>
          <w:color w:val="auto"/>
          <w:kern w:val="2"/>
          <w:sz w:val="22"/>
          <w:lang w:eastAsia="en-CA"/>
          <w14:ligatures w14:val="standardContextual"/>
        </w:rPr>
      </w:pPr>
      <w:hyperlink w:anchor="_Toc146611515" w:history="1">
        <w:r w:rsidR="00FE1896" w:rsidRPr="007E6996">
          <w:rPr>
            <w:rStyle w:val="Hyperlink"/>
            <w:b w:val="0"/>
            <w:lang w:val="fr-CA"/>
          </w:rPr>
          <w:t>SARAH CHAYTOR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_Toc146611515 \h </w:instrText>
        </w:r>
        <w:r w:rsidR="00FE1896" w:rsidRPr="007E6996">
          <w:rPr>
            <w:b w:val="0"/>
            <w:webHidden/>
          </w:rPr>
        </w:r>
        <w:r w:rsidR="00FE1896" w:rsidRPr="007E6996">
          <w:rPr>
            <w:b w:val="0"/>
            <w:webHidden/>
          </w:rPr>
          <w:fldChar w:fldCharType="separate"/>
        </w:r>
        <w:r w:rsidR="00FE1896" w:rsidRPr="007E6996">
          <w:rPr>
            <w:b w:val="0"/>
            <w:webHidden/>
          </w:rPr>
          <w:t>52</w:t>
        </w:r>
        <w:r w:rsidR="00FE1896" w:rsidRPr="007E6996">
          <w:rPr>
            <w:b w:val="0"/>
            <w:webHidden/>
          </w:rPr>
          <w:fldChar w:fldCharType="end"/>
        </w:r>
      </w:hyperlink>
    </w:p>
    <w:p w14:paraId="2ADBF8D1" w14:textId="7653AF11" w:rsidR="00FE1896" w:rsidRPr="007E6996" w:rsidRDefault="00000000" w:rsidP="00FE1896">
      <w:pPr>
        <w:pStyle w:val="TOC1"/>
        <w:rPr>
          <w:rFonts w:eastAsiaTheme="minorEastAsia"/>
          <w:b w:val="0"/>
          <w:color w:val="auto"/>
          <w:kern w:val="2"/>
          <w:sz w:val="22"/>
          <w:lang w:eastAsia="en-CA"/>
          <w14:ligatures w14:val="standardContextual"/>
        </w:rPr>
      </w:pPr>
      <w:hyperlink w:anchor="_Toc146611516" w:history="1">
        <w:r w:rsidR="00FE1896" w:rsidRPr="007E6996">
          <w:rPr>
            <w:rStyle w:val="Hyperlink"/>
            <w:b w:val="0"/>
            <w:lang w:val="fr-CA"/>
          </w:rPr>
          <w:t>STACY MUISE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_Toc146611516 \h </w:instrText>
        </w:r>
        <w:r w:rsidR="00FE1896" w:rsidRPr="007E6996">
          <w:rPr>
            <w:b w:val="0"/>
            <w:webHidden/>
          </w:rPr>
        </w:r>
        <w:r w:rsidR="00FE1896" w:rsidRPr="007E6996">
          <w:rPr>
            <w:b w:val="0"/>
            <w:webHidden/>
          </w:rPr>
          <w:fldChar w:fldCharType="separate"/>
        </w:r>
        <w:r w:rsidR="00FE1896" w:rsidRPr="007E6996">
          <w:rPr>
            <w:b w:val="0"/>
            <w:webHidden/>
          </w:rPr>
          <w:t>53</w:t>
        </w:r>
        <w:r w:rsidR="00FE1896" w:rsidRPr="007E6996">
          <w:rPr>
            <w:b w:val="0"/>
            <w:webHidden/>
          </w:rPr>
          <w:fldChar w:fldCharType="end"/>
        </w:r>
      </w:hyperlink>
    </w:p>
    <w:p w14:paraId="53E520C6" w14:textId="4A06E00A" w:rsidR="00FE1896" w:rsidRPr="007E6996" w:rsidRDefault="00000000" w:rsidP="00FE1896">
      <w:pPr>
        <w:pStyle w:val="TOC1"/>
        <w:rPr>
          <w:rFonts w:eastAsiaTheme="minorEastAsia"/>
          <w:b w:val="0"/>
          <w:color w:val="auto"/>
          <w:kern w:val="2"/>
          <w:sz w:val="22"/>
          <w:lang w:eastAsia="en-CA"/>
          <w14:ligatures w14:val="standardContextual"/>
        </w:rPr>
      </w:pPr>
      <w:hyperlink w:anchor="_Toc146611517" w:history="1">
        <w:r w:rsidR="00FE1896" w:rsidRPr="007E6996">
          <w:rPr>
            <w:rStyle w:val="Hyperlink"/>
            <w:b w:val="0"/>
            <w:lang w:val="fr-CA"/>
          </w:rPr>
          <w:t>STEFAN SIMARD (IL, 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_Toc146611517 \h </w:instrText>
        </w:r>
        <w:r w:rsidR="00FE1896" w:rsidRPr="007E6996">
          <w:rPr>
            <w:b w:val="0"/>
            <w:webHidden/>
          </w:rPr>
        </w:r>
        <w:r w:rsidR="00FE1896" w:rsidRPr="007E6996">
          <w:rPr>
            <w:b w:val="0"/>
            <w:webHidden/>
          </w:rPr>
          <w:fldChar w:fldCharType="separate"/>
        </w:r>
        <w:r w:rsidR="00FE1896" w:rsidRPr="007E6996">
          <w:rPr>
            <w:b w:val="0"/>
            <w:webHidden/>
          </w:rPr>
          <w:t>54</w:t>
        </w:r>
        <w:r w:rsidR="00FE1896" w:rsidRPr="007E6996">
          <w:rPr>
            <w:b w:val="0"/>
            <w:webHidden/>
          </w:rPr>
          <w:fldChar w:fldCharType="end"/>
        </w:r>
      </w:hyperlink>
    </w:p>
    <w:p w14:paraId="18272446" w14:textId="0A126A93" w:rsidR="00FE1896" w:rsidRPr="007E6996" w:rsidRDefault="00000000" w:rsidP="00FE1896">
      <w:pPr>
        <w:pStyle w:val="TOC1"/>
        <w:rPr>
          <w:rFonts w:eastAsiaTheme="minorEastAsia"/>
          <w:b w:val="0"/>
          <w:color w:val="auto"/>
          <w:kern w:val="2"/>
          <w:sz w:val="22"/>
          <w:lang w:eastAsia="en-CA"/>
          <w14:ligatures w14:val="standardContextual"/>
        </w:rPr>
      </w:pPr>
      <w:hyperlink w:anchor="_Toc146611518" w:history="1">
        <w:r w:rsidR="00FE1896" w:rsidRPr="007E6996">
          <w:rPr>
            <w:rStyle w:val="Hyperlink"/>
            <w:b w:val="0"/>
            <w:lang w:val="fr-CA"/>
          </w:rPr>
          <w:t>TESS MACMILLAN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_Toc146611518 \h </w:instrText>
        </w:r>
        <w:r w:rsidR="00FE1896" w:rsidRPr="007E6996">
          <w:rPr>
            <w:b w:val="0"/>
            <w:webHidden/>
          </w:rPr>
        </w:r>
        <w:r w:rsidR="00FE1896" w:rsidRPr="007E6996">
          <w:rPr>
            <w:b w:val="0"/>
            <w:webHidden/>
          </w:rPr>
          <w:fldChar w:fldCharType="separate"/>
        </w:r>
        <w:r w:rsidR="00FE1896" w:rsidRPr="007E6996">
          <w:rPr>
            <w:b w:val="0"/>
            <w:webHidden/>
          </w:rPr>
          <w:t>55</w:t>
        </w:r>
        <w:r w:rsidR="00FE1896" w:rsidRPr="007E6996">
          <w:rPr>
            <w:b w:val="0"/>
            <w:webHidden/>
          </w:rPr>
          <w:fldChar w:fldCharType="end"/>
        </w:r>
      </w:hyperlink>
    </w:p>
    <w:p w14:paraId="30A74AD3" w14:textId="45301D00" w:rsidR="00FE1896" w:rsidRPr="007E6996" w:rsidRDefault="00000000" w:rsidP="00FE1896">
      <w:pPr>
        <w:pStyle w:val="TOC1"/>
        <w:rPr>
          <w:rFonts w:eastAsiaTheme="minorEastAsia"/>
          <w:b w:val="0"/>
          <w:color w:val="auto"/>
          <w:kern w:val="2"/>
          <w:sz w:val="22"/>
          <w:lang w:eastAsia="en-CA"/>
          <w14:ligatures w14:val="standardContextual"/>
        </w:rPr>
      </w:pPr>
      <w:hyperlink w:anchor="_Toc146611519" w:history="1">
        <w:r w:rsidR="00FE1896" w:rsidRPr="007E6996">
          <w:rPr>
            <w:rStyle w:val="Hyperlink"/>
            <w:b w:val="0"/>
            <w:lang w:val="fr-CA"/>
          </w:rPr>
          <w:t>TOM WESTLAKE (IL, 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_Toc146611519 \h </w:instrText>
        </w:r>
        <w:r w:rsidR="00FE1896" w:rsidRPr="007E6996">
          <w:rPr>
            <w:b w:val="0"/>
            <w:webHidden/>
          </w:rPr>
        </w:r>
        <w:r w:rsidR="00FE1896" w:rsidRPr="007E6996">
          <w:rPr>
            <w:b w:val="0"/>
            <w:webHidden/>
          </w:rPr>
          <w:fldChar w:fldCharType="separate"/>
        </w:r>
        <w:r w:rsidR="00FE1896" w:rsidRPr="007E6996">
          <w:rPr>
            <w:b w:val="0"/>
            <w:webHidden/>
          </w:rPr>
          <w:t>56</w:t>
        </w:r>
        <w:r w:rsidR="00FE1896" w:rsidRPr="007E6996">
          <w:rPr>
            <w:b w:val="0"/>
            <w:webHidden/>
          </w:rPr>
          <w:fldChar w:fldCharType="end"/>
        </w:r>
      </w:hyperlink>
    </w:p>
    <w:p w14:paraId="1CEE5FBD" w14:textId="00157D6D" w:rsidR="00FE1896" w:rsidRPr="007E6996" w:rsidRDefault="00000000" w:rsidP="00FE1896">
      <w:pPr>
        <w:pStyle w:val="TOC1"/>
        <w:rPr>
          <w:rFonts w:eastAsiaTheme="minorEastAsia"/>
          <w:b w:val="0"/>
          <w:color w:val="auto"/>
          <w:kern w:val="2"/>
          <w:sz w:val="22"/>
          <w:lang w:eastAsia="en-CA"/>
          <w14:ligatures w14:val="standardContextual"/>
        </w:rPr>
      </w:pPr>
      <w:hyperlink w:anchor="_Toc146611520" w:history="1">
        <w:r w:rsidR="00FE1896" w:rsidRPr="007E6996">
          <w:rPr>
            <w:rStyle w:val="Hyperlink"/>
            <w:b w:val="0"/>
            <w:lang w:val="fr-CA"/>
          </w:rPr>
          <w:t>TRISTAN READMAN (IL, 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_Toc146611520 \h </w:instrText>
        </w:r>
        <w:r w:rsidR="00FE1896" w:rsidRPr="007E6996">
          <w:rPr>
            <w:b w:val="0"/>
            <w:webHidden/>
          </w:rPr>
        </w:r>
        <w:r w:rsidR="00FE1896" w:rsidRPr="007E6996">
          <w:rPr>
            <w:b w:val="0"/>
            <w:webHidden/>
          </w:rPr>
          <w:fldChar w:fldCharType="separate"/>
        </w:r>
        <w:r w:rsidR="00FE1896" w:rsidRPr="007E6996">
          <w:rPr>
            <w:b w:val="0"/>
            <w:webHidden/>
          </w:rPr>
          <w:t>57</w:t>
        </w:r>
        <w:r w:rsidR="00FE1896" w:rsidRPr="007E6996">
          <w:rPr>
            <w:b w:val="0"/>
            <w:webHidden/>
          </w:rPr>
          <w:fldChar w:fldCharType="end"/>
        </w:r>
      </w:hyperlink>
    </w:p>
    <w:p w14:paraId="7FDB9C64" w14:textId="0AC5530D" w:rsidR="00FE1896" w:rsidRPr="007E6996" w:rsidRDefault="00000000" w:rsidP="00FE1896">
      <w:pPr>
        <w:pStyle w:val="TOC1"/>
        <w:rPr>
          <w:rFonts w:eastAsiaTheme="minorEastAsia"/>
          <w:b w:val="0"/>
          <w:color w:val="auto"/>
          <w:kern w:val="2"/>
          <w:sz w:val="22"/>
          <w:lang w:eastAsia="en-CA"/>
          <w14:ligatures w14:val="standardContextual"/>
        </w:rPr>
      </w:pPr>
      <w:hyperlink w:anchor="_Toc146611521" w:history="1">
        <w:r w:rsidR="00FE1896" w:rsidRPr="007E6996">
          <w:rPr>
            <w:rStyle w:val="Hyperlink"/>
            <w:b w:val="0"/>
            <w:lang w:val="fr-CA"/>
          </w:rPr>
          <w:t>VINCENT TAILLEFER</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_Toc146611521 \h </w:instrText>
        </w:r>
        <w:r w:rsidR="00FE1896" w:rsidRPr="007E6996">
          <w:rPr>
            <w:b w:val="0"/>
            <w:webHidden/>
          </w:rPr>
        </w:r>
        <w:r w:rsidR="00FE1896" w:rsidRPr="007E6996">
          <w:rPr>
            <w:b w:val="0"/>
            <w:webHidden/>
          </w:rPr>
          <w:fldChar w:fldCharType="separate"/>
        </w:r>
        <w:r w:rsidR="00FE1896" w:rsidRPr="007E6996">
          <w:rPr>
            <w:b w:val="0"/>
            <w:webHidden/>
          </w:rPr>
          <w:t>58</w:t>
        </w:r>
        <w:r w:rsidR="00FE1896" w:rsidRPr="007E6996">
          <w:rPr>
            <w:b w:val="0"/>
            <w:webHidden/>
          </w:rPr>
          <w:fldChar w:fldCharType="end"/>
        </w:r>
      </w:hyperlink>
    </w:p>
    <w:p w14:paraId="270B9427" w14:textId="7A4A399B" w:rsidR="00FE1896" w:rsidRPr="007E6996" w:rsidRDefault="00000000" w:rsidP="00FE1896">
      <w:pPr>
        <w:pStyle w:val="TOC1"/>
        <w:rPr>
          <w:rFonts w:eastAsiaTheme="minorEastAsia"/>
          <w:b w:val="0"/>
          <w:color w:val="auto"/>
          <w:kern w:val="2"/>
          <w:sz w:val="22"/>
          <w:lang w:eastAsia="en-CA"/>
          <w14:ligatures w14:val="standardContextual"/>
        </w:rPr>
      </w:pPr>
      <w:hyperlink w:anchor="_Toc146611522" w:history="1">
        <w:r w:rsidR="00FE1896" w:rsidRPr="007E6996">
          <w:rPr>
            <w:rStyle w:val="Hyperlink"/>
            <w:b w:val="0"/>
            <w:lang w:val="fr-CA"/>
          </w:rPr>
          <w:t>WILLIAM (JOEL) SERSON (IL/LUI)</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_Toc146611522 \h </w:instrText>
        </w:r>
        <w:r w:rsidR="00FE1896" w:rsidRPr="007E6996">
          <w:rPr>
            <w:b w:val="0"/>
            <w:webHidden/>
          </w:rPr>
        </w:r>
        <w:r w:rsidR="00FE1896" w:rsidRPr="007E6996">
          <w:rPr>
            <w:b w:val="0"/>
            <w:webHidden/>
          </w:rPr>
          <w:fldChar w:fldCharType="separate"/>
        </w:r>
        <w:r w:rsidR="00FE1896" w:rsidRPr="007E6996">
          <w:rPr>
            <w:b w:val="0"/>
            <w:webHidden/>
          </w:rPr>
          <w:t>59</w:t>
        </w:r>
        <w:r w:rsidR="00FE1896" w:rsidRPr="007E6996">
          <w:rPr>
            <w:b w:val="0"/>
            <w:webHidden/>
          </w:rPr>
          <w:fldChar w:fldCharType="end"/>
        </w:r>
      </w:hyperlink>
    </w:p>
    <w:p w14:paraId="023F5E55" w14:textId="2D44F81F" w:rsidR="00FE1896" w:rsidRPr="007E6996" w:rsidRDefault="00000000" w:rsidP="00FE1896">
      <w:pPr>
        <w:pStyle w:val="TOC1"/>
        <w:rPr>
          <w:rFonts w:eastAsiaTheme="minorEastAsia"/>
          <w:b w:val="0"/>
          <w:color w:val="auto"/>
          <w:kern w:val="2"/>
          <w:sz w:val="22"/>
          <w:lang w:eastAsia="en-CA"/>
          <w14:ligatures w14:val="standardContextual"/>
        </w:rPr>
      </w:pPr>
      <w:hyperlink w:anchor="_Toc146611523" w:history="1">
        <w:r w:rsidR="00FE1896" w:rsidRPr="007E6996">
          <w:rPr>
            <w:rStyle w:val="Hyperlink"/>
            <w:b w:val="0"/>
            <w:lang w:val="fr-CA"/>
          </w:rPr>
          <w:t>ZOË CREGO (ELLE)</w:t>
        </w:r>
        <w:r w:rsidR="00FE1896" w:rsidRPr="007E6996">
          <w:rPr>
            <w:b w:val="0"/>
            <w:webHidden/>
          </w:rPr>
          <w:tab/>
        </w:r>
        <w:r w:rsidR="00FE1896" w:rsidRPr="007E6996">
          <w:rPr>
            <w:b w:val="0"/>
            <w:webHidden/>
          </w:rPr>
          <w:fldChar w:fldCharType="begin"/>
        </w:r>
        <w:r w:rsidR="00FE1896" w:rsidRPr="007E6996">
          <w:rPr>
            <w:b w:val="0"/>
            <w:webHidden/>
          </w:rPr>
          <w:instrText xml:space="preserve"> PAGEREF _Toc146611523 \h </w:instrText>
        </w:r>
        <w:r w:rsidR="00FE1896" w:rsidRPr="007E6996">
          <w:rPr>
            <w:b w:val="0"/>
            <w:webHidden/>
          </w:rPr>
        </w:r>
        <w:r w:rsidR="00FE1896" w:rsidRPr="007E6996">
          <w:rPr>
            <w:b w:val="0"/>
            <w:webHidden/>
          </w:rPr>
          <w:fldChar w:fldCharType="separate"/>
        </w:r>
        <w:r w:rsidR="00FE1896" w:rsidRPr="007E6996">
          <w:rPr>
            <w:b w:val="0"/>
            <w:webHidden/>
          </w:rPr>
          <w:t>60</w:t>
        </w:r>
        <w:r w:rsidR="00FE1896" w:rsidRPr="007E6996">
          <w:rPr>
            <w:b w:val="0"/>
            <w:webHidden/>
          </w:rPr>
          <w:fldChar w:fldCharType="end"/>
        </w:r>
      </w:hyperlink>
    </w:p>
    <w:p w14:paraId="609CFB34" w14:textId="5412A544" w:rsidR="00AE6529" w:rsidRPr="00A94B94" w:rsidRDefault="0019270E" w:rsidP="00B80A75">
      <w:pPr>
        <w:pStyle w:val="Heading1"/>
        <w:spacing w:before="0"/>
        <w:rPr>
          <w:lang w:val="fr-CA"/>
        </w:rPr>
      </w:pPr>
      <w:r w:rsidRPr="007E6996">
        <w:rPr>
          <w:rStyle w:val="Strong"/>
          <w:sz w:val="44"/>
          <w:szCs w:val="44"/>
          <w:lang w:val="fr-CA"/>
        </w:rPr>
        <w:fldChar w:fldCharType="end"/>
      </w:r>
      <w:r w:rsidR="00544C34" w:rsidRPr="00A94B94">
        <w:rPr>
          <w:rStyle w:val="Strong"/>
          <w:sz w:val="44"/>
          <w:szCs w:val="44"/>
          <w:lang w:val="fr-CA"/>
        </w:rPr>
        <w:br w:type="page"/>
      </w:r>
      <w:bookmarkStart w:id="2" w:name="_Toc146611467"/>
      <w:r w:rsidR="0075040A" w:rsidRPr="00A94B94">
        <w:rPr>
          <w:lang w:val="fr-CA"/>
        </w:rPr>
        <w:lastRenderedPageBreak/>
        <w:t>AMANDA SHAW</w:t>
      </w:r>
      <w:r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46611468"/>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46B98F45" w14:textId="7BA89B20" w:rsidR="00FE2E83" w:rsidRPr="00FE2E83" w:rsidRDefault="00FE2E83" w:rsidP="00FE2E83">
      <w:pPr>
        <w:keepNext/>
        <w:spacing w:before="40" w:after="0"/>
        <w:outlineLvl w:val="1"/>
        <w:rPr>
          <w:rFonts w:ascii="Segoe UI" w:eastAsiaTheme="majorEastAsia" w:hAnsi="Segoe UI" w:cs="Segoe UI"/>
          <w:b/>
          <w:color w:val="5B315E" w:themeColor="accent2"/>
          <w:sz w:val="32"/>
          <w:szCs w:val="32"/>
          <w:lang w:val="fr-CA"/>
        </w:rPr>
      </w:pPr>
      <w:r w:rsidRPr="00FE2E83">
        <w:rPr>
          <w:rFonts w:ascii="Segoe UI" w:eastAsiaTheme="majorEastAsia" w:hAnsi="Segoe UI" w:cs="Segoe UI"/>
          <w:b/>
          <w:color w:val="5B315E" w:themeColor="accent2"/>
          <w:sz w:val="32"/>
          <w:szCs w:val="32"/>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46611469"/>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6B6BDB44" w:rsidR="002F11EF" w:rsidRPr="00A94B94" w:rsidRDefault="00FE2E83" w:rsidP="0051149F">
      <w:pPr>
        <w:pStyle w:val="Heading2"/>
        <w:rPr>
          <w:lang w:val="fr-CA"/>
        </w:rPr>
      </w:pPr>
      <w:r>
        <w:rPr>
          <w:lang w:val="fr-CA"/>
        </w:rPr>
        <w:t>Langue(s)</w:t>
      </w:r>
      <w:r w:rsidR="002F11EF" w:rsidRPr="00A94B94">
        <w:rPr>
          <w:lang w:val="fr-CA"/>
        </w:rPr>
        <w:t xml:space="preserv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46611470"/>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6F8D7EE1" w:rsidR="00F17690" w:rsidRPr="00A94B94" w:rsidRDefault="00FE2E83" w:rsidP="00FA366D">
      <w:pPr>
        <w:pStyle w:val="Heading2"/>
        <w:rPr>
          <w:lang w:val="fr-CA"/>
        </w:rPr>
      </w:pPr>
      <w:r>
        <w:rPr>
          <w:lang w:val="fr-CA"/>
        </w:rPr>
        <w:t>Langue</w:t>
      </w:r>
      <w:r w:rsidR="00F17690" w:rsidRPr="00A94B94">
        <w:rPr>
          <w:lang w:val="fr-CA"/>
        </w:rPr>
        <w:t xml:space="preserv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46611471"/>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072A1FE5" w:rsidR="00C3737C" w:rsidRPr="00A94B94" w:rsidRDefault="00FE2E83" w:rsidP="00FA366D">
      <w:pPr>
        <w:pStyle w:val="Heading2"/>
        <w:rPr>
          <w:lang w:val="fr-CA"/>
        </w:rPr>
      </w:pPr>
      <w:r>
        <w:rPr>
          <w:lang w:val="fr-CA"/>
        </w:rPr>
        <w:t>Langue(s)</w:t>
      </w:r>
      <w:r w:rsidR="00C3737C" w:rsidRPr="00A94B94">
        <w:rPr>
          <w:lang w:val="fr-CA"/>
        </w:rPr>
        <w:t xml:space="preserv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46611472"/>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4E0AB0D7" w:rsidR="00C912D1" w:rsidRPr="00A94B94" w:rsidRDefault="00FE2E83" w:rsidP="00FA366D">
      <w:pPr>
        <w:pStyle w:val="Heading2"/>
        <w:rPr>
          <w:lang w:val="fr-CA"/>
        </w:rPr>
      </w:pPr>
      <w:r>
        <w:rPr>
          <w:lang w:val="fr-CA"/>
        </w:rPr>
        <w:t>Langue(s)</w:t>
      </w:r>
      <w:r w:rsidR="00C912D1" w:rsidRPr="00A94B94">
        <w:rPr>
          <w:lang w:val="fr-CA"/>
        </w:rPr>
        <w:t xml:space="preserv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Default="0006633F" w:rsidP="00EA3C4C">
      <w:pPr>
        <w:pStyle w:val="Heading1"/>
        <w:rPr>
          <w:lang w:val="fr-CA"/>
        </w:rPr>
      </w:pPr>
      <w:bookmarkStart w:id="39" w:name="_Toc146611473"/>
      <w:r w:rsidRPr="00A94B94">
        <w:rPr>
          <w:lang w:val="fr-CA"/>
        </w:rPr>
        <w:lastRenderedPageBreak/>
        <w:t>DANIEL PATTERSON (IL/LUI)</w:t>
      </w:r>
      <w:bookmarkEnd w:id="39"/>
    </w:p>
    <w:p w14:paraId="4CF3D45A" w14:textId="412669F8" w:rsidR="00D71D8E" w:rsidRPr="00D71D8E" w:rsidRDefault="00D71D8E" w:rsidP="00D71D8E">
      <w:pPr>
        <w:rPr>
          <w:lang w:val="fr-CA"/>
        </w:rPr>
      </w:pPr>
      <w:r w:rsidRPr="00A94B94">
        <w:rPr>
          <w:noProof/>
          <w:sz w:val="20"/>
          <w:szCs w:val="20"/>
          <w:lang w:val="fr-CA"/>
        </w:rPr>
        <w:drawing>
          <wp:inline distT="0" distB="0" distL="0" distR="0" wp14:anchorId="79BC30CC" wp14:editId="735546CB">
            <wp:extent cx="1714830" cy="2057796"/>
            <wp:effectExtent l="133350" t="133350" r="133350" b="133350"/>
            <wp:docPr id="24" name="Picture 24" descr="Un tournesol dont les pétales jaune vif s'étalent en un cercle parfait et dont le centre est rempli de différentes nuances de marron, du marron clair au marron foncé. Le tournesol est seul, entouré d'un feuillag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 tournesol dont les pétales jaune vif s'étalent en un cercle parfait et dont le centre est rempli de différentes nuances de marron, du marron clair au marron foncé. Le tournesol est seul, entouré d'un feuillage vert."/>
                    <pic:cNvPicPr/>
                  </pic:nvPicPr>
                  <pic:blipFill>
                    <a:blip r:embed="rId16">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46E29B60" w:rsidR="0006633F" w:rsidRPr="00A94B94" w:rsidRDefault="00FE2E83" w:rsidP="00FA366D">
      <w:pPr>
        <w:pStyle w:val="Heading2"/>
        <w:rPr>
          <w:lang w:val="fr-CA"/>
        </w:rPr>
      </w:pPr>
      <w:r>
        <w:rPr>
          <w:lang w:val="fr-CA"/>
        </w:rPr>
        <w:t>Langue</w:t>
      </w:r>
      <w:r w:rsidR="0006633F" w:rsidRPr="00A94B94">
        <w:rPr>
          <w:lang w:val="fr-CA"/>
        </w:rPr>
        <w:t xml:space="preserv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D71D8E"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714C3050" w14:textId="5EA0C07E" w:rsidR="00D71D8E" w:rsidRPr="00A94B94" w:rsidRDefault="00D71D8E" w:rsidP="00136D34">
      <w:pPr>
        <w:pStyle w:val="ListParagraph"/>
        <w:numPr>
          <w:ilvl w:val="0"/>
          <w:numId w:val="7"/>
        </w:numPr>
        <w:spacing w:after="0"/>
        <w:rPr>
          <w:sz w:val="28"/>
          <w:szCs w:val="28"/>
          <w:lang w:val="fr-CA"/>
        </w:rPr>
      </w:pPr>
      <w:r>
        <w:rPr>
          <w:lang w:val="fr-CA"/>
        </w:rPr>
        <w:t>Élaboration et discussion des documents accessibles</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7"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46611474"/>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8">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46185AB5" w:rsidR="00395944" w:rsidRPr="00A94B94" w:rsidRDefault="00FE2E83" w:rsidP="00FA366D">
      <w:pPr>
        <w:pStyle w:val="Heading2"/>
        <w:rPr>
          <w:lang w:val="fr-CA"/>
        </w:rPr>
      </w:pPr>
      <w:r>
        <w:rPr>
          <w:lang w:val="fr-CA"/>
        </w:rPr>
        <w:t>Langue</w:t>
      </w:r>
      <w:r w:rsidR="00395944" w:rsidRPr="00A94B94">
        <w:rPr>
          <w:lang w:val="fr-CA"/>
        </w:rPr>
        <w:t xml:space="preserv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9"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46611475"/>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20"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84A6341" w:rsidR="00551A38" w:rsidRPr="00A94B94" w:rsidRDefault="00FE2E83" w:rsidP="00FA366D">
      <w:pPr>
        <w:pStyle w:val="Heading2"/>
        <w:rPr>
          <w:lang w:val="fr-CA"/>
        </w:rPr>
      </w:pPr>
      <w:r>
        <w:rPr>
          <w:lang w:val="fr-CA"/>
        </w:rPr>
        <w:t>Langue(s)</w:t>
      </w:r>
      <w:r w:rsidR="00551A38" w:rsidRPr="00A94B94">
        <w:rPr>
          <w:lang w:val="fr-CA"/>
        </w:rPr>
        <w:t xml:space="preserv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8A63EB" w:rsidRDefault="00551A38" w:rsidP="00C52197">
      <w:pPr>
        <w:rPr>
          <w:lang w:val="en-CA"/>
        </w:rPr>
      </w:pPr>
      <w:r w:rsidRPr="008A63EB">
        <w:rPr>
          <w:lang w:val="en-CA"/>
        </w:rPr>
        <w:t>613-297-9070</w:t>
      </w:r>
    </w:p>
    <w:p w14:paraId="1B326E00" w14:textId="77777777" w:rsidR="00C82D2B" w:rsidRPr="008A63EB" w:rsidRDefault="00C82D2B" w:rsidP="00C52197">
      <w:pPr>
        <w:rPr>
          <w:lang w:val="en-CA"/>
        </w:rPr>
      </w:pPr>
      <w:r w:rsidRPr="008A63EB">
        <w:rPr>
          <w:lang w:val="en-CA"/>
        </w:rPr>
        <w:br w:type="page"/>
      </w:r>
    </w:p>
    <w:p w14:paraId="627189E6" w14:textId="1175F4F1" w:rsidR="008A63EB" w:rsidRPr="008A63EB" w:rsidRDefault="008A63EB" w:rsidP="008A63EB">
      <w:pPr>
        <w:keepNext/>
        <w:spacing w:before="240" w:after="0"/>
        <w:outlineLvl w:val="0"/>
        <w:rPr>
          <w:rFonts w:asciiTheme="majorHAnsi" w:eastAsiaTheme="majorEastAsia" w:hAnsiTheme="majorHAnsi" w:cstheme="majorBidi"/>
          <w:bCs/>
          <w:sz w:val="48"/>
          <w:szCs w:val="48"/>
          <w:lang w:val="en-CA"/>
        </w:rPr>
      </w:pPr>
      <w:bookmarkStart w:id="47" w:name="_Toc143081589"/>
      <w:bookmarkStart w:id="48" w:name="_Toc146611476"/>
      <w:bookmarkEnd w:id="37"/>
      <w:bookmarkEnd w:id="38"/>
      <w:bookmarkEnd w:id="46"/>
      <w:r w:rsidRPr="008A63EB">
        <w:rPr>
          <w:rFonts w:asciiTheme="majorHAnsi" w:eastAsiaTheme="majorEastAsia" w:hAnsiTheme="majorHAnsi" w:cstheme="majorBidi"/>
          <w:bCs/>
          <w:sz w:val="48"/>
          <w:szCs w:val="48"/>
          <w:lang w:val="en-CA"/>
        </w:rPr>
        <w:lastRenderedPageBreak/>
        <w:t>ELIZABETH (LIZ) DEHLER (</w:t>
      </w:r>
      <w:r w:rsidRPr="000C1AA3">
        <w:rPr>
          <w:rFonts w:asciiTheme="majorHAnsi" w:eastAsiaTheme="majorEastAsia" w:hAnsiTheme="majorHAnsi" w:cstheme="majorBidi"/>
          <w:bCs/>
          <w:sz w:val="48"/>
          <w:szCs w:val="48"/>
          <w:lang w:val="en-CA"/>
        </w:rPr>
        <w:t>ELLE</w:t>
      </w:r>
      <w:r w:rsidRPr="008A63EB">
        <w:rPr>
          <w:rFonts w:asciiTheme="majorHAnsi" w:eastAsiaTheme="majorEastAsia" w:hAnsiTheme="majorHAnsi" w:cstheme="majorBidi"/>
          <w:bCs/>
          <w:sz w:val="48"/>
          <w:szCs w:val="48"/>
          <w:lang w:val="en-CA"/>
        </w:rPr>
        <w:t>)</w:t>
      </w:r>
      <w:bookmarkEnd w:id="47"/>
      <w:bookmarkEnd w:id="48"/>
    </w:p>
    <w:p w14:paraId="38C42142" w14:textId="77777777" w:rsidR="008A63EB" w:rsidRPr="008A63EB" w:rsidRDefault="008A63EB" w:rsidP="008A63EB">
      <w:pPr>
        <w:spacing w:after="0" w:line="276" w:lineRule="auto"/>
        <w:rPr>
          <w:lang w:val="en-CA"/>
        </w:rPr>
      </w:pPr>
      <w:r w:rsidRPr="008A63EB">
        <w:rPr>
          <w:noProof/>
          <w:lang w:val="en-CA"/>
        </w:rPr>
        <w:drawing>
          <wp:inline distT="0" distB="0" distL="0" distR="0" wp14:anchorId="2F3D8A43" wp14:editId="10CF5413">
            <wp:extent cx="1465770" cy="1771650"/>
            <wp:effectExtent l="133350" t="114300" r="134620" b="133350"/>
            <wp:docPr id="27" name="Picture 27" descr="Photo d'Elizabeth (Liz) Dehler.  Une personne à la peau pâle qui sourit. Elle a les cheveux bruns et les yeux bleus, et elle porte un chemisier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d'Elizabeth (Liz) Dehler.  Une personne à la peau pâle qui sourit. Elle a les cheveux bruns et les yeux bleus, et elle porte un chemisier blanc."/>
                    <pic:cNvPicPr/>
                  </pic:nvPicPr>
                  <pic:blipFill rotWithShape="1">
                    <a:blip r:embed="rId21" cstate="print">
                      <a:extLst>
                        <a:ext uri="{28A0092B-C50C-407E-A947-70E740481C1C}">
                          <a14:useLocalDpi xmlns:a14="http://schemas.microsoft.com/office/drawing/2010/main" val="0"/>
                        </a:ext>
                      </a:extLst>
                    </a:blip>
                    <a:srcRect l="-1108" t="10286" r="7775" b="10286"/>
                    <a:stretch/>
                  </pic:blipFill>
                  <pic:spPr bwMode="auto">
                    <a:xfrm>
                      <a:off x="0" y="0"/>
                      <a:ext cx="1474249" cy="178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5E92F0" w14:textId="77777777" w:rsidR="008A63EB" w:rsidRPr="00A94B94" w:rsidRDefault="008A63EB" w:rsidP="008A63EB">
      <w:pPr>
        <w:pStyle w:val="Heading2"/>
        <w:rPr>
          <w:lang w:val="fr-CA"/>
        </w:rPr>
      </w:pPr>
      <w:r w:rsidRPr="00A94B94">
        <w:rPr>
          <w:lang w:val="fr-CA"/>
        </w:rPr>
        <w:t>Poste actuel et ministère</w:t>
      </w:r>
    </w:p>
    <w:p w14:paraId="54CCA174" w14:textId="77777777" w:rsidR="008A63EB" w:rsidRDefault="008A63EB" w:rsidP="008A63EB">
      <w:pPr>
        <w:rPr>
          <w:lang w:val="fr-CA"/>
        </w:rPr>
      </w:pPr>
      <w:r w:rsidRPr="008A63EB">
        <w:rPr>
          <w:lang w:val="fr-CA"/>
        </w:rPr>
        <w:t>Conseillère stratégique, Bureau de l'équité, de la diversité et de l'inclusion du CST</w:t>
      </w:r>
    </w:p>
    <w:p w14:paraId="5B4AFA39" w14:textId="735F0A71" w:rsidR="008A63EB" w:rsidRPr="00A94B94" w:rsidRDefault="008A63EB" w:rsidP="008A63EB">
      <w:pPr>
        <w:rPr>
          <w:lang w:val="fr-CA"/>
        </w:rPr>
      </w:pPr>
      <w:r w:rsidRPr="008A63EB">
        <w:rPr>
          <w:lang w:val="fr-CA"/>
        </w:rPr>
        <w:t>Centre de la s</w:t>
      </w:r>
      <w:r>
        <w:rPr>
          <w:lang w:val="fr-CA"/>
        </w:rPr>
        <w:t>é</w:t>
      </w:r>
      <w:r w:rsidRPr="008A63EB">
        <w:rPr>
          <w:lang w:val="fr-CA"/>
        </w:rPr>
        <w:t>curité des télécommunications (CST)</w:t>
      </w:r>
    </w:p>
    <w:p w14:paraId="67B5F5D0" w14:textId="77777777" w:rsidR="008A63EB" w:rsidRPr="00A94B94" w:rsidRDefault="008A63EB" w:rsidP="008A63EB">
      <w:pPr>
        <w:pStyle w:val="Heading2"/>
        <w:rPr>
          <w:lang w:val="fr-CA"/>
        </w:rPr>
      </w:pPr>
      <w:r w:rsidRPr="00A94B94">
        <w:rPr>
          <w:lang w:val="fr-CA"/>
        </w:rPr>
        <w:t>Lieu de travail</w:t>
      </w:r>
    </w:p>
    <w:p w14:paraId="4AA40E92" w14:textId="0D293D0D" w:rsidR="008A63EB" w:rsidRPr="00A94B94" w:rsidRDefault="008A63EB" w:rsidP="008A63EB">
      <w:pPr>
        <w:rPr>
          <w:lang w:val="fr-CA"/>
        </w:rPr>
      </w:pPr>
      <w:r>
        <w:rPr>
          <w:lang w:val="fr-CA"/>
        </w:rPr>
        <w:t>À distance à Victoria, C.-B./ Ottawa, ON</w:t>
      </w:r>
    </w:p>
    <w:p w14:paraId="5E651E81" w14:textId="0E20BA7C" w:rsidR="008A63EB" w:rsidRPr="008A63EB" w:rsidRDefault="00FE2E83" w:rsidP="008A63EB">
      <w:pPr>
        <w:keepNext/>
        <w:spacing w:after="0" w:line="276" w:lineRule="auto"/>
        <w:outlineLvl w:val="1"/>
        <w:rPr>
          <w:rFonts w:ascii="Segoe UI" w:eastAsiaTheme="majorEastAsia" w:hAnsi="Segoe UI" w:cs="Segoe UI"/>
          <w:b/>
          <w:color w:val="5B315E" w:themeColor="accent2"/>
          <w:sz w:val="32"/>
          <w:szCs w:val="32"/>
          <w:lang w:val="fr-CA"/>
        </w:rPr>
      </w:pPr>
      <w:r>
        <w:rPr>
          <w:rFonts w:ascii="Segoe UI" w:eastAsiaTheme="majorEastAsia" w:hAnsi="Segoe UI" w:cs="Segoe UI"/>
          <w:b/>
          <w:color w:val="5B315E" w:themeColor="accent2"/>
          <w:sz w:val="32"/>
          <w:szCs w:val="32"/>
          <w:lang w:val="fr-CA"/>
        </w:rPr>
        <w:t>Langue(s)</w:t>
      </w:r>
      <w:r w:rsidR="008A63EB" w:rsidRPr="008A63EB">
        <w:rPr>
          <w:rFonts w:ascii="Segoe UI" w:eastAsiaTheme="majorEastAsia" w:hAnsi="Segoe UI" w:cs="Segoe UI"/>
          <w:b/>
          <w:color w:val="5B315E" w:themeColor="accent2"/>
          <w:sz w:val="32"/>
          <w:szCs w:val="32"/>
          <w:lang w:val="fr-CA"/>
        </w:rPr>
        <w:t xml:space="preserve"> de communication</w:t>
      </w:r>
    </w:p>
    <w:p w14:paraId="6850208A" w14:textId="4CB45725" w:rsidR="008A63EB" w:rsidRPr="008A63EB" w:rsidRDefault="008A63EB" w:rsidP="008A63EB">
      <w:pPr>
        <w:rPr>
          <w:lang w:val="fr-CA"/>
        </w:rPr>
      </w:pPr>
      <w:r w:rsidRPr="008A63EB">
        <w:rPr>
          <w:lang w:val="fr-CA"/>
        </w:rPr>
        <w:t>Anglais et français</w:t>
      </w:r>
    </w:p>
    <w:p w14:paraId="5FF6EC67" w14:textId="77777777" w:rsidR="00A16D9B" w:rsidRPr="00A94B94" w:rsidRDefault="00A16D9B" w:rsidP="00A16D9B">
      <w:pPr>
        <w:pStyle w:val="Heading2"/>
        <w:rPr>
          <w:lang w:val="fr-CA"/>
        </w:rPr>
      </w:pPr>
      <w:r w:rsidRPr="00A94B94">
        <w:rPr>
          <w:lang w:val="fr-CA"/>
        </w:rPr>
        <w:t>Domaines de compétence</w:t>
      </w:r>
    </w:p>
    <w:p w14:paraId="1ED82541" w14:textId="204825D3" w:rsidR="00A16D9B" w:rsidRPr="00A94B94" w:rsidRDefault="00A16D9B" w:rsidP="00A16D9B">
      <w:pPr>
        <w:pStyle w:val="ListParagraph"/>
        <w:numPr>
          <w:ilvl w:val="0"/>
          <w:numId w:val="10"/>
        </w:numPr>
        <w:spacing w:after="0"/>
        <w:rPr>
          <w:rFonts w:cstheme="minorHAnsi"/>
          <w:lang w:val="fr-CA"/>
        </w:rPr>
      </w:pPr>
      <w:r w:rsidRPr="00A16D9B">
        <w:rPr>
          <w:lang w:val="fr-CA"/>
        </w:rPr>
        <w:t>Diriger l'élaboration et l'exécution d'initiatives en matière de handicap et d'inclusion</w:t>
      </w:r>
    </w:p>
    <w:p w14:paraId="6519EF6D" w14:textId="382A66E5" w:rsidR="00A16D9B" w:rsidRDefault="00A16D9B" w:rsidP="00A16D9B">
      <w:pPr>
        <w:pStyle w:val="ListParagraph"/>
        <w:numPr>
          <w:ilvl w:val="0"/>
          <w:numId w:val="10"/>
        </w:numPr>
        <w:spacing w:after="0"/>
        <w:rPr>
          <w:rFonts w:cstheme="minorHAnsi"/>
          <w:lang w:val="fr-CA"/>
        </w:rPr>
      </w:pPr>
      <w:r w:rsidRPr="00A16D9B">
        <w:rPr>
          <w:rFonts w:cstheme="minorHAnsi"/>
          <w:lang w:val="fr-CA"/>
        </w:rPr>
        <w:t>Promouvoir un bien-être holistique englobant la santé mentale, physique et émotionnelle au sein des organisations</w:t>
      </w:r>
    </w:p>
    <w:p w14:paraId="26B8370E" w14:textId="052754D8" w:rsidR="009143F0" w:rsidRDefault="009143F0" w:rsidP="00A16D9B">
      <w:pPr>
        <w:pStyle w:val="ListParagraph"/>
        <w:numPr>
          <w:ilvl w:val="0"/>
          <w:numId w:val="10"/>
        </w:numPr>
        <w:spacing w:after="0"/>
        <w:rPr>
          <w:rFonts w:cstheme="minorHAnsi"/>
          <w:lang w:val="fr-CA"/>
        </w:rPr>
      </w:pPr>
      <w:r w:rsidRPr="009143F0">
        <w:rPr>
          <w:rFonts w:cstheme="minorHAnsi"/>
          <w:lang w:val="fr-CA"/>
        </w:rPr>
        <w:t>Promouvoir des solutions universellement accessibles et inclusives en matière de technologies de l'information et de la communication</w:t>
      </w:r>
    </w:p>
    <w:p w14:paraId="6EC41683" w14:textId="14CC6AAE" w:rsidR="009143F0" w:rsidRDefault="009143F0" w:rsidP="00A16D9B">
      <w:pPr>
        <w:pStyle w:val="ListParagraph"/>
        <w:numPr>
          <w:ilvl w:val="0"/>
          <w:numId w:val="10"/>
        </w:numPr>
        <w:spacing w:after="0"/>
        <w:rPr>
          <w:rFonts w:cstheme="minorHAnsi"/>
          <w:lang w:val="fr-CA"/>
        </w:rPr>
      </w:pPr>
      <w:r w:rsidRPr="009143F0">
        <w:rPr>
          <w:rFonts w:cstheme="minorHAnsi"/>
          <w:lang w:val="fr-CA"/>
        </w:rPr>
        <w:t>Donner aux individus les moyens de reconnaître leurs talents et de formuler des aspirations professionnelles ciblées</w:t>
      </w:r>
    </w:p>
    <w:p w14:paraId="3C1FF313" w14:textId="77777777" w:rsidR="009143F0" w:rsidRPr="009143F0" w:rsidRDefault="009143F0" w:rsidP="009143F0">
      <w:pPr>
        <w:pStyle w:val="ListParagraph"/>
        <w:numPr>
          <w:ilvl w:val="0"/>
          <w:numId w:val="10"/>
        </w:numPr>
        <w:spacing w:after="0"/>
        <w:rPr>
          <w:rFonts w:cstheme="minorHAnsi"/>
          <w:lang w:val="fr-CA"/>
        </w:rPr>
      </w:pPr>
      <w:r w:rsidRPr="009143F0">
        <w:rPr>
          <w:rFonts w:cstheme="minorHAnsi"/>
          <w:lang w:val="fr-CA"/>
        </w:rPr>
        <w:t>S'engager avec diverses parties prenantes pour favoriser la collaboration et la synergie</w:t>
      </w:r>
    </w:p>
    <w:p w14:paraId="0F4B2F23" w14:textId="30BCF493" w:rsidR="009143F0" w:rsidRPr="00A94B94" w:rsidRDefault="009143F0" w:rsidP="009143F0">
      <w:pPr>
        <w:pStyle w:val="ListParagraph"/>
        <w:numPr>
          <w:ilvl w:val="0"/>
          <w:numId w:val="10"/>
        </w:numPr>
        <w:spacing w:after="0"/>
        <w:rPr>
          <w:rFonts w:cstheme="minorHAnsi"/>
          <w:lang w:val="fr-CA"/>
        </w:rPr>
      </w:pPr>
      <w:r w:rsidRPr="009143F0">
        <w:rPr>
          <w:rFonts w:cstheme="minorHAnsi"/>
          <w:lang w:val="fr-CA"/>
        </w:rPr>
        <w:t>Favoriser les voies de croissance et d'avancement professionnels</w:t>
      </w:r>
    </w:p>
    <w:p w14:paraId="468EC6CA" w14:textId="587A5472" w:rsidR="008A63EB" w:rsidRPr="00A94B94" w:rsidRDefault="008A63EB" w:rsidP="008A63EB">
      <w:pPr>
        <w:pStyle w:val="Heading2"/>
        <w:rPr>
          <w:lang w:val="fr-CA"/>
        </w:rPr>
      </w:pPr>
      <w:r w:rsidRPr="00A94B94">
        <w:rPr>
          <w:lang w:val="fr-CA"/>
        </w:rPr>
        <w:t>Disponibilité du mentor</w:t>
      </w:r>
    </w:p>
    <w:p w14:paraId="54EBA905" w14:textId="0A8AB49F" w:rsidR="00F8616F" w:rsidRDefault="008A63EB" w:rsidP="00F8616F">
      <w:pPr>
        <w:rPr>
          <w:lang w:val="fr-CA"/>
        </w:rPr>
      </w:pPr>
      <w:r w:rsidRPr="008A63EB">
        <w:rPr>
          <w:lang w:val="fr-CA"/>
        </w:rPr>
        <w:t>2 à 3 fois par mois</w:t>
      </w:r>
      <w:r w:rsidR="00F8616F">
        <w:rPr>
          <w:lang w:val="fr-CA"/>
        </w:rPr>
        <w:t xml:space="preserve">, </w:t>
      </w:r>
      <w:r w:rsidRPr="008A63EB">
        <w:rPr>
          <w:lang w:val="fr-CA"/>
        </w:rPr>
        <w:t>30 à 60</w:t>
      </w:r>
      <w:r w:rsidR="00F8616F">
        <w:rPr>
          <w:lang w:val="fr-CA"/>
        </w:rPr>
        <w:t xml:space="preserve"> min par </w:t>
      </w:r>
      <w:r w:rsidRPr="008A63EB">
        <w:rPr>
          <w:lang w:val="fr-CA"/>
        </w:rPr>
        <w:t>séances</w:t>
      </w:r>
      <w:r w:rsidR="00F8616F">
        <w:rPr>
          <w:lang w:val="fr-CA"/>
        </w:rPr>
        <w:t xml:space="preserve"> selon l’</w:t>
      </w:r>
      <w:r w:rsidRPr="008A63EB">
        <w:rPr>
          <w:lang w:val="fr-CA"/>
        </w:rPr>
        <w:t>emploi du temps</w:t>
      </w:r>
    </w:p>
    <w:p w14:paraId="3F950080" w14:textId="77777777" w:rsidR="0002107D" w:rsidRPr="00A94B94" w:rsidRDefault="0002107D" w:rsidP="0002107D">
      <w:pPr>
        <w:pStyle w:val="Heading2"/>
        <w:rPr>
          <w:lang w:val="fr-CA"/>
        </w:rPr>
      </w:pPr>
      <w:r w:rsidRPr="00A94B94">
        <w:rPr>
          <w:lang w:val="fr-CA"/>
        </w:rPr>
        <w:t>Renseignements personnels</w:t>
      </w:r>
    </w:p>
    <w:p w14:paraId="52410C3C" w14:textId="455B70D4" w:rsidR="0002107D" w:rsidRPr="00A94B94" w:rsidRDefault="00000000" w:rsidP="0002107D">
      <w:pPr>
        <w:rPr>
          <w:rStyle w:val="Hyperlink"/>
          <w:szCs w:val="24"/>
          <w:lang w:val="fr-CA"/>
        </w:rPr>
      </w:pPr>
      <w:hyperlink r:id="rId22" w:history="1">
        <w:r w:rsidR="0002107D" w:rsidRPr="006E532F">
          <w:rPr>
            <w:rStyle w:val="Hyperlink"/>
          </w:rPr>
          <w:t>Elizabeth.dehler@cse-cst.gc.ca</w:t>
        </w:r>
      </w:hyperlink>
      <w:r w:rsidR="0002107D">
        <w:t xml:space="preserve"> </w:t>
      </w:r>
    </w:p>
    <w:p w14:paraId="2D022433" w14:textId="4042D67F" w:rsidR="008A63EB" w:rsidRPr="008A63EB" w:rsidRDefault="008A63EB" w:rsidP="008A63EB">
      <w:pPr>
        <w:rPr>
          <w:lang w:val="fr-CA"/>
        </w:rPr>
      </w:pPr>
      <w:r w:rsidRPr="008A63EB">
        <w:rPr>
          <w:lang w:val="fr-CA"/>
        </w:rPr>
        <w:br w:type="page"/>
      </w:r>
    </w:p>
    <w:p w14:paraId="45688287" w14:textId="41D61014" w:rsidR="009630BF" w:rsidRPr="00A94B94" w:rsidRDefault="009630BF" w:rsidP="00EA3C4C">
      <w:pPr>
        <w:pStyle w:val="Heading1"/>
        <w:rPr>
          <w:lang w:val="fr-CA"/>
        </w:rPr>
      </w:pPr>
      <w:bookmarkStart w:id="49" w:name="_Toc146611477"/>
      <w:r w:rsidRPr="00A94B94">
        <w:rPr>
          <w:lang w:val="fr-CA"/>
        </w:rPr>
        <w:lastRenderedPageBreak/>
        <w:t>ERICA MORISETTE (ELLE – NON-BINAIRE)</w:t>
      </w:r>
      <w:bookmarkEnd w:id="49"/>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3">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4"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50" w:name="_Toc146611478"/>
      <w:bookmarkStart w:id="51"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50"/>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5"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226B6A42" w:rsidR="003D4FB0" w:rsidRPr="00A94B94" w:rsidRDefault="00FE2E83" w:rsidP="00FA366D">
      <w:pPr>
        <w:pStyle w:val="Heading2"/>
        <w:rPr>
          <w:lang w:val="fr-CA"/>
        </w:rPr>
      </w:pPr>
      <w:r>
        <w:rPr>
          <w:lang w:val="fr-CA"/>
        </w:rPr>
        <w:t>Langue(s)</w:t>
      </w:r>
      <w:r w:rsidR="003D4FB0" w:rsidRPr="00A94B94">
        <w:rPr>
          <w:lang w:val="fr-CA"/>
        </w:rPr>
        <w:t xml:space="preserv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2"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3" w:name="_Toc146611479"/>
      <w:bookmarkEnd w:id="51"/>
      <w:bookmarkEnd w:id="52"/>
      <w:r w:rsidRPr="00A94B94">
        <w:rPr>
          <w:lang w:val="fr-CA"/>
        </w:rPr>
        <w:lastRenderedPageBreak/>
        <w:t>GABRIEL DUGUAY (IL/LUI)</w:t>
      </w:r>
      <w:bookmarkEnd w:id="53"/>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6"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4"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37F05652" w:rsidR="0032697A" w:rsidRPr="00A94B94" w:rsidRDefault="00FE2E83" w:rsidP="00FA366D">
      <w:pPr>
        <w:pStyle w:val="Heading2"/>
        <w:rPr>
          <w:lang w:val="fr-CA"/>
        </w:rPr>
      </w:pPr>
      <w:r>
        <w:rPr>
          <w:lang w:val="fr-CA"/>
        </w:rPr>
        <w:t>Langue(s)</w:t>
      </w:r>
      <w:r w:rsidR="0032697A" w:rsidRPr="00A94B94">
        <w:rPr>
          <w:lang w:val="fr-CA"/>
        </w:rPr>
        <w:t xml:space="preserve"> de communication</w:t>
      </w:r>
    </w:p>
    <w:p w14:paraId="713BA742" w14:textId="77777777" w:rsidR="0032697A" w:rsidRPr="00A94B94" w:rsidRDefault="0032697A" w:rsidP="00A675DE">
      <w:pPr>
        <w:rPr>
          <w:lang w:val="fr-CA"/>
        </w:rPr>
      </w:pPr>
      <w:r w:rsidRPr="00A94B94">
        <w:rPr>
          <w:lang w:val="fr-CA"/>
        </w:rPr>
        <w:t>Anglais et français</w:t>
      </w:r>
    </w:p>
    <w:bookmarkEnd w:id="54"/>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7"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Default="00756C67" w:rsidP="00D05C17">
      <w:pPr>
        <w:keepLines w:val="0"/>
        <w:spacing w:after="0"/>
        <w:rPr>
          <w:lang w:val="fr-CA"/>
        </w:rPr>
      </w:pPr>
      <w:r w:rsidRPr="00A94B94">
        <w:rPr>
          <w:lang w:val="fr-CA"/>
        </w:rPr>
        <w:br w:type="page"/>
      </w:r>
    </w:p>
    <w:p w14:paraId="1E779ADB" w14:textId="0DA8A70B" w:rsidR="00704B67" w:rsidRPr="00704B67" w:rsidRDefault="00704B67" w:rsidP="00704B67">
      <w:pPr>
        <w:pStyle w:val="Heading1"/>
        <w:rPr>
          <w:lang w:val="fr-CA"/>
        </w:rPr>
      </w:pPr>
      <w:bookmarkStart w:id="55" w:name="_Toc146611480"/>
      <w:r>
        <w:rPr>
          <w:lang w:val="fr-CA"/>
        </w:rPr>
        <w:lastRenderedPageBreak/>
        <w:t>H</w:t>
      </w:r>
      <w:r w:rsidR="00B80A75">
        <w:rPr>
          <w:lang w:val="fr-CA"/>
        </w:rPr>
        <w:t>ENRY XAVIER</w:t>
      </w:r>
      <w:r w:rsidRPr="00A94B94">
        <w:rPr>
          <w:lang w:val="fr-CA"/>
        </w:rPr>
        <w:t xml:space="preserve"> (</w:t>
      </w:r>
      <w:r>
        <w:rPr>
          <w:lang w:val="fr-CA"/>
        </w:rPr>
        <w:t>IL/IEL</w:t>
      </w:r>
      <w:r w:rsidRPr="00A94B94">
        <w:rPr>
          <w:lang w:val="fr-CA"/>
        </w:rPr>
        <w:t>)</w:t>
      </w:r>
      <w:bookmarkEnd w:id="55"/>
    </w:p>
    <w:p w14:paraId="6D7C73CF" w14:textId="77777777" w:rsidR="00704B67" w:rsidRPr="00A94B94" w:rsidRDefault="00704B67" w:rsidP="00704B67">
      <w:pPr>
        <w:pStyle w:val="Heading2"/>
        <w:rPr>
          <w:lang w:val="fr-CA"/>
        </w:rPr>
      </w:pPr>
      <w:r w:rsidRPr="00A94B94">
        <w:rPr>
          <w:lang w:val="fr-CA"/>
        </w:rPr>
        <w:t>Poste actuel et ministère</w:t>
      </w:r>
    </w:p>
    <w:p w14:paraId="07BD74B4" w14:textId="77777777" w:rsidR="00704B67" w:rsidRDefault="00704B67" w:rsidP="00704B67">
      <w:pPr>
        <w:rPr>
          <w:lang w:val="fr-CA"/>
        </w:rPr>
      </w:pPr>
      <w:r w:rsidRPr="00704B67">
        <w:rPr>
          <w:lang w:val="fr-CA"/>
        </w:rPr>
        <w:t xml:space="preserve">Coordinateur de l'équité en matière d'emploi, de la diversité et de l'inclusion </w:t>
      </w:r>
    </w:p>
    <w:p w14:paraId="2752DEB8" w14:textId="32A5F9D5" w:rsidR="00704B67" w:rsidRPr="00A94B94" w:rsidRDefault="00704B67" w:rsidP="00704B67">
      <w:pPr>
        <w:rPr>
          <w:lang w:val="fr-CA"/>
        </w:rPr>
      </w:pPr>
      <w:r w:rsidRPr="00A94B94">
        <w:rPr>
          <w:lang w:val="fr-CA"/>
        </w:rPr>
        <w:t xml:space="preserve"> </w:t>
      </w:r>
      <w:r w:rsidRPr="005B28A8">
        <w:rPr>
          <w:szCs w:val="24"/>
          <w:lang w:val="fr-CA"/>
        </w:rPr>
        <w:t>Équité en matière d'emploi, diversité et inclusion</w:t>
      </w:r>
      <w:r>
        <w:rPr>
          <w:szCs w:val="24"/>
          <w:lang w:val="fr-CA"/>
        </w:rPr>
        <w:t>, Agence des services frontaliers du Canada</w:t>
      </w:r>
    </w:p>
    <w:p w14:paraId="3136FDEE" w14:textId="77777777" w:rsidR="00704B67" w:rsidRPr="00A94B94" w:rsidRDefault="00704B67" w:rsidP="00704B67">
      <w:pPr>
        <w:pStyle w:val="Heading2"/>
        <w:rPr>
          <w:lang w:val="fr-CA"/>
        </w:rPr>
      </w:pPr>
      <w:r w:rsidRPr="00A94B94">
        <w:rPr>
          <w:lang w:val="fr-CA"/>
        </w:rPr>
        <w:t>Lieu de travail</w:t>
      </w:r>
    </w:p>
    <w:p w14:paraId="25B85912" w14:textId="4431A05D" w:rsidR="00704B67" w:rsidRPr="00A94B94" w:rsidRDefault="00704B67" w:rsidP="00704B67">
      <w:pPr>
        <w:rPr>
          <w:lang w:val="fr-CA"/>
        </w:rPr>
      </w:pPr>
      <w:r w:rsidRPr="00704B67">
        <w:rPr>
          <w:lang w:val="fr-CA"/>
        </w:rPr>
        <w:t xml:space="preserve">Région de la capitale nationale </w:t>
      </w:r>
    </w:p>
    <w:p w14:paraId="2C3DD790" w14:textId="73605939" w:rsidR="00704B67" w:rsidRPr="00A94B94" w:rsidRDefault="00704B67" w:rsidP="00704B67">
      <w:pPr>
        <w:pStyle w:val="Heading2"/>
        <w:rPr>
          <w:lang w:val="fr-CA"/>
        </w:rPr>
      </w:pPr>
      <w:r w:rsidRPr="00A94B94">
        <w:rPr>
          <w:lang w:val="fr-CA"/>
        </w:rPr>
        <w:t>Langue</w:t>
      </w:r>
      <w:r>
        <w:rPr>
          <w:lang w:val="fr-CA"/>
        </w:rPr>
        <w:t>s</w:t>
      </w:r>
      <w:r w:rsidRPr="00A94B94">
        <w:rPr>
          <w:lang w:val="fr-CA"/>
        </w:rPr>
        <w:t xml:space="preserve"> de communication</w:t>
      </w:r>
    </w:p>
    <w:p w14:paraId="5B8388DA" w14:textId="0826E74E" w:rsidR="00704B67" w:rsidRPr="00A94B94" w:rsidRDefault="00704B67" w:rsidP="00704B67">
      <w:pPr>
        <w:rPr>
          <w:lang w:val="fr-CA"/>
        </w:rPr>
      </w:pPr>
      <w:r w:rsidRPr="00A94B94">
        <w:rPr>
          <w:lang w:val="fr-CA"/>
        </w:rPr>
        <w:t>Anglais</w:t>
      </w:r>
      <w:r>
        <w:rPr>
          <w:lang w:val="fr-CA"/>
        </w:rPr>
        <w:t xml:space="preserve">, </w:t>
      </w:r>
      <w:r>
        <w:rPr>
          <w:szCs w:val="24"/>
        </w:rPr>
        <w:t>f</w:t>
      </w:r>
      <w:proofErr w:type="spellStart"/>
      <w:r w:rsidRPr="005B28A8">
        <w:rPr>
          <w:szCs w:val="24"/>
          <w:lang w:val="fr-CA"/>
        </w:rPr>
        <w:t>rançais</w:t>
      </w:r>
      <w:proofErr w:type="spellEnd"/>
      <w:r>
        <w:rPr>
          <w:szCs w:val="24"/>
        </w:rPr>
        <w:t>, p</w:t>
      </w:r>
      <w:proofErr w:type="spellStart"/>
      <w:r w:rsidRPr="005B28A8">
        <w:rPr>
          <w:szCs w:val="24"/>
          <w:lang w:val="fr-CA"/>
        </w:rPr>
        <w:t>ortugais</w:t>
      </w:r>
      <w:proofErr w:type="spellEnd"/>
      <w:r w:rsidRPr="005B28A8">
        <w:rPr>
          <w:szCs w:val="24"/>
          <w:lang w:val="fr-CA"/>
        </w:rPr>
        <w:t xml:space="preserve"> et </w:t>
      </w:r>
      <w:r>
        <w:rPr>
          <w:szCs w:val="24"/>
        </w:rPr>
        <w:t>e</w:t>
      </w:r>
      <w:proofErr w:type="spellStart"/>
      <w:r w:rsidRPr="005B28A8">
        <w:rPr>
          <w:szCs w:val="24"/>
          <w:lang w:val="fr-CA"/>
        </w:rPr>
        <w:t>spagnol</w:t>
      </w:r>
      <w:proofErr w:type="spellEnd"/>
    </w:p>
    <w:p w14:paraId="6025EF5B" w14:textId="77777777" w:rsidR="00704B67" w:rsidRPr="00A94B94" w:rsidRDefault="00704B67" w:rsidP="00704B67">
      <w:pPr>
        <w:pStyle w:val="Heading2"/>
        <w:rPr>
          <w:lang w:val="fr-CA"/>
        </w:rPr>
      </w:pPr>
      <w:r w:rsidRPr="00A94B94">
        <w:rPr>
          <w:lang w:val="fr-CA"/>
        </w:rPr>
        <w:t>Domaines de compétence</w:t>
      </w:r>
    </w:p>
    <w:p w14:paraId="6CBDBEF8" w14:textId="77777777" w:rsidR="00704B67" w:rsidRPr="00704B67" w:rsidRDefault="00704B67" w:rsidP="00704B67">
      <w:pPr>
        <w:pStyle w:val="ListParagraph"/>
        <w:numPr>
          <w:ilvl w:val="0"/>
          <w:numId w:val="13"/>
        </w:numPr>
        <w:spacing w:after="0"/>
        <w:rPr>
          <w:rFonts w:cstheme="minorHAnsi"/>
          <w:lang w:val="fr-CA"/>
        </w:rPr>
      </w:pPr>
      <w:r w:rsidRPr="00704B67">
        <w:rPr>
          <w:lang w:val="fr-CA"/>
        </w:rPr>
        <w:t xml:space="preserve">Équité en matière d'emploi </w:t>
      </w:r>
    </w:p>
    <w:p w14:paraId="61547162" w14:textId="77777777" w:rsidR="00704B67" w:rsidRPr="00704B67" w:rsidRDefault="00704B67" w:rsidP="006A7155">
      <w:pPr>
        <w:pStyle w:val="ListParagraph"/>
        <w:numPr>
          <w:ilvl w:val="0"/>
          <w:numId w:val="13"/>
        </w:numPr>
        <w:spacing w:after="0"/>
        <w:rPr>
          <w:rFonts w:cstheme="minorHAnsi"/>
          <w:lang w:val="fr-CA"/>
        </w:rPr>
      </w:pPr>
      <w:r w:rsidRPr="00704B67">
        <w:rPr>
          <w:lang w:val="fr-CA"/>
        </w:rPr>
        <w:t xml:space="preserve">Questions liées aux situations de handicap </w:t>
      </w:r>
    </w:p>
    <w:p w14:paraId="08C29B11" w14:textId="7E0F4E24" w:rsidR="00704B67" w:rsidRPr="00704B67" w:rsidRDefault="00704B67" w:rsidP="006A7155">
      <w:pPr>
        <w:pStyle w:val="ListParagraph"/>
        <w:numPr>
          <w:ilvl w:val="0"/>
          <w:numId w:val="13"/>
        </w:numPr>
        <w:spacing w:after="0"/>
        <w:rPr>
          <w:rFonts w:cstheme="minorHAnsi"/>
          <w:lang w:val="fr-CA"/>
        </w:rPr>
      </w:pPr>
      <w:r w:rsidRPr="00704B67">
        <w:rPr>
          <w:lang w:val="fr-CA"/>
        </w:rPr>
        <w:t xml:space="preserve">Accessibilité </w:t>
      </w:r>
    </w:p>
    <w:p w14:paraId="2CC3867C" w14:textId="77777777" w:rsidR="00704B67" w:rsidRPr="00A94B94" w:rsidRDefault="00704B67" w:rsidP="00704B67">
      <w:pPr>
        <w:pStyle w:val="Heading2"/>
        <w:rPr>
          <w:lang w:val="fr-CA"/>
        </w:rPr>
      </w:pPr>
      <w:r w:rsidRPr="00A94B94">
        <w:rPr>
          <w:lang w:val="fr-CA"/>
        </w:rPr>
        <w:t>Disponibilité du mentor</w:t>
      </w:r>
    </w:p>
    <w:p w14:paraId="640B1C6F" w14:textId="3A3AC1DC" w:rsidR="00704B67" w:rsidRPr="00A94B94" w:rsidRDefault="00704B67" w:rsidP="00704B67">
      <w:pPr>
        <w:rPr>
          <w:lang w:val="fr-CA"/>
        </w:rPr>
      </w:pPr>
      <w:r w:rsidRPr="00704B67">
        <w:rPr>
          <w:szCs w:val="24"/>
          <w:lang w:val="fr-CA"/>
        </w:rPr>
        <w:t>Une fois par semaine ou plus si nécessaire</w:t>
      </w:r>
      <w:r w:rsidRPr="00A94B94">
        <w:rPr>
          <w:lang w:val="fr-CA"/>
        </w:rPr>
        <w:t xml:space="preserve"> </w:t>
      </w:r>
    </w:p>
    <w:p w14:paraId="194EC2EA" w14:textId="77777777" w:rsidR="00704B67" w:rsidRPr="00A94B94" w:rsidRDefault="00704B67" w:rsidP="00704B67">
      <w:pPr>
        <w:pStyle w:val="Heading2"/>
        <w:rPr>
          <w:lang w:val="fr-CA"/>
        </w:rPr>
      </w:pPr>
      <w:r w:rsidRPr="00A94B94">
        <w:rPr>
          <w:lang w:val="fr-CA"/>
        </w:rPr>
        <w:t>Renseignements personnels</w:t>
      </w:r>
    </w:p>
    <w:p w14:paraId="7D9856C2" w14:textId="4CA5F972" w:rsidR="00704B67" w:rsidRPr="00A94B94" w:rsidRDefault="00000000" w:rsidP="00704B67">
      <w:pPr>
        <w:rPr>
          <w:lang w:val="fr-CA"/>
        </w:rPr>
      </w:pPr>
      <w:hyperlink r:id="rId28" w:history="1">
        <w:r w:rsidR="00704B67" w:rsidRPr="004B1032">
          <w:rPr>
            <w:rStyle w:val="Hyperlink"/>
          </w:rPr>
          <w:t>Henry.Xavier@cbsa-asfc.gc.ca</w:t>
        </w:r>
      </w:hyperlink>
      <w:r w:rsidR="00704B67">
        <w:t xml:space="preserve"> </w:t>
      </w:r>
    </w:p>
    <w:p w14:paraId="584542D1" w14:textId="5FD99C8E" w:rsidR="00704B67" w:rsidRDefault="00704B67" w:rsidP="00704B67">
      <w:pPr>
        <w:rPr>
          <w:szCs w:val="20"/>
          <w:lang w:val="fr-CA"/>
        </w:rPr>
      </w:pPr>
      <w:r w:rsidRPr="00704B67">
        <w:rPr>
          <w:szCs w:val="20"/>
          <w:lang w:val="fr-CA"/>
        </w:rPr>
        <w:t>613-858-8809</w:t>
      </w:r>
    </w:p>
    <w:p w14:paraId="3A57D152" w14:textId="77777777" w:rsidR="00704B67" w:rsidRDefault="00704B67">
      <w:pPr>
        <w:keepLines w:val="0"/>
        <w:spacing w:after="160"/>
        <w:rPr>
          <w:szCs w:val="20"/>
          <w:lang w:val="fr-CA"/>
        </w:rPr>
      </w:pPr>
      <w:r>
        <w:rPr>
          <w:szCs w:val="20"/>
          <w:lang w:val="fr-CA"/>
        </w:rPr>
        <w:br w:type="page"/>
      </w:r>
    </w:p>
    <w:p w14:paraId="70D9C914" w14:textId="4C965990" w:rsidR="00DD4F18" w:rsidRPr="00A94B94" w:rsidRDefault="00756C67" w:rsidP="00EA3C4C">
      <w:pPr>
        <w:pStyle w:val="Heading1"/>
        <w:rPr>
          <w:lang w:val="fr-CA"/>
        </w:rPr>
      </w:pPr>
      <w:bookmarkStart w:id="56" w:name="_Toc104465205"/>
      <w:bookmarkStart w:id="57" w:name="_Toc104465334"/>
      <w:bookmarkStart w:id="58" w:name="_Toc146611481"/>
      <w:r w:rsidRPr="00A94B94">
        <w:rPr>
          <w:lang w:val="fr-CA"/>
        </w:rPr>
        <w:lastRenderedPageBreak/>
        <w:t>J</w:t>
      </w:r>
      <w:r w:rsidR="005B6555" w:rsidRPr="00A94B94">
        <w:rPr>
          <w:lang w:val="fr-CA"/>
        </w:rPr>
        <w:t>ALANA MORTON (ELLE)</w:t>
      </w:r>
      <w:bookmarkEnd w:id="56"/>
      <w:bookmarkEnd w:id="57"/>
      <w:bookmarkEnd w:id="58"/>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9"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9" w:name="_Toc104465335"/>
      <w:r w:rsidRPr="00A94B94">
        <w:rPr>
          <w:lang w:val="fr-CA"/>
        </w:rPr>
        <w:t>Poste actuel et ministère</w:t>
      </w:r>
      <w:bookmarkEnd w:id="59"/>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60" w:name="_Hlk136244414"/>
      <w:bookmarkStart w:id="61"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60"/>
    <w:p w14:paraId="1A379D3F" w14:textId="07089602" w:rsidR="00DD4F18" w:rsidRPr="00A94B94" w:rsidRDefault="00DD4F18" w:rsidP="00FA366D">
      <w:pPr>
        <w:pStyle w:val="Heading2"/>
        <w:rPr>
          <w:lang w:val="fr-CA"/>
        </w:rPr>
      </w:pPr>
      <w:r w:rsidRPr="00A94B94">
        <w:rPr>
          <w:lang w:val="fr-CA"/>
        </w:rPr>
        <w:t>Domaines de compétence</w:t>
      </w:r>
      <w:bookmarkEnd w:id="61"/>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62" w:name="_Toc104465338"/>
      <w:r w:rsidRPr="00A94B94">
        <w:rPr>
          <w:lang w:val="fr-CA"/>
        </w:rPr>
        <w:t>Disponibilité du mentor</w:t>
      </w:r>
      <w:bookmarkEnd w:id="62"/>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3" w:name="_Toc104465339"/>
      <w:r w:rsidRPr="00A94B94">
        <w:rPr>
          <w:lang w:val="fr-CA"/>
        </w:rPr>
        <w:t>Renseignements personnels</w:t>
      </w:r>
      <w:bookmarkEnd w:id="63"/>
    </w:p>
    <w:p w14:paraId="290B16AC" w14:textId="7882AA37" w:rsidR="00EC6A51" w:rsidRPr="00A94B94" w:rsidRDefault="00000000" w:rsidP="00A675DE">
      <w:pPr>
        <w:rPr>
          <w:lang w:val="fr-CA"/>
        </w:rPr>
      </w:pPr>
      <w:hyperlink r:id="rId30"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4" w:name="_Toc104465207"/>
      <w:bookmarkStart w:id="65" w:name="_Toc104465346"/>
      <w:bookmarkStart w:id="66" w:name="_Toc146611482"/>
      <w:r w:rsidRPr="00A94B94">
        <w:rPr>
          <w:lang w:val="fr-CA"/>
        </w:rPr>
        <w:lastRenderedPageBreak/>
        <w:t>JEFFREY STARK (IL/</w:t>
      </w:r>
      <w:r w:rsidR="00DE34E7" w:rsidRPr="00A94B94">
        <w:rPr>
          <w:lang w:val="fr-CA"/>
        </w:rPr>
        <w:t>LUI</w:t>
      </w:r>
      <w:r w:rsidRPr="00A94B94">
        <w:rPr>
          <w:lang w:val="fr-CA"/>
        </w:rPr>
        <w:t>)</w:t>
      </w:r>
      <w:bookmarkEnd w:id="64"/>
      <w:bookmarkEnd w:id="65"/>
      <w:bookmarkEnd w:id="66"/>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31"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7" w:name="_Toc104465347"/>
      <w:r w:rsidRPr="00A94B94">
        <w:rPr>
          <w:lang w:val="fr-CA"/>
        </w:rPr>
        <w:t>Poste actuel et ministère</w:t>
      </w:r>
      <w:bookmarkEnd w:id="67"/>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8"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318527DD" w:rsidR="00576B30" w:rsidRPr="00A94B94" w:rsidRDefault="00FE2E83" w:rsidP="00FA366D">
      <w:pPr>
        <w:pStyle w:val="Heading2"/>
        <w:rPr>
          <w:lang w:val="fr-CA"/>
        </w:rPr>
      </w:pPr>
      <w:r>
        <w:rPr>
          <w:lang w:val="fr-CA"/>
        </w:rPr>
        <w:t>Langue(s)</w:t>
      </w:r>
      <w:r w:rsidR="00576B30" w:rsidRPr="00A94B94">
        <w:rPr>
          <w:lang w:val="fr-CA"/>
        </w:rPr>
        <w:t xml:space="preserv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8"/>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9" w:name="_Toc104465350"/>
      <w:r w:rsidRPr="00A94B94">
        <w:rPr>
          <w:lang w:val="fr-CA"/>
        </w:rPr>
        <w:t>Disponibilité du mentor</w:t>
      </w:r>
      <w:bookmarkEnd w:id="69"/>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70" w:name="_Toc104465351"/>
      <w:r w:rsidRPr="00A94B94">
        <w:rPr>
          <w:lang w:val="fr-CA"/>
        </w:rPr>
        <w:t>Renseignements personnels</w:t>
      </w:r>
      <w:bookmarkEnd w:id="70"/>
    </w:p>
    <w:p w14:paraId="77045F2C" w14:textId="462F2E26" w:rsidR="009D1476" w:rsidRDefault="00000000" w:rsidP="00A675DE">
      <w:pPr>
        <w:rPr>
          <w:rStyle w:val="Hyperlink"/>
          <w:szCs w:val="20"/>
          <w:lang w:val="fr-CA"/>
        </w:rPr>
      </w:pPr>
      <w:hyperlink r:id="rId32"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71" w:name="_Toc146611483"/>
      <w:r w:rsidRPr="00A94B94">
        <w:rPr>
          <w:lang w:val="fr-CA"/>
        </w:rPr>
        <w:lastRenderedPageBreak/>
        <w:t>JESSICA SERVICE (ELLE)</w:t>
      </w:r>
      <w:bookmarkEnd w:id="71"/>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33"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72"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72"/>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3"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4" w:name="_Toc146611484"/>
      <w:bookmarkStart w:id="75" w:name="_Hlk136259884"/>
      <w:r w:rsidRPr="00A94B94">
        <w:rPr>
          <w:lang w:val="fr-CA"/>
        </w:rPr>
        <w:lastRenderedPageBreak/>
        <w:t>KAREN KENNIPHAAS</w:t>
      </w:r>
      <w:r w:rsidR="001F4CBD" w:rsidRPr="00A94B94">
        <w:rPr>
          <w:lang w:val="fr-CA"/>
        </w:rPr>
        <w:t xml:space="preserve"> (ELLE)</w:t>
      </w:r>
      <w:bookmarkEnd w:id="74"/>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13141505" w:rsidR="001F4CBD" w:rsidRPr="00A94B94" w:rsidRDefault="00FE2E83" w:rsidP="00FA366D">
      <w:pPr>
        <w:pStyle w:val="Heading2"/>
        <w:rPr>
          <w:lang w:val="fr-CA"/>
        </w:rPr>
      </w:pPr>
      <w:r>
        <w:rPr>
          <w:lang w:val="fr-CA"/>
        </w:rPr>
        <w:t>Langue(s)</w:t>
      </w:r>
      <w:r w:rsidR="001F4CBD" w:rsidRPr="00A94B94">
        <w:rPr>
          <w:lang w:val="fr-CA"/>
        </w:rPr>
        <w:t xml:space="preserv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6" w:name="_Hlk136246467"/>
    <w:bookmarkEnd w:id="73"/>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7" w:name="_Toc146611485"/>
      <w:bookmarkEnd w:id="75"/>
      <w:bookmarkEnd w:id="76"/>
      <w:r w:rsidRPr="00A94B94">
        <w:rPr>
          <w:lang w:val="fr-CA"/>
        </w:rPr>
        <w:lastRenderedPageBreak/>
        <w:t>K</w:t>
      </w:r>
      <w:r w:rsidR="003F5522" w:rsidRPr="00A94B94">
        <w:rPr>
          <w:lang w:val="fr-CA"/>
        </w:rPr>
        <w:t>ATHLEEN REYNOLDS</w:t>
      </w:r>
      <w:r w:rsidR="00C541CC" w:rsidRPr="00A94B94">
        <w:rPr>
          <w:lang w:val="fr-CA"/>
        </w:rPr>
        <w:t xml:space="preserve"> (ELLE)</w:t>
      </w:r>
      <w:bookmarkEnd w:id="77"/>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4">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8" w:name="_Hlk136252929"/>
    <w:bookmarkStart w:id="79"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80" w:name="_Hlk136252939"/>
      <w:bookmarkEnd w:id="78"/>
      <w:r w:rsidRPr="00A94B94">
        <w:rPr>
          <w:lang w:val="fr-CA"/>
        </w:rPr>
        <w:t>873-455-4252</w:t>
      </w:r>
      <w:bookmarkEnd w:id="79"/>
      <w:bookmarkEnd w:id="80"/>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81" w:name="_Toc146611486"/>
      <w:r w:rsidRPr="00A94B94">
        <w:rPr>
          <w:lang w:val="fr-CA"/>
        </w:rPr>
        <w:lastRenderedPageBreak/>
        <w:t>KENNETH AQUIN-ABBOUD (IL/</w:t>
      </w:r>
      <w:r w:rsidR="00DE34E7" w:rsidRPr="00A94B94">
        <w:rPr>
          <w:lang w:val="fr-CA"/>
        </w:rPr>
        <w:t>LUI</w:t>
      </w:r>
      <w:r w:rsidRPr="00A94B94">
        <w:rPr>
          <w:lang w:val="fr-CA"/>
        </w:rPr>
        <w:t>)</w:t>
      </w:r>
      <w:bookmarkEnd w:id="81"/>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5"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6846A7EC" w:rsidR="00624C16" w:rsidRPr="00A94B94" w:rsidRDefault="00FE2E83" w:rsidP="00FA366D">
      <w:pPr>
        <w:pStyle w:val="Heading2"/>
        <w:rPr>
          <w:lang w:val="fr-CA"/>
        </w:rPr>
      </w:pPr>
      <w:r>
        <w:rPr>
          <w:lang w:val="fr-CA"/>
        </w:rPr>
        <w:t>Langue(s)</w:t>
      </w:r>
      <w:r w:rsidR="00624C16" w:rsidRPr="00A94B94">
        <w:rPr>
          <w:lang w:val="fr-CA"/>
        </w:rPr>
        <w:t xml:space="preserv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6"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82" w:name="_Toc146611487"/>
      <w:bookmarkStart w:id="83" w:name="_Hlk136259058"/>
      <w:r>
        <w:rPr>
          <w:lang w:val="fr-CA"/>
        </w:rPr>
        <w:lastRenderedPageBreak/>
        <w:t>KRIS BANOVIC DA SILVA</w:t>
      </w:r>
      <w:r w:rsidRPr="00A94B94">
        <w:rPr>
          <w:lang w:val="fr-CA"/>
        </w:rPr>
        <w:t xml:space="preserve"> (I</w:t>
      </w:r>
      <w:r>
        <w:rPr>
          <w:lang w:val="fr-CA"/>
        </w:rPr>
        <w:t>E</w:t>
      </w:r>
      <w:r w:rsidRPr="00A94B94">
        <w:rPr>
          <w:lang w:val="fr-CA"/>
        </w:rPr>
        <w:t>L)</w:t>
      </w:r>
      <w:bookmarkEnd w:id="82"/>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37451B2F" w14:textId="77777777" w:rsidR="00704B67" w:rsidRDefault="00C27252" w:rsidP="00704B67">
      <w:pPr>
        <w:rPr>
          <w:lang w:val="fr-CA"/>
        </w:rPr>
      </w:pPr>
      <w:r w:rsidRPr="00C27252">
        <w:rPr>
          <w:lang w:val="fr-CA"/>
        </w:rPr>
        <w:t>Chargé d’Affaires Réglementaires</w:t>
      </w:r>
      <w:r>
        <w:rPr>
          <w:lang w:val="fr-CA"/>
        </w:rPr>
        <w:t xml:space="preserve">, </w:t>
      </w:r>
      <w:r w:rsidRPr="00C27252">
        <w:rPr>
          <w:lang w:val="fr-CA"/>
        </w:rPr>
        <w:t>Direction des médicaments biologiques et radiopharmaceutiques (DMBR)</w:t>
      </w:r>
      <w:r w:rsidR="00704B67">
        <w:rPr>
          <w:lang w:val="fr-CA"/>
        </w:rPr>
        <w:t>,</w:t>
      </w:r>
    </w:p>
    <w:p w14:paraId="17295981" w14:textId="0A09DBE2" w:rsidR="00C27252" w:rsidRDefault="00C27252" w:rsidP="00704B67">
      <w:pPr>
        <w:rPr>
          <w:b/>
          <w:lang w:val="fr-CA"/>
        </w:rPr>
      </w:pPr>
      <w:r w:rsidRPr="00C27252">
        <w:rPr>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4A82DA4D" w:rsidR="00C27252" w:rsidRPr="00A94B94" w:rsidRDefault="00FE2E83" w:rsidP="00C27252">
      <w:pPr>
        <w:pStyle w:val="Heading2"/>
        <w:rPr>
          <w:lang w:val="fr-CA"/>
        </w:rPr>
      </w:pPr>
      <w:r>
        <w:rPr>
          <w:lang w:val="fr-CA"/>
        </w:rPr>
        <w:t>Langue(s)</w:t>
      </w:r>
      <w:r w:rsidR="00C27252" w:rsidRPr="00A94B94">
        <w:rPr>
          <w:lang w:val="fr-CA"/>
        </w:rPr>
        <w:t xml:space="preserv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4" w:name="_Toc146611488"/>
      <w:r w:rsidRPr="00A94B94">
        <w:rPr>
          <w:lang w:val="fr-CA"/>
        </w:rPr>
        <w:lastRenderedPageBreak/>
        <w:t>KYLE ARSENAULT (IL/LUI)</w:t>
      </w:r>
      <w:bookmarkEnd w:id="84"/>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8"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9"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5" w:name="_Toc146611489"/>
      <w:bookmarkEnd w:id="83"/>
      <w:r w:rsidRPr="00A94B94">
        <w:rPr>
          <w:lang w:val="fr-CA"/>
        </w:rPr>
        <w:lastRenderedPageBreak/>
        <w:t>LAURA SMALLWOOD (ELLE)</w:t>
      </w:r>
      <w:bookmarkEnd w:id="85"/>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40">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41"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6" w:name="_Toc146611490"/>
      <w:bookmarkStart w:id="87" w:name="_Hlk136261902"/>
      <w:r w:rsidRPr="00A94B94">
        <w:rPr>
          <w:lang w:val="fr-CA"/>
        </w:rPr>
        <w:lastRenderedPageBreak/>
        <w:t>L</w:t>
      </w:r>
      <w:r w:rsidR="002358E5" w:rsidRPr="00A94B94">
        <w:rPr>
          <w:lang w:val="fr-CA"/>
        </w:rPr>
        <w:t>AUREN SAPIC (ELLE)</w:t>
      </w:r>
      <w:bookmarkEnd w:id="86"/>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42"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8" w:name="_Hlk136258797"/>
    <w:p w14:paraId="405DB5C8" w14:textId="37A53E4E" w:rsidR="00594F0E" w:rsidRPr="00A94B94" w:rsidRDefault="00A01C21" w:rsidP="00826B51">
      <w:pPr>
        <w:rPr>
          <w:rStyle w:val="Hyperlink"/>
          <w:lang w:val="fr-CA"/>
        </w:rPr>
      </w:pPr>
      <w:r>
        <w:fldChar w:fldCharType="begin"/>
      </w:r>
      <w:r>
        <w:instrText>HYPERLINK "mailto:lauren.sapic@justice.gc.ca"</w:instrText>
      </w:r>
      <w:r>
        <w:fldChar w:fldCharType="separate"/>
      </w:r>
      <w:r w:rsidR="002358E5" w:rsidRPr="00A94B94">
        <w:rPr>
          <w:rStyle w:val="Hyperlink"/>
          <w:lang w:val="fr-CA"/>
        </w:rPr>
        <w:t>lauren.sapic@justice.gc.ca</w:t>
      </w:r>
      <w:r>
        <w:rPr>
          <w:rStyle w:val="Hyperlink"/>
          <w:lang w:val="fr-CA"/>
        </w:rPr>
        <w:fldChar w:fldCharType="end"/>
      </w:r>
      <w:bookmarkEnd w:id="87"/>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9" w:name="_Toc146611491"/>
      <w:bookmarkEnd w:id="88"/>
      <w:r w:rsidRPr="00A94B94">
        <w:rPr>
          <w:lang w:val="fr-CA"/>
        </w:rPr>
        <w:lastRenderedPageBreak/>
        <w:t>LEE GRENON (IL/LUI)</w:t>
      </w:r>
      <w:bookmarkEnd w:id="89"/>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3"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90"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91" w:name="_Hlk136259743"/>
      <w:bookmarkEnd w:id="90"/>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92" w:name="_Toc146611492"/>
      <w:bookmarkEnd w:id="91"/>
      <w:r w:rsidRPr="00A94B94">
        <w:rPr>
          <w:lang w:val="fr-CA"/>
        </w:rPr>
        <w:lastRenderedPageBreak/>
        <w:t>LOTHLORIEN FARLEY</w:t>
      </w:r>
      <w:r w:rsidRPr="00A94B94">
        <w:rPr>
          <w:sz w:val="40"/>
          <w:szCs w:val="40"/>
          <w:lang w:val="fr-CA"/>
        </w:rPr>
        <w:t xml:space="preserve"> (ELLE)</w:t>
      </w:r>
      <w:bookmarkEnd w:id="92"/>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5271E95B" w:rsidR="00122E90" w:rsidRPr="00A94B94" w:rsidRDefault="00FE2E83" w:rsidP="00FA366D">
      <w:pPr>
        <w:pStyle w:val="Heading2"/>
        <w:rPr>
          <w:lang w:val="fr-CA"/>
        </w:rPr>
      </w:pPr>
      <w:r>
        <w:rPr>
          <w:lang w:val="fr-CA"/>
        </w:rPr>
        <w:t>Langue(s)</w:t>
      </w:r>
      <w:r w:rsidR="00122E90" w:rsidRPr="00A94B94">
        <w:rPr>
          <w:lang w:val="fr-CA"/>
        </w:rPr>
        <w:t xml:space="preserv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4"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3" w:name="_Toc146611493"/>
      <w:r w:rsidRPr="00A94B94">
        <w:rPr>
          <w:lang w:val="fr-CA"/>
        </w:rPr>
        <w:lastRenderedPageBreak/>
        <w:t>MARTIN ANDERSON (IL/LUI)</w:t>
      </w:r>
      <w:bookmarkEnd w:id="93"/>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0EF8B73A" w:rsidR="00441E7C" w:rsidRPr="00A94B94" w:rsidRDefault="00FE2E83" w:rsidP="00FA366D">
      <w:pPr>
        <w:pStyle w:val="Heading2"/>
        <w:rPr>
          <w:lang w:val="fr-CA"/>
        </w:rPr>
      </w:pPr>
      <w:r>
        <w:rPr>
          <w:lang w:val="fr-CA"/>
        </w:rPr>
        <w:t>Langue(s)</w:t>
      </w:r>
      <w:r w:rsidR="00441E7C" w:rsidRPr="00A94B94">
        <w:rPr>
          <w:lang w:val="fr-CA"/>
        </w:rPr>
        <w:t xml:space="preserv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5"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4" w:name="_Toc146611494"/>
      <w:r w:rsidRPr="00A94B94">
        <w:rPr>
          <w:lang w:val="fr-CA"/>
        </w:rPr>
        <w:lastRenderedPageBreak/>
        <w:t>MARYAM SHAHEEN</w:t>
      </w:r>
      <w:r w:rsidR="002672FD" w:rsidRPr="00A94B94">
        <w:rPr>
          <w:lang w:val="fr-CA"/>
        </w:rPr>
        <w:t xml:space="preserve"> (ELLE)</w:t>
      </w:r>
      <w:bookmarkEnd w:id="94"/>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6"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5" w:name="_Hlk136266339"/>
      <w:r w:rsidRPr="00A94B94">
        <w:rPr>
          <w:lang w:val="fr-CA"/>
        </w:rPr>
        <w:t>Division de l’allégement pour les contribuables,</w:t>
      </w:r>
      <w:bookmarkEnd w:id="95"/>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0B2FAC5C" w:rsidR="002672FD" w:rsidRPr="00A94B94" w:rsidRDefault="00FE2E83" w:rsidP="00FA366D">
      <w:pPr>
        <w:pStyle w:val="Heading2"/>
        <w:rPr>
          <w:lang w:val="fr-CA"/>
        </w:rPr>
      </w:pPr>
      <w:r>
        <w:rPr>
          <w:lang w:val="fr-CA"/>
        </w:rPr>
        <w:t>Langue(s)</w:t>
      </w:r>
      <w:r w:rsidR="002672FD" w:rsidRPr="00A94B94">
        <w:rPr>
          <w:lang w:val="fr-CA"/>
        </w:rPr>
        <w:t xml:space="preserv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7"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6" w:name="_Toc146611495"/>
      <w:bookmarkStart w:id="97" w:name="_Hlk136264276"/>
      <w:r w:rsidRPr="00A94B94">
        <w:rPr>
          <w:lang w:val="fr-CA"/>
        </w:rPr>
        <w:lastRenderedPageBreak/>
        <w:t>MARYROSE RODGER (ELLE)</w:t>
      </w:r>
      <w:bookmarkEnd w:id="96"/>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8"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8A8535C" w14:textId="47B8249B" w:rsidR="006E6D3C" w:rsidRDefault="006E6D3C" w:rsidP="00B1598B">
      <w:pPr>
        <w:rPr>
          <w:lang w:val="fr-CA"/>
        </w:rPr>
      </w:pPr>
      <w:r w:rsidRPr="006E6D3C">
        <w:rPr>
          <w:lang w:val="fr-CA"/>
        </w:rPr>
        <w:t>Directrice exécuti</w:t>
      </w:r>
      <w:r>
        <w:rPr>
          <w:lang w:val="fr-CA"/>
        </w:rPr>
        <w:t>ve,</w:t>
      </w:r>
      <w:r w:rsidRPr="006E6D3C">
        <w:t xml:space="preserve"> </w:t>
      </w:r>
      <w:r w:rsidRPr="006E6D3C">
        <w:rPr>
          <w:lang w:val="fr-CA"/>
        </w:rPr>
        <w:t>Direction générale de la réconciliation, les traités et de l'engagement</w:t>
      </w:r>
      <w:r>
        <w:rPr>
          <w:lang w:val="fr-CA"/>
        </w:rPr>
        <w:t>,</w:t>
      </w:r>
      <w:r w:rsidRPr="006E6D3C">
        <w:t xml:space="preserve"> </w:t>
      </w:r>
      <w:r w:rsidRPr="006E6D3C">
        <w:rPr>
          <w:lang w:val="fr-CA"/>
        </w:rPr>
        <w:t>Communauté et Identité</w:t>
      </w:r>
    </w:p>
    <w:p w14:paraId="4FE83A98" w14:textId="23171C60" w:rsidR="00E433F0" w:rsidRPr="00A94B94" w:rsidRDefault="00CB4636" w:rsidP="00B1598B">
      <w:pPr>
        <w:rPr>
          <w:lang w:val="fr-CA"/>
        </w:rPr>
      </w:pPr>
      <w:r>
        <w:rPr>
          <w:lang w:val="fr-CA"/>
        </w:rPr>
        <w:t>Patrimoine Canadien</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2F52F03B" w:rsidR="00E433F0" w:rsidRPr="00A94B94" w:rsidRDefault="00FE2E83" w:rsidP="00FA366D">
      <w:pPr>
        <w:pStyle w:val="Heading2"/>
        <w:rPr>
          <w:lang w:val="fr-CA"/>
        </w:rPr>
      </w:pPr>
      <w:r>
        <w:rPr>
          <w:lang w:val="fr-CA"/>
        </w:rPr>
        <w:t>Langue(s)</w:t>
      </w:r>
      <w:r w:rsidR="00E433F0" w:rsidRPr="00A94B94">
        <w:rPr>
          <w:lang w:val="fr-CA"/>
        </w:rPr>
        <w:t xml:space="preserv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bookmarkStart w:id="98" w:name="_Hlk136265800"/>
    <w:bookmarkEnd w:id="97"/>
    <w:p w14:paraId="4C26D20E" w14:textId="77777777" w:rsidR="00F024C5" w:rsidRPr="008A63EB" w:rsidRDefault="00CF4167" w:rsidP="00D05C17">
      <w:pPr>
        <w:keepLines w:val="0"/>
        <w:spacing w:after="0"/>
        <w:rPr>
          <w:lang w:val="fr-CA"/>
        </w:rPr>
      </w:pPr>
      <w:r>
        <w:rPr>
          <w:lang w:val="en-US"/>
        </w:rPr>
        <w:fldChar w:fldCharType="begin"/>
      </w:r>
      <w:r w:rsidRPr="00CF4167">
        <w:rPr>
          <w:lang w:val="fr-CA"/>
        </w:rPr>
        <w:instrText xml:space="preserve"> HYPERLINK "mailto:maryrose.rodger@pch.gc.ca" </w:instrText>
      </w:r>
      <w:r>
        <w:rPr>
          <w:lang w:val="en-US"/>
        </w:rPr>
      </w:r>
      <w:r>
        <w:rPr>
          <w:lang w:val="en-US"/>
        </w:rPr>
        <w:fldChar w:fldCharType="separate"/>
      </w:r>
      <w:r w:rsidRPr="00CF4167">
        <w:rPr>
          <w:rStyle w:val="Hyperlink"/>
          <w:lang w:val="fr-CA"/>
        </w:rPr>
        <w:t>maryrose.rodger@pch.gc.ca</w:t>
      </w:r>
      <w:r>
        <w:rPr>
          <w:lang w:val="en-US"/>
        </w:rPr>
        <w:fldChar w:fldCharType="end"/>
      </w:r>
    </w:p>
    <w:p w14:paraId="5E824348" w14:textId="47C0D5C5" w:rsidR="00594F0E" w:rsidRPr="00A94B94" w:rsidRDefault="00F024C5" w:rsidP="00D05C17">
      <w:pPr>
        <w:keepLines w:val="0"/>
        <w:spacing w:after="0"/>
        <w:rPr>
          <w:lang w:val="fr-CA"/>
        </w:rPr>
      </w:pPr>
      <w:r w:rsidRPr="008A63EB">
        <w:rPr>
          <w:lang w:val="fr-CA"/>
        </w:rPr>
        <w:t>613-762-5633</w:t>
      </w:r>
      <w:r w:rsidR="00594F0E" w:rsidRPr="00A94B94">
        <w:rPr>
          <w:lang w:val="fr-CA"/>
        </w:rPr>
        <w:br w:type="page"/>
      </w:r>
    </w:p>
    <w:p w14:paraId="481A1056" w14:textId="3630A799" w:rsidR="00BF7518" w:rsidRPr="00A94B94" w:rsidRDefault="00B07CE1" w:rsidP="00EA3C4C">
      <w:pPr>
        <w:pStyle w:val="Heading1"/>
        <w:rPr>
          <w:lang w:val="fr-CA"/>
        </w:rPr>
      </w:pPr>
      <w:bookmarkStart w:id="99" w:name="_Toc146611496"/>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9"/>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9">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1A627093" w:rsidR="00B07CE1" w:rsidRPr="00A94B94" w:rsidRDefault="00FE2E83" w:rsidP="0051149F">
      <w:pPr>
        <w:pStyle w:val="Heading2"/>
        <w:rPr>
          <w:lang w:val="fr-CA"/>
        </w:rPr>
      </w:pPr>
      <w:r>
        <w:rPr>
          <w:lang w:val="fr-CA"/>
        </w:rPr>
        <w:t>Langue(s)</w:t>
      </w:r>
      <w:r w:rsidR="00BF7518" w:rsidRPr="00A94B94">
        <w:rPr>
          <w:lang w:val="fr-CA"/>
        </w:rPr>
        <w:t xml:space="preserv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50"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100" w:name="_Toc146611497"/>
      <w:bookmarkEnd w:id="98"/>
      <w:r w:rsidRPr="00A94B94">
        <w:rPr>
          <w:lang w:val="fr-CA"/>
        </w:rPr>
        <w:lastRenderedPageBreak/>
        <w:t>MEIKA NOONAN</w:t>
      </w:r>
      <w:r w:rsidR="00C65055" w:rsidRPr="00A94B94">
        <w:rPr>
          <w:lang w:val="fr-CA"/>
        </w:rPr>
        <w:t xml:space="preserve"> </w:t>
      </w:r>
      <w:r w:rsidRPr="00A94B94">
        <w:rPr>
          <w:lang w:val="fr-CA"/>
        </w:rPr>
        <w:t>(SHE/HER)</w:t>
      </w:r>
      <w:bookmarkEnd w:id="100"/>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51"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101" w:name="_Toc146611498"/>
      <w:r w:rsidRPr="00A94B94">
        <w:rPr>
          <w:lang w:val="fr-CA"/>
        </w:rPr>
        <w:lastRenderedPageBreak/>
        <w:t>MERCEDES MUELLER (ELLE)</w:t>
      </w:r>
      <w:bookmarkEnd w:id="101"/>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52"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102"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3" w:name="_Hlk136268022"/>
      <w:bookmarkEnd w:id="102"/>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4" w:name="_Toc146611499"/>
      <w:bookmarkEnd w:id="103"/>
      <w:r w:rsidRPr="00A94B94">
        <w:rPr>
          <w:lang w:val="fr-CA"/>
        </w:rPr>
        <w:lastRenderedPageBreak/>
        <w:t>MER</w:t>
      </w:r>
      <w:r w:rsidR="00C43C29" w:rsidRPr="00A94B94">
        <w:rPr>
          <w:lang w:val="fr-CA"/>
        </w:rPr>
        <w:t>EDITH RICHMOND</w:t>
      </w:r>
      <w:r w:rsidRPr="00A94B94">
        <w:rPr>
          <w:lang w:val="fr-CA"/>
        </w:rPr>
        <w:t xml:space="preserve"> (ELLE)</w:t>
      </w:r>
      <w:bookmarkEnd w:id="104"/>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3"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4"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5" w:name="_Toc146611500"/>
      <w:bookmarkStart w:id="106" w:name="_Hlk136285462"/>
      <w:r w:rsidRPr="00A94B94">
        <w:rPr>
          <w:lang w:val="fr-CA"/>
        </w:rPr>
        <w:lastRenderedPageBreak/>
        <w:t>M</w:t>
      </w:r>
      <w:r w:rsidR="00551E44" w:rsidRPr="00A94B94">
        <w:rPr>
          <w:lang w:val="fr-CA"/>
        </w:rPr>
        <w:t>ICHAEL MOHAMMED</w:t>
      </w:r>
      <w:bookmarkEnd w:id="105"/>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5"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6"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7" w:name="_Toc146611501"/>
      <w:bookmarkEnd w:id="106"/>
      <w:r w:rsidRPr="00A94B94">
        <w:rPr>
          <w:lang w:val="fr-CA"/>
        </w:rPr>
        <w:lastRenderedPageBreak/>
        <w:t xml:space="preserve">MICHAEL </w:t>
      </w:r>
      <w:r w:rsidR="002138B2" w:rsidRPr="00A94B94">
        <w:rPr>
          <w:lang w:val="fr-CA"/>
        </w:rPr>
        <w:t>SIDAROSE</w:t>
      </w:r>
      <w:r w:rsidRPr="00A94B94">
        <w:rPr>
          <w:lang w:val="fr-CA"/>
        </w:rPr>
        <w:t xml:space="preserve"> (IL, LUI, IEL)</w:t>
      </w:r>
      <w:bookmarkEnd w:id="107"/>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7"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8"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9" w:name="_Hlk136286041"/>
      <w:bookmarkEnd w:id="108"/>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10" w:name="_Toc146611502"/>
      <w:bookmarkEnd w:id="109"/>
      <w:r w:rsidRPr="00A94B94">
        <w:rPr>
          <w:lang w:val="fr-CA"/>
        </w:rPr>
        <w:lastRenderedPageBreak/>
        <w:t>MICHELLE ADDESA (ELLE)</w:t>
      </w:r>
      <w:bookmarkEnd w:id="110"/>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8">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6BBF1836" w:rsidR="007C0CAC" w:rsidRDefault="007C0CAC" w:rsidP="00490A17">
      <w:pPr>
        <w:rPr>
          <w:lang w:val="fr-CA"/>
        </w:rPr>
      </w:pPr>
      <w:r w:rsidRPr="00A94B94">
        <w:rPr>
          <w:lang w:val="fr-CA"/>
        </w:rPr>
        <w:t xml:space="preserve">Conseillère de l’équité, diversité et l’inclusion, </w:t>
      </w:r>
      <w:r w:rsidR="00377E4D" w:rsidRPr="00377E4D">
        <w:rPr>
          <w:lang w:val="fr-CA"/>
        </w:rPr>
        <w:t>Programmes en milieu de travail, Direction des ressources humaines</w:t>
      </w:r>
    </w:p>
    <w:p w14:paraId="3A7101C0" w14:textId="2160B490" w:rsidR="00377E4D" w:rsidRPr="00A94B94" w:rsidRDefault="00377E4D" w:rsidP="00490A17">
      <w:pPr>
        <w:rPr>
          <w:lang w:val="fr-CA"/>
        </w:rPr>
      </w:pPr>
      <w:r w:rsidRPr="00377E4D">
        <w:rPr>
          <w:lang w:val="fr-CA"/>
        </w:rPr>
        <w:t>Conseil national de recherche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13FFF8CA" w:rsidR="002138B2" w:rsidRPr="00A94B94" w:rsidRDefault="00FE2E83" w:rsidP="00490A17">
      <w:pPr>
        <w:pStyle w:val="Heading2"/>
        <w:rPr>
          <w:lang w:val="fr-CA"/>
        </w:rPr>
      </w:pPr>
      <w:r>
        <w:rPr>
          <w:lang w:val="fr-CA"/>
        </w:rPr>
        <w:t>Langue(s)</w:t>
      </w:r>
      <w:r w:rsidR="002138B2" w:rsidRPr="00A94B94">
        <w:rPr>
          <w:lang w:val="fr-CA"/>
        </w:rPr>
        <w:t xml:space="preserv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11" w:name="_Hlk136286811"/>
    <w:p w14:paraId="15DA1074" w14:textId="44F56FB5" w:rsidR="00EB1BD4" w:rsidRDefault="00377E4D" w:rsidP="00490A17">
      <w:pPr>
        <w:rPr>
          <w:lang w:val="fr-CA"/>
        </w:rPr>
      </w:pPr>
      <w:r>
        <w:rPr>
          <w:lang w:val="fr-CA"/>
        </w:rPr>
        <w:fldChar w:fldCharType="begin"/>
      </w:r>
      <w:r>
        <w:rPr>
          <w:lang w:val="fr-CA"/>
        </w:rPr>
        <w:instrText xml:space="preserve"> HYPERLINK "mailto:</w:instrText>
      </w:r>
      <w:r w:rsidRPr="00377E4D">
        <w:rPr>
          <w:lang w:val="fr-CA"/>
        </w:rPr>
        <w:instrText>Michelle.Addesa@nrc-cnrc.gc.ca</w:instrText>
      </w:r>
      <w:r>
        <w:rPr>
          <w:lang w:val="fr-CA"/>
        </w:rPr>
        <w:instrText xml:space="preserve">" </w:instrText>
      </w:r>
      <w:r>
        <w:rPr>
          <w:lang w:val="fr-CA"/>
        </w:rPr>
      </w:r>
      <w:r>
        <w:rPr>
          <w:lang w:val="fr-CA"/>
        </w:rPr>
        <w:fldChar w:fldCharType="separate"/>
      </w:r>
      <w:r w:rsidRPr="00E52A66">
        <w:rPr>
          <w:rStyle w:val="Hyperlink"/>
          <w:lang w:val="fr-CA"/>
        </w:rPr>
        <w:t>Michelle.Addesa@nrc-cnrc.gc.ca</w:t>
      </w:r>
      <w:r>
        <w:rPr>
          <w:lang w:val="fr-CA"/>
        </w:rPr>
        <w:fldChar w:fldCharType="end"/>
      </w:r>
    </w:p>
    <w:p w14:paraId="22A78EA4" w14:textId="77777777" w:rsidR="00377E4D" w:rsidRPr="00A94B94" w:rsidRDefault="00377E4D" w:rsidP="00490A17">
      <w:pPr>
        <w:rPr>
          <w:lang w:val="fr-CA"/>
        </w:rPr>
      </w:pP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12" w:name="_Toc146611503"/>
      <w:bookmarkEnd w:id="111"/>
      <w:r w:rsidRPr="00A94B94">
        <w:rPr>
          <w:lang w:val="fr-CA"/>
        </w:rPr>
        <w:lastRenderedPageBreak/>
        <w:t>M</w:t>
      </w:r>
      <w:r w:rsidR="00656AB1" w:rsidRPr="00A94B94">
        <w:rPr>
          <w:lang w:val="fr-CA"/>
        </w:rPr>
        <w:t>YRIAM LAMONTAGNE (ELLE)</w:t>
      </w:r>
      <w:bookmarkEnd w:id="112"/>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9"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13A83732" w:rsidR="00656AB1" w:rsidRPr="00A94B94" w:rsidRDefault="00FE2E83" w:rsidP="00490A17">
      <w:pPr>
        <w:pStyle w:val="Heading2"/>
        <w:rPr>
          <w:lang w:val="fr-CA"/>
        </w:rPr>
      </w:pPr>
      <w:r>
        <w:rPr>
          <w:lang w:val="fr-CA"/>
        </w:rPr>
        <w:t>Langue(s)</w:t>
      </w:r>
      <w:r w:rsidR="00656AB1" w:rsidRPr="00A94B94">
        <w:rPr>
          <w:lang w:val="fr-CA"/>
        </w:rPr>
        <w:t xml:space="preserv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60"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3" w:name="_Toc146611504"/>
      <w:r w:rsidRPr="00A94B94">
        <w:rPr>
          <w:lang w:val="fr-CA"/>
        </w:rPr>
        <w:lastRenderedPageBreak/>
        <w:t>MYRIAM</w:t>
      </w:r>
      <w:r w:rsidR="00985926" w:rsidRPr="00A94B94">
        <w:rPr>
          <w:lang w:val="fr-CA"/>
        </w:rPr>
        <w:t xml:space="preserve"> REEVES</w:t>
      </w:r>
      <w:r w:rsidRPr="00A94B94">
        <w:rPr>
          <w:lang w:val="fr-CA"/>
        </w:rPr>
        <w:t xml:space="preserve"> (ELLE)</w:t>
      </w:r>
      <w:bookmarkEnd w:id="113"/>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61"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1BD0C5D6" w:rsidR="00656AB1" w:rsidRPr="00A94B94" w:rsidRDefault="00FE2E83" w:rsidP="00490A17">
      <w:pPr>
        <w:pStyle w:val="Heading2"/>
        <w:rPr>
          <w:lang w:val="fr-CA"/>
        </w:rPr>
      </w:pPr>
      <w:r>
        <w:rPr>
          <w:lang w:val="fr-CA"/>
        </w:rPr>
        <w:t>Langue(s)</w:t>
      </w:r>
      <w:r w:rsidR="00656AB1" w:rsidRPr="00A94B94">
        <w:rPr>
          <w:lang w:val="fr-CA"/>
        </w:rPr>
        <w:t xml:space="preserv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4"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5" w:name="_Hlk136287911"/>
      <w:bookmarkEnd w:id="114"/>
      <w:r w:rsidRPr="00A94B94">
        <w:rPr>
          <w:lang w:val="fr-CA"/>
        </w:rPr>
        <w:t>902-565-9790</w:t>
      </w:r>
      <w:bookmarkEnd w:id="115"/>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6" w:name="_Toc146611505"/>
      <w:r w:rsidRPr="00A94B94">
        <w:rPr>
          <w:lang w:val="fr-CA"/>
        </w:rPr>
        <w:lastRenderedPageBreak/>
        <w:t>NAN ZHANG (IL, LUI)</w:t>
      </w:r>
      <w:bookmarkEnd w:id="116"/>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62">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142EA5CB" w:rsidR="00D44D26" w:rsidRPr="00A94B94" w:rsidRDefault="00FE2E83" w:rsidP="00490A17">
      <w:pPr>
        <w:pStyle w:val="Heading2"/>
        <w:rPr>
          <w:lang w:val="fr-CA"/>
        </w:rPr>
      </w:pPr>
      <w:r>
        <w:rPr>
          <w:lang w:val="fr-CA"/>
        </w:rPr>
        <w:t>Langue(s)</w:t>
      </w:r>
      <w:r w:rsidR="00D44D26" w:rsidRPr="00A94B94">
        <w:rPr>
          <w:lang w:val="fr-CA"/>
        </w:rPr>
        <w:t xml:space="preserv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3"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7" w:name="_Toc146611506"/>
      <w:r w:rsidRPr="00A94B94">
        <w:rPr>
          <w:lang w:val="fr-CA"/>
        </w:rPr>
        <w:lastRenderedPageBreak/>
        <w:t>NANCY OLDFORD (ELLE)</w:t>
      </w:r>
      <w:bookmarkEnd w:id="117"/>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4"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8"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44C72100" w:rsidR="009F08D1" w:rsidRPr="00A94B94" w:rsidRDefault="00FE2E83" w:rsidP="00490A17">
      <w:pPr>
        <w:pStyle w:val="Heading2"/>
        <w:rPr>
          <w:lang w:val="fr-CA"/>
        </w:rPr>
      </w:pPr>
      <w:r>
        <w:rPr>
          <w:lang w:val="fr-CA"/>
        </w:rPr>
        <w:t>Langue(s)</w:t>
      </w:r>
      <w:r w:rsidR="009F08D1" w:rsidRPr="00A94B94">
        <w:rPr>
          <w:lang w:val="fr-CA"/>
        </w:rPr>
        <w:t xml:space="preserve"> de communication</w:t>
      </w:r>
    </w:p>
    <w:bookmarkEnd w:id="118"/>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5"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9" w:name="_Toc146611507"/>
      <w:r w:rsidRPr="00A94B94">
        <w:rPr>
          <w:lang w:val="fr-CA"/>
        </w:rPr>
        <w:lastRenderedPageBreak/>
        <w:t>NOOR SIDDIQI (ELLE)</w:t>
      </w:r>
      <w:bookmarkEnd w:id="119"/>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6"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6B32C2C0" w:rsidR="00DF0553" w:rsidRPr="00A94B94" w:rsidRDefault="00FE2E83" w:rsidP="00490A17">
      <w:pPr>
        <w:pStyle w:val="Heading2"/>
        <w:rPr>
          <w:lang w:val="fr-CA"/>
        </w:rPr>
      </w:pPr>
      <w:r>
        <w:rPr>
          <w:lang w:val="fr-CA"/>
        </w:rPr>
        <w:t>Langue</w:t>
      </w:r>
      <w:r w:rsidR="00DF0553" w:rsidRPr="00A94B94">
        <w:rPr>
          <w:lang w:val="fr-CA"/>
        </w:rPr>
        <w:t xml:space="preserv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7"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20" w:name="_Toc146611508"/>
      <w:r w:rsidRPr="00A94B94">
        <w:rPr>
          <w:lang w:val="fr-CA"/>
        </w:rPr>
        <w:lastRenderedPageBreak/>
        <w:t>N</w:t>
      </w:r>
      <w:r w:rsidR="006F5B0D" w:rsidRPr="00A94B94">
        <w:rPr>
          <w:lang w:val="fr-CA"/>
        </w:rPr>
        <w:t>UBA ILHAN</w:t>
      </w:r>
      <w:bookmarkEnd w:id="120"/>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8"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5BB8D59D" w:rsidR="003F46DF" w:rsidRPr="00A94B94" w:rsidRDefault="00FE2E83" w:rsidP="00490A17">
      <w:pPr>
        <w:pStyle w:val="Heading2"/>
        <w:rPr>
          <w:lang w:val="fr-CA"/>
        </w:rPr>
      </w:pPr>
      <w:r>
        <w:rPr>
          <w:lang w:val="fr-CA"/>
        </w:rPr>
        <w:t>Langue(s)</w:t>
      </w:r>
      <w:r w:rsidR="003F46DF" w:rsidRPr="00A94B94">
        <w:rPr>
          <w:lang w:val="fr-CA"/>
        </w:rPr>
        <w:t xml:space="preserv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9"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21" w:name="_Toc146611509"/>
      <w:r w:rsidRPr="00A94B94">
        <w:rPr>
          <w:lang w:val="fr-CA"/>
        </w:rPr>
        <w:lastRenderedPageBreak/>
        <w:t>MEGAN OTU (IEL/ELLE)</w:t>
      </w:r>
      <w:bookmarkEnd w:id="121"/>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70"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71"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22" w:name="_Toc146611510"/>
      <w:r w:rsidRPr="00A94B94">
        <w:rPr>
          <w:lang w:val="fr-CA"/>
        </w:rPr>
        <w:lastRenderedPageBreak/>
        <w:t>PAMELA LAHEY</w:t>
      </w:r>
      <w:bookmarkEnd w:id="122"/>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72" w:history="1">
        <w:r w:rsidR="00E2728A" w:rsidRPr="00A94B94">
          <w:rPr>
            <w:rStyle w:val="Hyperlink"/>
            <w:lang w:val="fr-CA"/>
          </w:rPr>
          <w:t>pamela.lahey@hrsdc-rhdcc.gc.ca</w:t>
        </w:r>
      </w:hyperlink>
      <w:r w:rsidR="00E2728A" w:rsidRPr="00A94B94">
        <w:rPr>
          <w:lang w:val="fr-CA"/>
        </w:rPr>
        <w:t xml:space="preserve"> </w:t>
      </w:r>
    </w:p>
    <w:p w14:paraId="269E5032" w14:textId="72D427CF" w:rsidR="00C53499" w:rsidRDefault="00E2728A" w:rsidP="00490A17">
      <w:pPr>
        <w:rPr>
          <w:lang w:val="fr-CA"/>
        </w:rPr>
      </w:pPr>
      <w:r w:rsidRPr="00A94B94">
        <w:rPr>
          <w:lang w:val="fr-CA"/>
        </w:rPr>
        <w:t>819 968-7747</w:t>
      </w:r>
    </w:p>
    <w:p w14:paraId="50081D4B" w14:textId="77777777" w:rsidR="00C53499" w:rsidRDefault="00C53499">
      <w:pPr>
        <w:keepLines w:val="0"/>
        <w:spacing w:after="160"/>
        <w:rPr>
          <w:lang w:val="fr-CA"/>
        </w:rPr>
      </w:pPr>
      <w:r>
        <w:rPr>
          <w:lang w:val="fr-CA"/>
        </w:rPr>
        <w:br w:type="page"/>
      </w:r>
    </w:p>
    <w:p w14:paraId="6258B211" w14:textId="0249D28D" w:rsidR="00C53499" w:rsidRPr="00C53499" w:rsidRDefault="00C53499" w:rsidP="00C53499">
      <w:pPr>
        <w:keepNext/>
        <w:spacing w:before="240" w:after="0"/>
        <w:outlineLvl w:val="0"/>
        <w:rPr>
          <w:rFonts w:ascii="Segoe UI" w:eastAsiaTheme="majorEastAsia" w:hAnsi="Segoe UI" w:cs="Segoe UI"/>
          <w:b/>
          <w:color w:val="5B315E" w:themeColor="accent2"/>
          <w:sz w:val="48"/>
          <w:szCs w:val="48"/>
          <w:lang w:val="en-CA"/>
        </w:rPr>
      </w:pPr>
      <w:bookmarkStart w:id="123" w:name="_Toc146611511"/>
      <w:r w:rsidRPr="00C53499">
        <w:rPr>
          <w:rFonts w:asciiTheme="majorHAnsi" w:eastAsiaTheme="majorEastAsia" w:hAnsiTheme="majorHAnsi" w:cstheme="majorBidi"/>
          <w:b/>
          <w:sz w:val="48"/>
          <w:szCs w:val="48"/>
          <w:lang w:val="en-CA"/>
        </w:rPr>
        <w:lastRenderedPageBreak/>
        <w:t>PAUL CAMPBELL (</w:t>
      </w:r>
      <w:r>
        <w:rPr>
          <w:rFonts w:asciiTheme="majorHAnsi" w:eastAsiaTheme="majorEastAsia" w:hAnsiTheme="majorHAnsi" w:cstheme="majorBidi"/>
          <w:b/>
          <w:sz w:val="48"/>
          <w:szCs w:val="48"/>
          <w:lang w:val="en-CA"/>
        </w:rPr>
        <w:t>IL</w:t>
      </w:r>
      <w:r w:rsidRPr="00C53499">
        <w:rPr>
          <w:rFonts w:asciiTheme="majorHAnsi" w:eastAsiaTheme="majorEastAsia" w:hAnsiTheme="majorHAnsi" w:cstheme="majorBidi"/>
          <w:b/>
          <w:sz w:val="48"/>
          <w:szCs w:val="48"/>
          <w:lang w:val="en-CA"/>
        </w:rPr>
        <w:t>/</w:t>
      </w:r>
      <w:r>
        <w:rPr>
          <w:rFonts w:asciiTheme="majorHAnsi" w:eastAsiaTheme="majorEastAsia" w:hAnsiTheme="majorHAnsi" w:cstheme="majorBidi"/>
          <w:b/>
          <w:sz w:val="48"/>
          <w:szCs w:val="48"/>
          <w:lang w:val="en-CA"/>
        </w:rPr>
        <w:t>LUI</w:t>
      </w:r>
      <w:r w:rsidRPr="00C53499">
        <w:rPr>
          <w:rFonts w:asciiTheme="majorHAnsi" w:eastAsiaTheme="majorEastAsia" w:hAnsiTheme="majorHAnsi" w:cstheme="majorBidi"/>
          <w:b/>
          <w:sz w:val="48"/>
          <w:szCs w:val="48"/>
          <w:lang w:val="en-CA"/>
        </w:rPr>
        <w:t>)</w:t>
      </w:r>
      <w:bookmarkEnd w:id="123"/>
    </w:p>
    <w:p w14:paraId="7FB41E9F" w14:textId="77777777" w:rsidR="00C53499" w:rsidRPr="00C53499" w:rsidRDefault="00C53499" w:rsidP="00C53499">
      <w:pPr>
        <w:spacing w:after="0"/>
        <w:rPr>
          <w:rFonts w:ascii="Segoe UI" w:eastAsiaTheme="majorEastAsia" w:hAnsi="Segoe UI" w:cs="Segoe UI"/>
          <w:b/>
          <w:color w:val="5B315E" w:themeColor="accent2"/>
          <w:sz w:val="28"/>
          <w:szCs w:val="28"/>
          <w:lang w:val="en-CA"/>
        </w:rPr>
      </w:pPr>
      <w:r w:rsidRPr="00C53499">
        <w:rPr>
          <w:noProof/>
          <w:lang w:val="en-CA"/>
        </w:rPr>
        <w:drawing>
          <wp:inline distT="0" distB="0" distL="0" distR="0" wp14:anchorId="33D4E8F6" wp14:editId="7CADE4D1">
            <wp:extent cx="1458239" cy="2064603"/>
            <wp:effectExtent l="133350" t="133350" r="123190" b="126365"/>
            <wp:docPr id="28" name="Picture 28" descr="Portrait de Paul Campbell, souriant, portant des lunettes et une chemise grise à ray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ortrait de Paul Campbell, souriant, portant des lunettes et une chemise grise à rayures."/>
                    <pic:cNvPicPr/>
                  </pic:nvPicPr>
                  <pic:blipFill>
                    <a:blip r:embed="rId73">
                      <a:extLst>
                        <a:ext uri="{28A0092B-C50C-407E-A947-70E740481C1C}">
                          <a14:useLocalDpi xmlns:a14="http://schemas.microsoft.com/office/drawing/2010/main" val="0"/>
                        </a:ext>
                      </a:extLst>
                    </a:blip>
                    <a:srcRect l="10394" r="10394"/>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07C1E8" w14:textId="4C77082E" w:rsidR="00C53499" w:rsidRPr="00C53499" w:rsidRDefault="00C53499" w:rsidP="00C53499">
      <w:pPr>
        <w:keepNext/>
        <w:spacing w:after="0" w:line="276" w:lineRule="auto"/>
        <w:outlineLvl w:val="1"/>
        <w:rPr>
          <w:rFonts w:ascii="Segoe UI" w:eastAsiaTheme="majorEastAsia" w:hAnsi="Segoe UI" w:cs="Segoe UI"/>
          <w:b/>
          <w:color w:val="5B315E" w:themeColor="accent2"/>
          <w:sz w:val="28"/>
          <w:szCs w:val="28"/>
          <w:lang w:val="fr-CA"/>
        </w:rPr>
      </w:pPr>
      <w:r w:rsidRPr="00C53499">
        <w:rPr>
          <w:rFonts w:ascii="Segoe UI" w:eastAsiaTheme="majorEastAsia" w:hAnsi="Segoe UI" w:cs="Segoe UI"/>
          <w:b/>
          <w:color w:val="5B315E" w:themeColor="accent2"/>
          <w:sz w:val="28"/>
          <w:szCs w:val="28"/>
          <w:lang w:val="fr-CA"/>
        </w:rPr>
        <w:t>Poste actuel et ministère</w:t>
      </w:r>
    </w:p>
    <w:p w14:paraId="10A6BCC6" w14:textId="35F04966" w:rsidR="00C53499" w:rsidRPr="00C53499" w:rsidRDefault="00C53499" w:rsidP="00C53499">
      <w:pPr>
        <w:rPr>
          <w:lang w:val="fr-CA"/>
        </w:rPr>
      </w:pPr>
      <w:r w:rsidRPr="00C53499">
        <w:rPr>
          <w:szCs w:val="24"/>
          <w:lang w:val="fr-CA"/>
        </w:rPr>
        <w:t>Gestionnaire des appels à la Division des programmes d’Appels et d’opposition</w:t>
      </w:r>
    </w:p>
    <w:p w14:paraId="67A4A316" w14:textId="1FD15CAD" w:rsidR="00C53499" w:rsidRPr="00C53499" w:rsidRDefault="00C53499" w:rsidP="00C53499">
      <w:pPr>
        <w:rPr>
          <w:lang w:val="fr-CA"/>
        </w:rPr>
      </w:pPr>
      <w:r w:rsidRPr="00C53499">
        <w:rPr>
          <w:szCs w:val="24"/>
          <w:lang w:val="fr-CA"/>
        </w:rPr>
        <w:t>Agence du revenu du Canada</w:t>
      </w:r>
    </w:p>
    <w:p w14:paraId="321174CF" w14:textId="4E3D0AE7" w:rsidR="00C53499" w:rsidRPr="00C53499" w:rsidRDefault="00C53499" w:rsidP="00C53499">
      <w:pPr>
        <w:keepNext/>
        <w:spacing w:after="0" w:line="276" w:lineRule="auto"/>
        <w:outlineLvl w:val="1"/>
        <w:rPr>
          <w:rFonts w:ascii="Segoe UI" w:eastAsiaTheme="majorEastAsia" w:hAnsi="Segoe UI" w:cs="Segoe UI"/>
          <w:b/>
          <w:color w:val="5B315E" w:themeColor="accent2"/>
          <w:sz w:val="28"/>
          <w:szCs w:val="28"/>
          <w:lang w:val="fr-CA"/>
        </w:rPr>
      </w:pPr>
      <w:r w:rsidRPr="00C53499">
        <w:rPr>
          <w:rFonts w:ascii="Segoe UI" w:eastAsiaTheme="majorEastAsia" w:hAnsi="Segoe UI" w:cs="Segoe UI"/>
          <w:b/>
          <w:color w:val="5B315E" w:themeColor="accent2"/>
          <w:sz w:val="28"/>
          <w:szCs w:val="28"/>
          <w:lang w:val="fr-CA"/>
        </w:rPr>
        <w:t>Lieu de travail</w:t>
      </w:r>
    </w:p>
    <w:p w14:paraId="62BAFFAA" w14:textId="77777777" w:rsidR="00C53499" w:rsidRPr="00C53499" w:rsidRDefault="00C53499" w:rsidP="00C53499">
      <w:pPr>
        <w:rPr>
          <w:lang w:val="fr-CA"/>
        </w:rPr>
      </w:pPr>
      <w:r w:rsidRPr="00C53499">
        <w:rPr>
          <w:lang w:val="fr-CA"/>
        </w:rPr>
        <w:t>Sudbury</w:t>
      </w:r>
    </w:p>
    <w:p w14:paraId="3AEF0E20" w14:textId="0C9AEBFC" w:rsidR="00C53499" w:rsidRPr="00C53499" w:rsidRDefault="00C53499" w:rsidP="00C53499">
      <w:pPr>
        <w:keepNext/>
        <w:spacing w:after="0" w:line="276" w:lineRule="auto"/>
        <w:outlineLvl w:val="1"/>
        <w:rPr>
          <w:rFonts w:ascii="Segoe UI" w:eastAsiaTheme="majorEastAsia" w:hAnsi="Segoe UI" w:cs="Segoe UI"/>
          <w:b/>
          <w:color w:val="5B315E" w:themeColor="accent2"/>
          <w:sz w:val="28"/>
          <w:szCs w:val="28"/>
          <w:lang w:val="fr-CA"/>
        </w:rPr>
      </w:pPr>
      <w:r w:rsidRPr="00C53499">
        <w:rPr>
          <w:rFonts w:ascii="Segoe UI" w:eastAsiaTheme="majorEastAsia" w:hAnsi="Segoe UI" w:cs="Segoe UI"/>
          <w:b/>
          <w:color w:val="5B315E" w:themeColor="accent2"/>
          <w:sz w:val="28"/>
          <w:szCs w:val="28"/>
          <w:lang w:val="fr-CA"/>
        </w:rPr>
        <w:t>Langues de communication</w:t>
      </w:r>
    </w:p>
    <w:p w14:paraId="7FFDB4A4" w14:textId="13FEC89C" w:rsidR="00C53499" w:rsidRPr="00C53499" w:rsidRDefault="00C53499" w:rsidP="00C53499">
      <w:pPr>
        <w:rPr>
          <w:lang w:val="fr-CA"/>
        </w:rPr>
      </w:pPr>
      <w:r w:rsidRPr="00C53499">
        <w:rPr>
          <w:lang w:val="fr-CA"/>
        </w:rPr>
        <w:t>Anglais et français</w:t>
      </w:r>
    </w:p>
    <w:p w14:paraId="430801AC" w14:textId="02A1154B" w:rsidR="00C53499" w:rsidRPr="00C53499" w:rsidRDefault="00C53499" w:rsidP="00C53499">
      <w:pPr>
        <w:keepNext/>
        <w:spacing w:after="0" w:line="276" w:lineRule="auto"/>
        <w:outlineLvl w:val="1"/>
        <w:rPr>
          <w:rFonts w:ascii="Segoe UI" w:eastAsiaTheme="majorEastAsia" w:hAnsi="Segoe UI" w:cs="Segoe UI"/>
          <w:b/>
          <w:color w:val="5B315E" w:themeColor="accent2"/>
          <w:sz w:val="28"/>
          <w:szCs w:val="28"/>
          <w:lang w:val="fr-CA"/>
        </w:rPr>
      </w:pPr>
      <w:r w:rsidRPr="00C53499">
        <w:rPr>
          <w:rFonts w:ascii="Segoe UI" w:eastAsiaTheme="majorEastAsia" w:hAnsi="Segoe UI" w:cs="Segoe UI"/>
          <w:b/>
          <w:color w:val="5B315E" w:themeColor="accent2"/>
          <w:sz w:val="28"/>
          <w:szCs w:val="28"/>
          <w:lang w:val="fr-CA"/>
        </w:rPr>
        <w:t>Domaines de compétence</w:t>
      </w:r>
    </w:p>
    <w:p w14:paraId="2534F455" w14:textId="39B64066" w:rsidR="00C53499" w:rsidRPr="00C53499" w:rsidRDefault="00C53499" w:rsidP="00C53499">
      <w:pPr>
        <w:numPr>
          <w:ilvl w:val="0"/>
          <w:numId w:val="57"/>
        </w:numPr>
        <w:spacing w:after="0"/>
        <w:contextualSpacing/>
        <w:rPr>
          <w:rFonts w:ascii="Segoe UI" w:eastAsiaTheme="majorEastAsia" w:hAnsi="Segoe UI" w:cs="Segoe UI"/>
          <w:b/>
          <w:color w:val="5B315E" w:themeColor="accent2"/>
          <w:sz w:val="28"/>
          <w:szCs w:val="28"/>
          <w:lang w:val="fr-CA"/>
        </w:rPr>
      </w:pPr>
      <w:r w:rsidRPr="00C53499">
        <w:rPr>
          <w:lang w:val="fr-CA"/>
        </w:rPr>
        <w:t xml:space="preserve">Gestion de personnel </w:t>
      </w:r>
    </w:p>
    <w:p w14:paraId="7B8E3A57" w14:textId="3C6AE71D" w:rsidR="00C53499" w:rsidRPr="00C53499" w:rsidRDefault="00C53499" w:rsidP="00C53499">
      <w:pPr>
        <w:numPr>
          <w:ilvl w:val="0"/>
          <w:numId w:val="57"/>
        </w:numPr>
        <w:spacing w:after="0"/>
        <w:contextualSpacing/>
        <w:rPr>
          <w:rFonts w:ascii="Segoe UI" w:eastAsiaTheme="majorEastAsia" w:hAnsi="Segoe UI" w:cs="Segoe UI"/>
          <w:b/>
          <w:color w:val="5B315E" w:themeColor="accent2"/>
          <w:sz w:val="28"/>
          <w:szCs w:val="28"/>
          <w:lang w:val="fr-CA"/>
        </w:rPr>
      </w:pPr>
      <w:r w:rsidRPr="00C53499">
        <w:rPr>
          <w:lang w:val="fr-CA"/>
        </w:rPr>
        <w:t>Écoute active</w:t>
      </w:r>
    </w:p>
    <w:p w14:paraId="1A61172A" w14:textId="77777777" w:rsidR="00C53499" w:rsidRPr="00C53499" w:rsidRDefault="00C53499" w:rsidP="00C53499">
      <w:pPr>
        <w:numPr>
          <w:ilvl w:val="0"/>
          <w:numId w:val="57"/>
        </w:numPr>
        <w:spacing w:after="0"/>
        <w:contextualSpacing/>
        <w:rPr>
          <w:rFonts w:ascii="Segoe UI" w:eastAsiaTheme="majorEastAsia" w:hAnsi="Segoe UI" w:cs="Segoe UI"/>
          <w:b/>
          <w:color w:val="5B315E" w:themeColor="accent2"/>
          <w:sz w:val="28"/>
          <w:szCs w:val="28"/>
          <w:lang w:val="fr-CA"/>
        </w:rPr>
      </w:pPr>
      <w:r w:rsidRPr="00C53499">
        <w:rPr>
          <w:lang w:val="fr-CA"/>
        </w:rPr>
        <w:t>Collaboration</w:t>
      </w:r>
    </w:p>
    <w:p w14:paraId="19C26DF8" w14:textId="63FC36A5" w:rsidR="00C53499" w:rsidRPr="00C53499" w:rsidRDefault="00C53499" w:rsidP="00C53499">
      <w:pPr>
        <w:keepNext/>
        <w:spacing w:after="0" w:line="276" w:lineRule="auto"/>
        <w:outlineLvl w:val="1"/>
        <w:rPr>
          <w:rFonts w:ascii="Segoe UI" w:eastAsiaTheme="majorEastAsia" w:hAnsi="Segoe UI" w:cs="Segoe UI"/>
          <w:b/>
          <w:color w:val="5B315E" w:themeColor="accent2"/>
          <w:sz w:val="28"/>
          <w:szCs w:val="28"/>
          <w:lang w:val="fr-CA"/>
        </w:rPr>
      </w:pPr>
      <w:r w:rsidRPr="00C53499">
        <w:rPr>
          <w:rFonts w:ascii="Segoe UI" w:eastAsiaTheme="majorEastAsia" w:hAnsi="Segoe UI" w:cs="Segoe UI"/>
          <w:b/>
          <w:color w:val="5B315E" w:themeColor="accent2"/>
          <w:sz w:val="28"/>
          <w:szCs w:val="28"/>
          <w:lang w:val="fr-CA"/>
        </w:rPr>
        <w:t>Disponibilité du mentor</w:t>
      </w:r>
    </w:p>
    <w:p w14:paraId="5301700D" w14:textId="6F471834" w:rsidR="00C53499" w:rsidRPr="00C53499" w:rsidRDefault="00C53499" w:rsidP="00C53499">
      <w:pPr>
        <w:rPr>
          <w:lang w:val="fr-CA"/>
        </w:rPr>
      </w:pPr>
      <w:r w:rsidRPr="00C53499">
        <w:rPr>
          <w:lang w:val="fr-CA"/>
        </w:rPr>
        <w:t>Une fois aux deux semaines</w:t>
      </w:r>
    </w:p>
    <w:p w14:paraId="79347BF6" w14:textId="7D180DA1" w:rsidR="00C53499" w:rsidRPr="00C53499" w:rsidRDefault="00C53499" w:rsidP="00C53499">
      <w:pPr>
        <w:keepNext/>
        <w:spacing w:after="0" w:line="276" w:lineRule="auto"/>
        <w:outlineLvl w:val="1"/>
        <w:rPr>
          <w:rFonts w:ascii="Segoe UI" w:eastAsiaTheme="majorEastAsia" w:hAnsi="Segoe UI" w:cs="Segoe UI"/>
          <w:b/>
          <w:color w:val="5B315E" w:themeColor="accent2"/>
          <w:sz w:val="28"/>
          <w:szCs w:val="28"/>
          <w:lang w:val="fr-CA"/>
        </w:rPr>
      </w:pPr>
      <w:r w:rsidRPr="00C53499">
        <w:rPr>
          <w:rFonts w:ascii="Segoe UI" w:eastAsiaTheme="majorEastAsia" w:hAnsi="Segoe UI" w:cs="Segoe UI"/>
          <w:b/>
          <w:color w:val="5B315E" w:themeColor="accent2"/>
          <w:sz w:val="28"/>
          <w:szCs w:val="28"/>
          <w:lang w:val="fr-CA"/>
        </w:rPr>
        <w:t>Renseignements personnels</w:t>
      </w:r>
    </w:p>
    <w:p w14:paraId="6D847304" w14:textId="77777777" w:rsidR="00C53499" w:rsidRPr="00C53499" w:rsidRDefault="00000000" w:rsidP="00C53499">
      <w:pPr>
        <w:rPr>
          <w:szCs w:val="24"/>
          <w:lang w:val="fr-CA"/>
        </w:rPr>
      </w:pPr>
      <w:hyperlink r:id="rId74" w:history="1">
        <w:r w:rsidR="00C53499" w:rsidRPr="00C53499">
          <w:rPr>
            <w:color w:val="5B315E" w:themeColor="accent2"/>
            <w:szCs w:val="24"/>
            <w:u w:val="single"/>
            <w:lang w:val="fr-CA"/>
          </w:rPr>
          <w:t>paulr.campbell@cra-arc.gc.ca</w:t>
        </w:r>
      </w:hyperlink>
    </w:p>
    <w:p w14:paraId="44FB2C02" w14:textId="2E9DBC29" w:rsidR="00C53499" w:rsidRPr="00C53499" w:rsidRDefault="00C53499" w:rsidP="00C53499">
      <w:pPr>
        <w:rPr>
          <w:szCs w:val="24"/>
          <w:lang w:val="fr-CA"/>
        </w:rPr>
      </w:pPr>
      <w:r w:rsidRPr="00C53499">
        <w:rPr>
          <w:szCs w:val="24"/>
          <w:lang w:val="fr-CA"/>
        </w:rPr>
        <w:t>(705)698-7067</w:t>
      </w:r>
    </w:p>
    <w:p w14:paraId="744843B0" w14:textId="77777777" w:rsidR="00C53499" w:rsidRPr="00C53499" w:rsidRDefault="00C53499">
      <w:pPr>
        <w:keepLines w:val="0"/>
        <w:spacing w:after="160"/>
        <w:rPr>
          <w:szCs w:val="24"/>
          <w:lang w:val="fr-CA"/>
        </w:rPr>
      </w:pPr>
      <w:r w:rsidRPr="00C53499">
        <w:rPr>
          <w:szCs w:val="24"/>
          <w:lang w:val="fr-CA"/>
        </w:rPr>
        <w:br w:type="page"/>
      </w:r>
    </w:p>
    <w:p w14:paraId="406D4C64" w14:textId="29B4C2F0" w:rsidR="00E2728A" w:rsidRPr="00A94B94" w:rsidRDefault="00ED39A9" w:rsidP="00C65055">
      <w:pPr>
        <w:pStyle w:val="Heading1"/>
        <w:rPr>
          <w:lang w:val="fr-CA"/>
        </w:rPr>
      </w:pPr>
      <w:bookmarkStart w:id="124" w:name="_Toc146611512"/>
      <w:r w:rsidRPr="00A94B94">
        <w:rPr>
          <w:lang w:val="fr-CA"/>
        </w:rPr>
        <w:lastRenderedPageBreak/>
        <w:t>PRAVDEEP</w:t>
      </w:r>
      <w:r w:rsidR="009125AF">
        <w:rPr>
          <w:lang w:val="fr-CA"/>
        </w:rPr>
        <w:t xml:space="preserve"> SAHOTA</w:t>
      </w:r>
      <w:r w:rsidR="00E2728A" w:rsidRPr="00A94B94">
        <w:rPr>
          <w:lang w:val="fr-CA"/>
        </w:rPr>
        <w:t xml:space="preserve"> (ELLE)</w:t>
      </w:r>
      <w:bookmarkEnd w:id="124"/>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5">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6"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5" w:name="_Toc146611513"/>
      <w:r w:rsidRPr="00A94B94">
        <w:rPr>
          <w:lang w:val="fr-CA"/>
        </w:rPr>
        <w:lastRenderedPageBreak/>
        <w:t>RACHEL BOUTIN (ELLE)</w:t>
      </w:r>
      <w:bookmarkEnd w:id="125"/>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7"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6" w:name="_Toc146611514"/>
      <w:r w:rsidRPr="00A94B94">
        <w:rPr>
          <w:lang w:val="fr-CA"/>
        </w:rPr>
        <w:lastRenderedPageBreak/>
        <w:t>ROCK BISSON PICARD</w:t>
      </w:r>
      <w:bookmarkEnd w:id="126"/>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8">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45D3F435" w:rsidR="008F4678" w:rsidRPr="00A94B94" w:rsidRDefault="00FE2E83" w:rsidP="009214CD">
      <w:pPr>
        <w:pStyle w:val="Heading2"/>
        <w:rPr>
          <w:lang w:val="fr-CA"/>
        </w:rPr>
      </w:pPr>
      <w:r>
        <w:rPr>
          <w:lang w:val="fr-CA"/>
        </w:rPr>
        <w:t>Langue(s)</w:t>
      </w:r>
      <w:r w:rsidR="008F4678" w:rsidRPr="00A94B94">
        <w:rPr>
          <w:lang w:val="fr-CA"/>
        </w:rPr>
        <w:t xml:space="preserv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9"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7" w:name="_Toc146611515"/>
      <w:r w:rsidRPr="00A94B94">
        <w:rPr>
          <w:lang w:val="fr-CA"/>
        </w:rPr>
        <w:lastRenderedPageBreak/>
        <w:t>S</w:t>
      </w:r>
      <w:r w:rsidR="00A82733" w:rsidRPr="00A94B94">
        <w:rPr>
          <w:lang w:val="fr-CA"/>
        </w:rPr>
        <w:t>ARAH CHAYTOR (ELLE)</w:t>
      </w:r>
      <w:bookmarkEnd w:id="127"/>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80"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81"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8" w:name="_Toc146611516"/>
      <w:r w:rsidRPr="00A94B94">
        <w:rPr>
          <w:lang w:val="fr-CA"/>
        </w:rPr>
        <w:lastRenderedPageBreak/>
        <w:t>STACY MUISE (ELLE)</w:t>
      </w:r>
      <w:bookmarkEnd w:id="128"/>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5FD939B6" w:rsidR="006D3E6E" w:rsidRPr="00A94B94" w:rsidRDefault="00FE2E83" w:rsidP="000C6324">
      <w:pPr>
        <w:pStyle w:val="Heading2"/>
        <w:rPr>
          <w:lang w:val="fr-CA"/>
        </w:rPr>
      </w:pPr>
      <w:r>
        <w:rPr>
          <w:lang w:val="fr-CA"/>
        </w:rPr>
        <w:t>Langue(s)</w:t>
      </w:r>
      <w:r w:rsidR="006D3E6E" w:rsidRPr="00A94B94">
        <w:rPr>
          <w:lang w:val="fr-CA"/>
        </w:rPr>
        <w:t xml:space="preserv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9"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9"/>
    <w:p w14:paraId="62248961" w14:textId="16DE51A7" w:rsidR="00667940" w:rsidRPr="00A94B94" w:rsidRDefault="00674B77" w:rsidP="00C65055">
      <w:pPr>
        <w:pStyle w:val="Heading1"/>
        <w:rPr>
          <w:lang w:val="fr-CA"/>
        </w:rPr>
      </w:pPr>
      <w:r w:rsidRPr="00A94B94">
        <w:rPr>
          <w:lang w:val="fr-CA"/>
        </w:rPr>
        <w:lastRenderedPageBreak/>
        <w:t xml:space="preserve"> </w:t>
      </w:r>
      <w:bookmarkStart w:id="130" w:name="_Toc146611517"/>
      <w:r w:rsidR="00667940" w:rsidRPr="00A94B94">
        <w:rPr>
          <w:lang w:val="fr-CA"/>
        </w:rPr>
        <w:t>STEFAN SIMARD (IL, LUI)</w:t>
      </w:r>
      <w:bookmarkEnd w:id="130"/>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83"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84"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31" w:name="_Toc146611518"/>
      <w:r w:rsidRPr="00A94B94">
        <w:rPr>
          <w:lang w:val="fr-CA"/>
        </w:rPr>
        <w:lastRenderedPageBreak/>
        <w:t>TESS MACMILLAN (ELLE)</w:t>
      </w:r>
      <w:bookmarkEnd w:id="131"/>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5"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32" w:name="_Toc146611519"/>
      <w:r w:rsidRPr="00A94B94">
        <w:rPr>
          <w:lang w:val="fr-CA"/>
        </w:rPr>
        <w:lastRenderedPageBreak/>
        <w:t>TOM WESTLAKE (IL, LUI)</w:t>
      </w:r>
      <w:bookmarkEnd w:id="132"/>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6"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33" w:name="_Toc146611520"/>
      <w:bookmarkStart w:id="134" w:name="_Hlk136355615"/>
      <w:r w:rsidRPr="00A94B94">
        <w:rPr>
          <w:lang w:val="fr-CA"/>
        </w:rPr>
        <w:lastRenderedPageBreak/>
        <w:t>TRISTAN READMAN (IL, LUI)</w:t>
      </w:r>
      <w:bookmarkEnd w:id="133"/>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7">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8"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4"/>
      <w:r w:rsidR="00D7086B" w:rsidRPr="00A94B94">
        <w:rPr>
          <w:lang w:val="fr-CA"/>
        </w:rPr>
        <w:br w:type="page"/>
      </w:r>
    </w:p>
    <w:p w14:paraId="62B61019" w14:textId="7C08AEA4" w:rsidR="00143FCF" w:rsidRPr="00A94B94" w:rsidRDefault="00D7086B" w:rsidP="00702B06">
      <w:pPr>
        <w:pStyle w:val="Heading1"/>
        <w:rPr>
          <w:lang w:val="fr-CA"/>
        </w:rPr>
      </w:pPr>
      <w:bookmarkStart w:id="135" w:name="_Toc146611521"/>
      <w:r w:rsidRPr="00A94B94">
        <w:rPr>
          <w:lang w:val="fr-CA"/>
        </w:rPr>
        <w:lastRenderedPageBreak/>
        <w:t>V</w:t>
      </w:r>
      <w:r w:rsidR="00143FCF" w:rsidRPr="00A94B94">
        <w:rPr>
          <w:lang w:val="fr-CA"/>
        </w:rPr>
        <w:t>INCENT TAILLEFER</w:t>
      </w:r>
      <w:bookmarkEnd w:id="135"/>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9"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17F86A89" w:rsidR="00143FCF" w:rsidRPr="00A94B94" w:rsidRDefault="00FE2E83" w:rsidP="00FE1FBB">
      <w:pPr>
        <w:pStyle w:val="Heading2"/>
        <w:rPr>
          <w:lang w:val="fr-CA"/>
        </w:rPr>
      </w:pPr>
      <w:r>
        <w:rPr>
          <w:lang w:val="fr-CA"/>
        </w:rPr>
        <w:t>Langue(s)</w:t>
      </w:r>
      <w:r w:rsidR="00143FCF" w:rsidRPr="00A94B94">
        <w:rPr>
          <w:lang w:val="fr-CA"/>
        </w:rPr>
        <w:t xml:space="preserv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90"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6" w:name="_Toc146611522"/>
      <w:r w:rsidRPr="00A94B94">
        <w:rPr>
          <w:lang w:val="fr-CA"/>
        </w:rPr>
        <w:lastRenderedPageBreak/>
        <w:t>WILLIAM (JOEL</w:t>
      </w:r>
      <w:r w:rsidR="00EA3C4C" w:rsidRPr="00A94B94">
        <w:rPr>
          <w:lang w:val="fr-CA"/>
        </w:rPr>
        <w:t>)</w:t>
      </w:r>
      <w:r w:rsidRPr="00A94B94">
        <w:rPr>
          <w:lang w:val="fr-CA"/>
        </w:rPr>
        <w:t xml:space="preserve"> SERSON (IL/LUI)</w:t>
      </w:r>
      <w:bookmarkEnd w:id="136"/>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36D581EB" w:rsidR="0024679A" w:rsidRPr="00A94B94" w:rsidRDefault="00FE2E83" w:rsidP="00B66058">
      <w:pPr>
        <w:pStyle w:val="Heading2"/>
        <w:rPr>
          <w:lang w:val="fr-CA"/>
        </w:rPr>
      </w:pPr>
      <w:r>
        <w:rPr>
          <w:lang w:val="fr-CA"/>
        </w:rPr>
        <w:t>Langue(s)</w:t>
      </w:r>
      <w:r w:rsidR="0024679A" w:rsidRPr="00A94B94">
        <w:rPr>
          <w:lang w:val="fr-CA"/>
        </w:rPr>
        <w:t xml:space="preserv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92"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7" w:name="_Toc146611523"/>
      <w:bookmarkStart w:id="138" w:name="_Hlk135395509"/>
      <w:r w:rsidRPr="00A94B94">
        <w:rPr>
          <w:lang w:val="fr-CA"/>
        </w:rPr>
        <w:lastRenderedPageBreak/>
        <w:t>ZOË CREGO (ELLE)</w:t>
      </w:r>
      <w:bookmarkEnd w:id="137"/>
    </w:p>
    <w:bookmarkEnd w:id="138"/>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93"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9"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9"/>
    </w:p>
    <w:p w14:paraId="4A4ACED6" w14:textId="77D78E5A" w:rsidR="0024679A" w:rsidRPr="00A94B94" w:rsidRDefault="0024679A" w:rsidP="00D05C17">
      <w:pPr>
        <w:keepLines w:val="0"/>
        <w:spacing w:after="0"/>
        <w:rPr>
          <w:lang w:val="fr-CA"/>
        </w:rPr>
      </w:pPr>
    </w:p>
    <w:sectPr w:rsidR="0024679A" w:rsidRPr="00A94B94" w:rsidSect="00941B2E">
      <w:footerReference w:type="default" r:id="rId94"/>
      <w:headerReference w:type="first" r:id="rId95"/>
      <w:footerReference w:type="first" r:id="rId9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F7D91" w14:textId="77777777" w:rsidR="009F6119" w:rsidRDefault="009F6119" w:rsidP="00941B2E">
      <w:pPr>
        <w:spacing w:after="0" w:line="240" w:lineRule="auto"/>
      </w:pPr>
      <w:r>
        <w:separator/>
      </w:r>
    </w:p>
  </w:endnote>
  <w:endnote w:type="continuationSeparator" w:id="0">
    <w:p w14:paraId="7E56DBA7" w14:textId="77777777" w:rsidR="009F6119" w:rsidRDefault="009F6119"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08DE5" w14:textId="77777777" w:rsidR="009F6119" w:rsidRDefault="009F6119" w:rsidP="00941B2E">
      <w:pPr>
        <w:spacing w:after="0" w:line="240" w:lineRule="auto"/>
      </w:pPr>
      <w:r>
        <w:separator/>
      </w:r>
    </w:p>
  </w:footnote>
  <w:footnote w:type="continuationSeparator" w:id="0">
    <w:p w14:paraId="3AB0E591" w14:textId="77777777" w:rsidR="009F6119" w:rsidRDefault="009F6119"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366544"/>
    <w:multiLevelType w:val="hybridMultilevel"/>
    <w:tmpl w:val="612A0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C7648EE"/>
    <w:multiLevelType w:val="hybridMultilevel"/>
    <w:tmpl w:val="2DA8D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22F4B3F"/>
    <w:multiLevelType w:val="hybridMultilevel"/>
    <w:tmpl w:val="B44A03F8"/>
    <w:lvl w:ilvl="0" w:tplc="50C4C8F4">
      <w:start w:val="2"/>
      <w:numFmt w:val="bullet"/>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7"/>
  </w:num>
  <w:num w:numId="2" w16cid:durableId="626470952">
    <w:abstractNumId w:val="41"/>
  </w:num>
  <w:num w:numId="3" w16cid:durableId="791678558">
    <w:abstractNumId w:val="52"/>
  </w:num>
  <w:num w:numId="4" w16cid:durableId="2121558775">
    <w:abstractNumId w:val="29"/>
  </w:num>
  <w:num w:numId="5" w16cid:durableId="532108753">
    <w:abstractNumId w:val="2"/>
  </w:num>
  <w:num w:numId="6" w16cid:durableId="1912427882">
    <w:abstractNumId w:val="13"/>
  </w:num>
  <w:num w:numId="7" w16cid:durableId="1685590763">
    <w:abstractNumId w:val="46"/>
  </w:num>
  <w:num w:numId="8" w16cid:durableId="1713143032">
    <w:abstractNumId w:val="11"/>
  </w:num>
  <w:num w:numId="9" w16cid:durableId="1754819657">
    <w:abstractNumId w:val="49"/>
  </w:num>
  <w:num w:numId="10" w16cid:durableId="1932618497">
    <w:abstractNumId w:val="43"/>
  </w:num>
  <w:num w:numId="11" w16cid:durableId="76875064">
    <w:abstractNumId w:val="33"/>
  </w:num>
  <w:num w:numId="12" w16cid:durableId="1141768357">
    <w:abstractNumId w:val="55"/>
  </w:num>
  <w:num w:numId="13" w16cid:durableId="1851993263">
    <w:abstractNumId w:val="51"/>
  </w:num>
  <w:num w:numId="14" w16cid:durableId="652760635">
    <w:abstractNumId w:val="37"/>
  </w:num>
  <w:num w:numId="15" w16cid:durableId="1938757101">
    <w:abstractNumId w:val="39"/>
  </w:num>
  <w:num w:numId="16" w16cid:durableId="1053430879">
    <w:abstractNumId w:val="20"/>
  </w:num>
  <w:num w:numId="17" w16cid:durableId="1693914304">
    <w:abstractNumId w:val="23"/>
  </w:num>
  <w:num w:numId="18" w16cid:durableId="538737277">
    <w:abstractNumId w:val="45"/>
  </w:num>
  <w:num w:numId="19" w16cid:durableId="390421377">
    <w:abstractNumId w:val="17"/>
  </w:num>
  <w:num w:numId="20" w16cid:durableId="1743217291">
    <w:abstractNumId w:val="18"/>
  </w:num>
  <w:num w:numId="21" w16cid:durableId="370805196">
    <w:abstractNumId w:val="1"/>
  </w:num>
  <w:num w:numId="22" w16cid:durableId="829751561">
    <w:abstractNumId w:val="48"/>
  </w:num>
  <w:num w:numId="23" w16cid:durableId="140661315">
    <w:abstractNumId w:val="5"/>
  </w:num>
  <w:num w:numId="24" w16cid:durableId="400295934">
    <w:abstractNumId w:val="25"/>
  </w:num>
  <w:num w:numId="25" w16cid:durableId="1034698463">
    <w:abstractNumId w:val="14"/>
  </w:num>
  <w:num w:numId="26" w16cid:durableId="576134440">
    <w:abstractNumId w:val="28"/>
  </w:num>
  <w:num w:numId="27" w16cid:durableId="1518932160">
    <w:abstractNumId w:val="34"/>
  </w:num>
  <w:num w:numId="28" w16cid:durableId="341858181">
    <w:abstractNumId w:val="44"/>
  </w:num>
  <w:num w:numId="29" w16cid:durableId="1680086549">
    <w:abstractNumId w:val="31"/>
  </w:num>
  <w:num w:numId="30" w16cid:durableId="1939871192">
    <w:abstractNumId w:val="19"/>
  </w:num>
  <w:num w:numId="31" w16cid:durableId="345252193">
    <w:abstractNumId w:val="30"/>
  </w:num>
  <w:num w:numId="32" w16cid:durableId="920214796">
    <w:abstractNumId w:val="40"/>
  </w:num>
  <w:num w:numId="33" w16cid:durableId="1780830206">
    <w:abstractNumId w:val="56"/>
  </w:num>
  <w:num w:numId="34" w16cid:durableId="624700503">
    <w:abstractNumId w:val="32"/>
  </w:num>
  <w:num w:numId="35" w16cid:durableId="1667514512">
    <w:abstractNumId w:val="38"/>
  </w:num>
  <w:num w:numId="36" w16cid:durableId="1128162155">
    <w:abstractNumId w:val="36"/>
  </w:num>
  <w:num w:numId="37" w16cid:durableId="541597349">
    <w:abstractNumId w:val="50"/>
  </w:num>
  <w:num w:numId="38" w16cid:durableId="1249272360">
    <w:abstractNumId w:val="42"/>
  </w:num>
  <w:num w:numId="39" w16cid:durableId="1140226016">
    <w:abstractNumId w:val="16"/>
  </w:num>
  <w:num w:numId="40" w16cid:durableId="1848715408">
    <w:abstractNumId w:val="35"/>
  </w:num>
  <w:num w:numId="41" w16cid:durableId="1593855012">
    <w:abstractNumId w:val="21"/>
  </w:num>
  <w:num w:numId="42" w16cid:durableId="311299003">
    <w:abstractNumId w:val="26"/>
  </w:num>
  <w:num w:numId="43" w16cid:durableId="354313970">
    <w:abstractNumId w:val="6"/>
  </w:num>
  <w:num w:numId="44" w16cid:durableId="1119420552">
    <w:abstractNumId w:val="4"/>
  </w:num>
  <w:num w:numId="45" w16cid:durableId="1951742306">
    <w:abstractNumId w:val="10"/>
  </w:num>
  <w:num w:numId="46" w16cid:durableId="992680097">
    <w:abstractNumId w:val="12"/>
  </w:num>
  <w:num w:numId="47" w16cid:durableId="646906417">
    <w:abstractNumId w:val="27"/>
  </w:num>
  <w:num w:numId="48" w16cid:durableId="1036346231">
    <w:abstractNumId w:val="15"/>
  </w:num>
  <w:num w:numId="49" w16cid:durableId="403139854">
    <w:abstractNumId w:val="7"/>
  </w:num>
  <w:num w:numId="50" w16cid:durableId="412118913">
    <w:abstractNumId w:val="53"/>
  </w:num>
  <w:num w:numId="51" w16cid:durableId="581909213">
    <w:abstractNumId w:val="0"/>
  </w:num>
  <w:num w:numId="52" w16cid:durableId="444884391">
    <w:abstractNumId w:val="3"/>
  </w:num>
  <w:num w:numId="53" w16cid:durableId="1559318023">
    <w:abstractNumId w:val="9"/>
  </w:num>
  <w:num w:numId="54" w16cid:durableId="1537306733">
    <w:abstractNumId w:val="24"/>
  </w:num>
  <w:num w:numId="55" w16cid:durableId="625744657">
    <w:abstractNumId w:val="8"/>
  </w:num>
  <w:num w:numId="56" w16cid:durableId="808400096">
    <w:abstractNumId w:val="54"/>
  </w:num>
  <w:num w:numId="57" w16cid:durableId="887111920">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2107D"/>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5A9F"/>
    <w:rsid w:val="000A7ACF"/>
    <w:rsid w:val="000B09D8"/>
    <w:rsid w:val="000B2598"/>
    <w:rsid w:val="000C1AA3"/>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77E4D"/>
    <w:rsid w:val="00380180"/>
    <w:rsid w:val="003835D2"/>
    <w:rsid w:val="00386A93"/>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641E"/>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C1C20"/>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6D3C"/>
    <w:rsid w:val="006E78DF"/>
    <w:rsid w:val="006F0E64"/>
    <w:rsid w:val="006F4DC0"/>
    <w:rsid w:val="006F5B0D"/>
    <w:rsid w:val="00702B06"/>
    <w:rsid w:val="00704543"/>
    <w:rsid w:val="00704B67"/>
    <w:rsid w:val="00706BC6"/>
    <w:rsid w:val="00716E4A"/>
    <w:rsid w:val="00720BAD"/>
    <w:rsid w:val="00720DA3"/>
    <w:rsid w:val="00722899"/>
    <w:rsid w:val="00723B46"/>
    <w:rsid w:val="00724100"/>
    <w:rsid w:val="007246A4"/>
    <w:rsid w:val="00725174"/>
    <w:rsid w:val="0072791F"/>
    <w:rsid w:val="00730803"/>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6996"/>
    <w:rsid w:val="007E7645"/>
    <w:rsid w:val="007F1DD7"/>
    <w:rsid w:val="007F41DC"/>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A63EB"/>
    <w:rsid w:val="008B2135"/>
    <w:rsid w:val="008B49EE"/>
    <w:rsid w:val="008B7EEC"/>
    <w:rsid w:val="008C072E"/>
    <w:rsid w:val="008C1BE1"/>
    <w:rsid w:val="008D27D9"/>
    <w:rsid w:val="008D3464"/>
    <w:rsid w:val="008E7AA2"/>
    <w:rsid w:val="008F4678"/>
    <w:rsid w:val="008F6787"/>
    <w:rsid w:val="00900BFE"/>
    <w:rsid w:val="00901ADB"/>
    <w:rsid w:val="009036B7"/>
    <w:rsid w:val="00904BB1"/>
    <w:rsid w:val="00905040"/>
    <w:rsid w:val="0091252B"/>
    <w:rsid w:val="009125AF"/>
    <w:rsid w:val="009143F0"/>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119"/>
    <w:rsid w:val="009F6FC1"/>
    <w:rsid w:val="00A00DFF"/>
    <w:rsid w:val="00A01C21"/>
    <w:rsid w:val="00A04710"/>
    <w:rsid w:val="00A16D9B"/>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0A75"/>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0438"/>
    <w:rsid w:val="00C27252"/>
    <w:rsid w:val="00C31682"/>
    <w:rsid w:val="00C34581"/>
    <w:rsid w:val="00C3737C"/>
    <w:rsid w:val="00C375E5"/>
    <w:rsid w:val="00C400F9"/>
    <w:rsid w:val="00C43C29"/>
    <w:rsid w:val="00C43E6A"/>
    <w:rsid w:val="00C43EA3"/>
    <w:rsid w:val="00C44006"/>
    <w:rsid w:val="00C46C22"/>
    <w:rsid w:val="00C46F5F"/>
    <w:rsid w:val="00C52197"/>
    <w:rsid w:val="00C53499"/>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B4636"/>
    <w:rsid w:val="00CC3E27"/>
    <w:rsid w:val="00CD0BB6"/>
    <w:rsid w:val="00CD4F56"/>
    <w:rsid w:val="00CE6488"/>
    <w:rsid w:val="00CF16D1"/>
    <w:rsid w:val="00CF25DD"/>
    <w:rsid w:val="00CF2D98"/>
    <w:rsid w:val="00CF4167"/>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1D8E"/>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24C5"/>
    <w:rsid w:val="00F04443"/>
    <w:rsid w:val="00F102BD"/>
    <w:rsid w:val="00F15AAC"/>
    <w:rsid w:val="00F173D5"/>
    <w:rsid w:val="00F17690"/>
    <w:rsid w:val="00F36944"/>
    <w:rsid w:val="00F411B9"/>
    <w:rsid w:val="00F4357A"/>
    <w:rsid w:val="00F4799C"/>
    <w:rsid w:val="00F53173"/>
    <w:rsid w:val="00F67EE4"/>
    <w:rsid w:val="00F80DD7"/>
    <w:rsid w:val="00F82C12"/>
    <w:rsid w:val="00F8616F"/>
    <w:rsid w:val="00FA0D2F"/>
    <w:rsid w:val="00FA366D"/>
    <w:rsid w:val="00FA39AE"/>
    <w:rsid w:val="00FA5BB9"/>
    <w:rsid w:val="00FB2CA9"/>
    <w:rsid w:val="00FC44C9"/>
    <w:rsid w:val="00FE1896"/>
    <w:rsid w:val="00FE1FBB"/>
    <w:rsid w:val="00FE2E83"/>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E83"/>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FE1896"/>
    <w:pPr>
      <w:tabs>
        <w:tab w:val="right" w:leader="dot" w:pos="9350"/>
      </w:tabs>
      <w:spacing w:after="100"/>
    </w:pPr>
    <w:rPr>
      <w:rFonts w:asciiTheme="majorHAnsi" w:eastAsiaTheme="majorEastAsia" w:hAnsiTheme="majorHAnsi" w:cstheme="majorBidi"/>
      <w:b/>
      <w:bCs/>
      <w:noProof/>
      <w:lang w:val="en-CA"/>
    </w:r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image" Target="media/image20.jpeg"/><Relationship Id="rId47" Type="http://schemas.openxmlformats.org/officeDocument/2006/relationships/hyperlink" Target="mailto:Maryam.Shaheen@cra-arc.gc.ca" TargetMode="External"/><Relationship Id="rId63" Type="http://schemas.openxmlformats.org/officeDocument/2006/relationships/hyperlink" Target="mailto:nan.zhang@hc-sc.gc.ca" TargetMode="External"/><Relationship Id="rId68" Type="http://schemas.openxmlformats.org/officeDocument/2006/relationships/image" Target="media/image35.jpg"/><Relationship Id="rId84" Type="http://schemas.openxmlformats.org/officeDocument/2006/relationships/hyperlink" Target="mailto:Stefan.Simard@cra-arc.gc.ca" TargetMode="External"/><Relationship Id="rId89" Type="http://schemas.openxmlformats.org/officeDocument/2006/relationships/image" Target="media/image44.jpg"/><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hyperlink" Target="file:///C:\Users\SLALIBER\AppData\Roaming\OpenText\OTEdit\EC_cfppsc\c13689160\jeffrey.stark%40ssc-spc.gc.ca" TargetMode="External"/><Relationship Id="rId37" Type="http://schemas.openxmlformats.org/officeDocument/2006/relationships/image" Target="media/image17.png"/><Relationship Id="rId53" Type="http://schemas.openxmlformats.org/officeDocument/2006/relationships/image" Target="media/image26.jpeg"/><Relationship Id="rId58" Type="http://schemas.openxmlformats.org/officeDocument/2006/relationships/image" Target="media/image29.png"/><Relationship Id="rId74" Type="http://schemas.openxmlformats.org/officeDocument/2006/relationships/hyperlink" Target="mailto:paulr.campbell@cra-arc.gc.ca" TargetMode="External"/><Relationship Id="rId79" Type="http://schemas.openxmlformats.org/officeDocument/2006/relationships/hyperlink" Target="mailto:rock.bisson-picard@justice.gc.ca" TargetMode="External"/><Relationship Id="rId5" Type="http://schemas.openxmlformats.org/officeDocument/2006/relationships/webSettings" Target="webSettings.xml"/><Relationship Id="rId90" Type="http://schemas.openxmlformats.org/officeDocument/2006/relationships/hyperlink" Target="mailto:vincent.taillefer@infc.gc.ca" TargetMode="External"/><Relationship Id="rId95" Type="http://schemas.openxmlformats.org/officeDocument/2006/relationships/header" Target="header1.xml"/><Relationship Id="rId22" Type="http://schemas.openxmlformats.org/officeDocument/2006/relationships/hyperlink" Target="mailto:Elizabeth.dehler@cse-cst.gc.ca" TargetMode="External"/><Relationship Id="rId27" Type="http://schemas.openxmlformats.org/officeDocument/2006/relationships/hyperlink" Target="mailto:Gabriel.duguay@nrcan-rncan.gc.ca" TargetMode="External"/><Relationship Id="rId43" Type="http://schemas.openxmlformats.org/officeDocument/2006/relationships/image" Target="media/image21.jpeg"/><Relationship Id="rId48" Type="http://schemas.openxmlformats.org/officeDocument/2006/relationships/image" Target="media/image23.jpeg"/><Relationship Id="rId64" Type="http://schemas.openxmlformats.org/officeDocument/2006/relationships/image" Target="media/image33.jpeg"/><Relationship Id="rId69" Type="http://schemas.openxmlformats.org/officeDocument/2006/relationships/hyperlink" Target="mailto:nuba.ilhan@ised-isde.gc.ca" TargetMode="External"/><Relationship Id="rId80" Type="http://schemas.openxmlformats.org/officeDocument/2006/relationships/image" Target="media/image40.jpeg"/><Relationship Id="rId85" Type="http://schemas.openxmlformats.org/officeDocument/2006/relationships/hyperlink" Target="mailto:Tess.Macmillan@dfo-mpo.gc.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aniel.patterson@hc-sc.gc.ca"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30.jpeg"/><Relationship Id="rId67" Type="http://schemas.openxmlformats.org/officeDocument/2006/relationships/hyperlink" Target="mailto:noor.siddiqi@justice.gc.ca" TargetMode="External"/><Relationship Id="rId20" Type="http://schemas.openxmlformats.org/officeDocument/2006/relationships/image" Target="media/image7.png"/><Relationship Id="rId41" Type="http://schemas.openxmlformats.org/officeDocument/2006/relationships/hyperlink" Target="mailto:laura.smallwood@international.gc.ca" TargetMode="External"/><Relationship Id="rId54" Type="http://schemas.openxmlformats.org/officeDocument/2006/relationships/hyperlink" Target="mailto:Meredith.richmond@csps-efpc.gc.ca" TargetMode="External"/><Relationship Id="rId62" Type="http://schemas.openxmlformats.org/officeDocument/2006/relationships/image" Target="media/image32.jpg"/><Relationship Id="rId70" Type="http://schemas.openxmlformats.org/officeDocument/2006/relationships/image" Target="media/image36.jpeg"/><Relationship Id="rId75" Type="http://schemas.openxmlformats.org/officeDocument/2006/relationships/image" Target="media/image38.png"/><Relationship Id="rId83" Type="http://schemas.openxmlformats.org/officeDocument/2006/relationships/image" Target="media/image42.jpeg"/><Relationship Id="rId88" Type="http://schemas.openxmlformats.org/officeDocument/2006/relationships/hyperlink" Target="mailto:Tristan.Readman@dfo-mpo.gc.ca" TargetMode="External"/><Relationship Id="rId91" Type="http://schemas.openxmlformats.org/officeDocument/2006/relationships/image" Target="media/image45.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png"/><Relationship Id="rId28" Type="http://schemas.openxmlformats.org/officeDocument/2006/relationships/hyperlink" Target="mailto:Henry.Xavier@cbsa-asfc.gc.ca" TargetMode="External"/><Relationship Id="rId36" Type="http://schemas.openxmlformats.org/officeDocument/2006/relationships/hyperlink" Target="file:///C:\Users\SLALIBER\AppData\Roaming\OpenText\OTEdit\EC_cfppsc\c13689160\kenneth.aquin-abboud%40hc-sc.gc.ca" TargetMode="External"/><Relationship Id="rId49" Type="http://schemas.openxmlformats.org/officeDocument/2006/relationships/image" Target="media/image24.png"/><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hyperlink" Target="mailto:Lothlorien.farley@dfo-mpo.gc.ca" TargetMode="External"/><Relationship Id="rId52" Type="http://schemas.openxmlformats.org/officeDocument/2006/relationships/image" Target="media/image25.jpg"/><Relationship Id="rId60" Type="http://schemas.openxmlformats.org/officeDocument/2006/relationships/hyperlink" Target="mailto:Myriam.lamontagne@cic.gc.ca" TargetMode="External"/><Relationship Id="rId65" Type="http://schemas.openxmlformats.org/officeDocument/2006/relationships/hyperlink" Target="mailto:nancy.oldford@tpsgc-pwgsc.ca" TargetMode="External"/><Relationship Id="rId73" Type="http://schemas.openxmlformats.org/officeDocument/2006/relationships/image" Target="media/image37.jpg"/><Relationship Id="rId78" Type="http://schemas.openxmlformats.org/officeDocument/2006/relationships/image" Target="media/image39.png"/><Relationship Id="rId81" Type="http://schemas.openxmlformats.org/officeDocument/2006/relationships/hyperlink" Target="mailto:sarah.chaytor@tpsgc-pwgsc.gc.ca" TargetMode="External"/><Relationship Id="rId86" Type="http://schemas.openxmlformats.org/officeDocument/2006/relationships/hyperlink" Target="mailto:tom.westlake@servicecanada.gc.ca"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SLALIBER\AppData\Roaming\OpenText\OTEdit\EC_cfppsc\c13689160\catherine.duchasteldemontrouge%40tpsgc-pwgsc.gc.ca" TargetMode="External"/><Relationship Id="rId18" Type="http://schemas.openxmlformats.org/officeDocument/2006/relationships/image" Target="media/image6.jpg"/><Relationship Id="rId39" Type="http://schemas.openxmlformats.org/officeDocument/2006/relationships/hyperlink" Target="mailto:Kyle.Arsenault@cra-arc.gc.ca" TargetMode="External"/><Relationship Id="rId34" Type="http://schemas.openxmlformats.org/officeDocument/2006/relationships/image" Target="media/image15.jpg"/><Relationship Id="rId50" Type="http://schemas.openxmlformats.org/officeDocument/2006/relationships/hyperlink" Target="mailto:Megan.lestum@statcan.gc.ca" TargetMode="External"/><Relationship Id="rId55" Type="http://schemas.openxmlformats.org/officeDocument/2006/relationships/image" Target="media/image27.jpeg"/><Relationship Id="rId76" Type="http://schemas.openxmlformats.org/officeDocument/2006/relationships/hyperlink" Target="mailto:pravdeep.sahota@dfo-mpo.gc.ca"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megan.otu@dfo-mpo.gc.ca" TargetMode="External"/><Relationship Id="rId92" Type="http://schemas.openxmlformats.org/officeDocument/2006/relationships/hyperlink" Target="mailto:William.serson@tbs-sct.gc.ca"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mailto:erica.morissette@cse-cst.gc.ca" TargetMode="External"/><Relationship Id="rId40" Type="http://schemas.openxmlformats.org/officeDocument/2006/relationships/image" Target="media/image19.jpg"/><Relationship Id="rId45" Type="http://schemas.openxmlformats.org/officeDocument/2006/relationships/hyperlink" Target="mailto:Martin.Anderson@justice.gc.ca" TargetMode="External"/><Relationship Id="rId66" Type="http://schemas.openxmlformats.org/officeDocument/2006/relationships/image" Target="media/image34.jpeg"/><Relationship Id="rId87" Type="http://schemas.openxmlformats.org/officeDocument/2006/relationships/image" Target="media/image43.jpg"/><Relationship Id="rId61" Type="http://schemas.openxmlformats.org/officeDocument/2006/relationships/image" Target="media/image31.JPG"/><Relationship Id="rId82" Type="http://schemas.openxmlformats.org/officeDocument/2006/relationships/image" Target="media/image41.png"/><Relationship Id="rId19" Type="http://schemas.openxmlformats.org/officeDocument/2006/relationships/hyperlink" Target="mailto:darrin.antler@labour-travail.gc.ca" TargetMode="External"/><Relationship Id="rId14" Type="http://schemas.openxmlformats.org/officeDocument/2006/relationships/image" Target="media/image4.jpeg"/><Relationship Id="rId30" Type="http://schemas.openxmlformats.org/officeDocument/2006/relationships/hyperlink" Target="file:///C:\Users\SLALIBER\AppData\Roaming\OpenText\OTEdit\EC_cfppsc\c13689160\jalana.morton%40pwgsc-tpsgc.gc.ca" TargetMode="External"/><Relationship Id="rId35" Type="http://schemas.openxmlformats.org/officeDocument/2006/relationships/image" Target="media/image16.jpeg"/><Relationship Id="rId56" Type="http://schemas.openxmlformats.org/officeDocument/2006/relationships/hyperlink" Target="mailto:Michael.mohammed@tbs-sct.gc.ca" TargetMode="External"/><Relationship Id="rId77" Type="http://schemas.openxmlformats.org/officeDocument/2006/relationships/hyperlink" Target="mailto:rachel.boutin@statcan.gc.ca" TargetMode="External"/><Relationship Id="rId8" Type="http://schemas.openxmlformats.org/officeDocument/2006/relationships/hyperlink" Target="mailto:amanda.shaw@justice.gc.ca" TargetMode="External"/><Relationship Id="rId51" Type="http://schemas.openxmlformats.org/officeDocument/2006/relationships/hyperlink" Target="mailto:Meika.noonan@cra-arc.gc.ca" TargetMode="External"/><Relationship Id="rId72" Type="http://schemas.openxmlformats.org/officeDocument/2006/relationships/hyperlink" Target="mailto:pamela.lahey@hrsdc-rhdcc.gc.ca" TargetMode="External"/><Relationship Id="rId93" Type="http://schemas.openxmlformats.org/officeDocument/2006/relationships/image" Target="media/image46.jpe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TotalTime>
  <Pages>60</Pages>
  <Words>6930</Words>
  <Characters>39502</Characters>
  <Application>Microsoft Office Word</Application>
  <DocSecurity>0</DocSecurity>
  <Lines>329</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2023-09-26T13:16:00Z</dcterms:created>
  <dcterms:modified xsi:type="dcterms:W3CDTF">2023-09-26T13:16:00Z</dcterms:modified>
</cp:coreProperties>
</file>