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37793599"/>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2"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5"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7"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8"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9"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2"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3"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6"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8"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5" w:name="_Hlk136265800"/>
    <w:bookmarkEnd w:id="94"/>
    <w:p w14:paraId="5E824348" w14:textId="2E4594A7" w:rsidR="00594F0E" w:rsidRPr="00A94B94" w:rsidRDefault="00CF4167" w:rsidP="00D05C17">
      <w:pPr>
        <w:keepLines w:val="0"/>
        <w:spacing w:after="0"/>
        <w:rPr>
          <w:lang w:val="fr-CA"/>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r w:rsidR="00594F0E"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7"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8"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49"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0"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1"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2"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3"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4"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5">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6BBF1836" w:rsidR="007C0CAC" w:rsidRDefault="007C0CAC" w:rsidP="00490A17">
      <w:pPr>
        <w:rPr>
          <w:lang w:val="fr-CA"/>
        </w:rPr>
      </w:pPr>
      <w:r w:rsidRPr="00A94B94">
        <w:rPr>
          <w:lang w:val="fr-CA"/>
        </w:rPr>
        <w:t xml:space="preserve">Conseillère de l’équité, diversité et l’inclusion, </w:t>
      </w:r>
      <w:r w:rsidR="00377E4D" w:rsidRPr="00377E4D">
        <w:rPr>
          <w:lang w:val="fr-CA"/>
        </w:rPr>
        <w:t>Programmes en milieu de travail, Direction des ressources humaines</w:t>
      </w:r>
    </w:p>
    <w:p w14:paraId="3A7101C0" w14:textId="2160B490" w:rsidR="00377E4D" w:rsidRPr="00A94B94" w:rsidRDefault="00377E4D" w:rsidP="00490A17">
      <w:pPr>
        <w:rPr>
          <w:lang w:val="fr-CA"/>
        </w:rPr>
      </w:pPr>
      <w:r w:rsidRPr="00377E4D">
        <w:rPr>
          <w:lang w:val="fr-CA"/>
        </w:rPr>
        <w:t>Conseil national de recherche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11"/>
    <w:p w14:paraId="15DA1074" w14:textId="44F56FB5" w:rsidR="00EB1BD4" w:rsidRDefault="00377E4D" w:rsidP="00490A17">
      <w:pPr>
        <w:rPr>
          <w:lang w:val="fr-CA"/>
        </w:rPr>
      </w:pPr>
      <w:r>
        <w:rPr>
          <w:lang w:val="fr-CA"/>
        </w:rPr>
        <w:fldChar w:fldCharType="begin"/>
      </w:r>
      <w:r>
        <w:rPr>
          <w:lang w:val="fr-CA"/>
        </w:rPr>
        <w:instrText xml:space="preserve"> HYPERLINK "mailto:</w:instrText>
      </w:r>
      <w:r w:rsidRPr="00377E4D">
        <w:rPr>
          <w:lang w:val="fr-CA"/>
        </w:rPr>
        <w:instrText>Michelle.Addesa@nrc-cnrc.gc.ca</w:instrText>
      </w:r>
      <w:r>
        <w:rPr>
          <w:lang w:val="fr-CA"/>
        </w:rPr>
        <w:instrText xml:space="preserve">" </w:instrText>
      </w:r>
      <w:r>
        <w:rPr>
          <w:lang w:val="fr-CA"/>
        </w:rPr>
        <w:fldChar w:fldCharType="separate"/>
      </w:r>
      <w:r w:rsidRPr="00E52A66">
        <w:rPr>
          <w:rStyle w:val="Hyperlink"/>
          <w:lang w:val="fr-CA"/>
        </w:rPr>
        <w:t>Michelle.Addesa@nrc-cnrc.gc.ca</w:t>
      </w:r>
      <w:r>
        <w:rPr>
          <w:lang w:val="fr-CA"/>
        </w:rPr>
        <w:fldChar w:fldCharType="end"/>
      </w:r>
    </w:p>
    <w:p w14:paraId="22A78EA4" w14:textId="77777777" w:rsidR="00377E4D" w:rsidRPr="00A94B94" w:rsidRDefault="00377E4D" w:rsidP="00490A17">
      <w:pPr>
        <w:rPr>
          <w:lang w:val="fr-CA"/>
        </w:rPr>
      </w:pP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09" w:name="_Toc137793627"/>
      <w:bookmarkEnd w:id="108"/>
      <w:r w:rsidRPr="00A94B94">
        <w:rPr>
          <w:lang w:val="fr-CA"/>
        </w:rPr>
        <w:lastRenderedPageBreak/>
        <w:t>M</w:t>
      </w:r>
      <w:r w:rsidR="00656AB1" w:rsidRPr="00A94B94">
        <w:rPr>
          <w:lang w:val="fr-CA"/>
        </w:rPr>
        <w:t>YRIAM LAMONTAGNE (ELLE)</w:t>
      </w:r>
      <w:bookmarkEnd w:id="109"/>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6"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7"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0"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0"/>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8"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1"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2" w:name="_Hlk136287911"/>
      <w:bookmarkEnd w:id="111"/>
      <w:r w:rsidRPr="00A94B94">
        <w:rPr>
          <w:lang w:val="fr-CA"/>
        </w:rPr>
        <w:t>902-565-9790</w:t>
      </w:r>
      <w:bookmarkEnd w:id="112"/>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3" w:name="_Toc137793629"/>
      <w:r w:rsidRPr="00A94B94">
        <w:rPr>
          <w:lang w:val="fr-CA"/>
        </w:rPr>
        <w:lastRenderedPageBreak/>
        <w:t>NAN ZHANG (IL, LUI)</w:t>
      </w:r>
      <w:bookmarkEnd w:id="113"/>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59">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0"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4" w:name="_Toc137793630"/>
      <w:r w:rsidRPr="00A94B94">
        <w:rPr>
          <w:lang w:val="fr-CA"/>
        </w:rPr>
        <w:lastRenderedPageBreak/>
        <w:t>NANCY OLDFORD (ELLE)</w:t>
      </w:r>
      <w:bookmarkEnd w:id="114"/>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1"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5"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5"/>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2"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6" w:name="_Toc137793631"/>
      <w:r w:rsidRPr="00A94B94">
        <w:rPr>
          <w:lang w:val="fr-CA"/>
        </w:rPr>
        <w:lastRenderedPageBreak/>
        <w:t>NOOR SIDDIQI (ELLE)</w:t>
      </w:r>
      <w:bookmarkEnd w:id="116"/>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3"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4"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7" w:name="_Toc137793632"/>
      <w:r w:rsidRPr="00A94B94">
        <w:rPr>
          <w:lang w:val="fr-CA"/>
        </w:rPr>
        <w:lastRenderedPageBreak/>
        <w:t>N</w:t>
      </w:r>
      <w:r w:rsidR="006F5B0D" w:rsidRPr="00A94B94">
        <w:rPr>
          <w:lang w:val="fr-CA"/>
        </w:rPr>
        <w:t>UBA ILHAN</w:t>
      </w:r>
      <w:bookmarkEnd w:id="117"/>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5"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6"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8" w:name="_Toc137793633"/>
      <w:r w:rsidRPr="00A94B94">
        <w:rPr>
          <w:lang w:val="fr-CA"/>
        </w:rPr>
        <w:lastRenderedPageBreak/>
        <w:t>MEGAN OTU (IEL/ELLE)</w:t>
      </w:r>
      <w:bookmarkEnd w:id="118"/>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7"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8"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19" w:name="_Toc137793634"/>
      <w:r w:rsidRPr="00A94B94">
        <w:rPr>
          <w:lang w:val="fr-CA"/>
        </w:rPr>
        <w:lastRenderedPageBreak/>
        <w:t>PAMELA LAHEY</w:t>
      </w:r>
      <w:bookmarkEnd w:id="119"/>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69"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0"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0"/>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0">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1"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1" w:name="_Toc137793636"/>
      <w:r w:rsidRPr="00A94B94">
        <w:rPr>
          <w:lang w:val="fr-CA"/>
        </w:rPr>
        <w:lastRenderedPageBreak/>
        <w:t>RACHEL BOUTIN (ELLE)</w:t>
      </w:r>
      <w:bookmarkEnd w:id="121"/>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2"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2" w:name="_Toc137793637"/>
      <w:r w:rsidRPr="00A94B94">
        <w:rPr>
          <w:lang w:val="fr-CA"/>
        </w:rPr>
        <w:lastRenderedPageBreak/>
        <w:t>ROCK BISSON PICARD</w:t>
      </w:r>
      <w:bookmarkEnd w:id="122"/>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3">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4"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3" w:name="_Toc137793638"/>
      <w:r w:rsidRPr="00A94B94">
        <w:rPr>
          <w:lang w:val="fr-CA"/>
        </w:rPr>
        <w:lastRenderedPageBreak/>
        <w:t>S</w:t>
      </w:r>
      <w:r w:rsidR="00A82733" w:rsidRPr="00A94B94">
        <w:rPr>
          <w:lang w:val="fr-CA"/>
        </w:rPr>
        <w:t>ARAH CHAYTOR (ELLE)</w:t>
      </w:r>
      <w:bookmarkEnd w:id="123"/>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5"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6"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4" w:name="_Toc137793639"/>
      <w:r w:rsidRPr="00A94B94">
        <w:rPr>
          <w:lang w:val="fr-CA"/>
        </w:rPr>
        <w:lastRenderedPageBreak/>
        <w:t>STACY MUISE (ELLE)</w:t>
      </w:r>
      <w:bookmarkEnd w:id="124"/>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5"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5"/>
    <w:p w14:paraId="62248961" w14:textId="16DE51A7" w:rsidR="00667940" w:rsidRPr="00A94B94" w:rsidRDefault="00674B77" w:rsidP="00C65055">
      <w:pPr>
        <w:pStyle w:val="Heading1"/>
        <w:rPr>
          <w:lang w:val="fr-CA"/>
        </w:rPr>
      </w:pPr>
      <w:r w:rsidRPr="00A94B94">
        <w:rPr>
          <w:lang w:val="fr-CA"/>
        </w:rPr>
        <w:lastRenderedPageBreak/>
        <w:t xml:space="preserve"> </w:t>
      </w:r>
      <w:bookmarkStart w:id="126" w:name="_Toc137793640"/>
      <w:r w:rsidR="00667940" w:rsidRPr="00A94B94">
        <w:rPr>
          <w:lang w:val="fr-CA"/>
        </w:rPr>
        <w:t>STEFAN SIMARD (IL, LUI)</w:t>
      </w:r>
      <w:bookmarkEnd w:id="126"/>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8"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79"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7" w:name="_Toc137793641"/>
      <w:r w:rsidRPr="00A94B94">
        <w:rPr>
          <w:lang w:val="fr-CA"/>
        </w:rPr>
        <w:lastRenderedPageBreak/>
        <w:t>TESS MACMILLAN (ELLE)</w:t>
      </w:r>
      <w:bookmarkEnd w:id="127"/>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0"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8" w:name="_Toc137793642"/>
      <w:r w:rsidRPr="00A94B94">
        <w:rPr>
          <w:lang w:val="fr-CA"/>
        </w:rPr>
        <w:lastRenderedPageBreak/>
        <w:t>TOM WESTLAKE (IL, LUI)</w:t>
      </w:r>
      <w:bookmarkEnd w:id="128"/>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1"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29" w:name="_Toc137793643"/>
      <w:bookmarkStart w:id="130" w:name="_Hlk136355615"/>
      <w:r w:rsidRPr="00A94B94">
        <w:rPr>
          <w:lang w:val="fr-CA"/>
        </w:rPr>
        <w:lastRenderedPageBreak/>
        <w:t>TRISTAN READMAN (IL, LUI)</w:t>
      </w:r>
      <w:bookmarkEnd w:id="129"/>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2">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3"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0"/>
      <w:r w:rsidR="00D7086B" w:rsidRPr="00A94B94">
        <w:rPr>
          <w:lang w:val="fr-CA"/>
        </w:rPr>
        <w:br w:type="page"/>
      </w:r>
    </w:p>
    <w:p w14:paraId="62B61019" w14:textId="7C08AEA4" w:rsidR="00143FCF" w:rsidRPr="00A94B94" w:rsidRDefault="00D7086B" w:rsidP="00702B06">
      <w:pPr>
        <w:pStyle w:val="Heading1"/>
        <w:rPr>
          <w:lang w:val="fr-CA"/>
        </w:rPr>
      </w:pPr>
      <w:bookmarkStart w:id="131" w:name="_Toc137793644"/>
      <w:r w:rsidRPr="00A94B94">
        <w:rPr>
          <w:lang w:val="fr-CA"/>
        </w:rPr>
        <w:lastRenderedPageBreak/>
        <w:t>V</w:t>
      </w:r>
      <w:r w:rsidR="00143FCF" w:rsidRPr="00A94B94">
        <w:rPr>
          <w:lang w:val="fr-CA"/>
        </w:rPr>
        <w:t>INCENT TAILLEFER</w:t>
      </w:r>
      <w:bookmarkEnd w:id="131"/>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4"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5"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2" w:name="_Toc137793645"/>
      <w:r w:rsidRPr="00A94B94">
        <w:rPr>
          <w:lang w:val="fr-CA"/>
        </w:rPr>
        <w:lastRenderedPageBreak/>
        <w:t>WILLIAM (JOEL</w:t>
      </w:r>
      <w:r w:rsidR="00EA3C4C" w:rsidRPr="00A94B94">
        <w:rPr>
          <w:lang w:val="fr-CA"/>
        </w:rPr>
        <w:t>)</w:t>
      </w:r>
      <w:r w:rsidRPr="00A94B94">
        <w:rPr>
          <w:lang w:val="fr-CA"/>
        </w:rPr>
        <w:t xml:space="preserve"> SERSON (IL/LUI)</w:t>
      </w:r>
      <w:bookmarkEnd w:id="132"/>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7"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3" w:name="_Toc137793646"/>
      <w:bookmarkStart w:id="134" w:name="_Hlk135395509"/>
      <w:r w:rsidRPr="00A94B94">
        <w:rPr>
          <w:lang w:val="fr-CA"/>
        </w:rPr>
        <w:lastRenderedPageBreak/>
        <w:t>ZOË CREGO (ELLE)</w:t>
      </w:r>
      <w:bookmarkEnd w:id="133"/>
    </w:p>
    <w:bookmarkEnd w:id="134"/>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8"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5"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5"/>
    </w:p>
    <w:p w14:paraId="4A4ACED6" w14:textId="77D78E5A" w:rsidR="0024679A" w:rsidRPr="00A94B94" w:rsidRDefault="0024679A" w:rsidP="00D05C17">
      <w:pPr>
        <w:keepLines w:val="0"/>
        <w:spacing w:after="0"/>
        <w:rPr>
          <w:lang w:val="fr-CA"/>
        </w:rPr>
      </w:pPr>
    </w:p>
    <w:sectPr w:rsidR="0024679A" w:rsidRPr="00A94B94" w:rsidSect="00941B2E">
      <w:footerReference w:type="default" r:id="rId89"/>
      <w:headerReference w:type="first" r:id="rId90"/>
      <w:footerReference w:type="first" r:id="rId9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F95A8" w14:textId="77777777" w:rsidR="00E20A53" w:rsidRDefault="00E20A53" w:rsidP="00941B2E">
      <w:pPr>
        <w:spacing w:after="0" w:line="240" w:lineRule="auto"/>
      </w:pPr>
      <w:r>
        <w:separator/>
      </w:r>
    </w:p>
  </w:endnote>
  <w:endnote w:type="continuationSeparator" w:id="0">
    <w:p w14:paraId="50B58EFF" w14:textId="77777777" w:rsidR="00E20A53" w:rsidRDefault="00E20A53"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D486" w14:textId="77777777" w:rsidR="00E20A53" w:rsidRDefault="00E20A53" w:rsidP="00941B2E">
      <w:pPr>
        <w:spacing w:after="0" w:line="240" w:lineRule="auto"/>
      </w:pPr>
      <w:r>
        <w:separator/>
      </w:r>
    </w:p>
  </w:footnote>
  <w:footnote w:type="continuationSeparator" w:id="0">
    <w:p w14:paraId="5B5E30B6" w14:textId="77777777" w:rsidR="00E20A53" w:rsidRDefault="00E20A53"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77E4D"/>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18B"/>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0A53"/>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hyperlink" Target="mailto:Martin.Anderson@justice.gc.ca" TargetMode="External"/><Relationship Id="rId47" Type="http://schemas.openxmlformats.org/officeDocument/2006/relationships/hyperlink" Target="mailto:Megan.lestum@statcan.gc.ca" TargetMode="External"/><Relationship Id="rId63" Type="http://schemas.openxmlformats.org/officeDocument/2006/relationships/image" Target="media/image33.jpeg"/><Relationship Id="rId68" Type="http://schemas.openxmlformats.org/officeDocument/2006/relationships/hyperlink" Target="mailto:megan.otu@dfo-mpo.gc.ca" TargetMode="External"/><Relationship Id="rId84" Type="http://schemas.openxmlformats.org/officeDocument/2006/relationships/image" Target="media/image42.jpg"/><Relationship Id="rId89" Type="http://schemas.openxmlformats.org/officeDocument/2006/relationships/footer" Target="footer1.xm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hyperlink" Target="mailto:Michael.mohammed@tbs-sct.gc.ca" TargetMode="External"/><Relationship Id="rId58" Type="http://schemas.openxmlformats.org/officeDocument/2006/relationships/image" Target="media/image30.JPG"/><Relationship Id="rId74" Type="http://schemas.openxmlformats.org/officeDocument/2006/relationships/hyperlink" Target="mailto:rock.bisson-picard@justice.gc.ca" TargetMode="External"/><Relationship Id="rId79" Type="http://schemas.openxmlformats.org/officeDocument/2006/relationships/hyperlink" Target="mailto:Stefan.Simard@cra-arc.gc.ca"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mailto:erica.morissette@cse-cst.gc.ca" TargetMode="External"/><Relationship Id="rId27" Type="http://schemas.openxmlformats.org/officeDocument/2006/relationships/hyperlink" Target="file:///C:\Users\SLALIBER\AppData\Roaming\OpenText\OTEdit\EC_cfppsc\c13689160\jalana.morton%40pwgsc-tpsgc.gc.ca" TargetMode="External"/><Relationship Id="rId43" Type="http://schemas.openxmlformats.org/officeDocument/2006/relationships/image" Target="media/image21.jpeg"/><Relationship Id="rId48" Type="http://schemas.openxmlformats.org/officeDocument/2006/relationships/hyperlink" Target="mailto:Meika.noonan@cra-arc.gc.ca" TargetMode="External"/><Relationship Id="rId64" Type="http://schemas.openxmlformats.org/officeDocument/2006/relationships/hyperlink" Target="mailto:noor.siddiqi@justice.gc.ca" TargetMode="External"/><Relationship Id="rId69" Type="http://schemas.openxmlformats.org/officeDocument/2006/relationships/hyperlink" Target="mailto:pamela.lahey@hrsdc-rhdcc.gc.ca" TargetMode="External"/><Relationship Id="rId8" Type="http://schemas.openxmlformats.org/officeDocument/2006/relationships/hyperlink" Target="mailto:amanda.shaw@justice.gc.ca" TargetMode="External"/><Relationship Id="rId51" Type="http://schemas.openxmlformats.org/officeDocument/2006/relationships/hyperlink" Target="mailto:Meredith.richmond@csps-efpc.gc.ca" TargetMode="External"/><Relationship Id="rId72" Type="http://schemas.openxmlformats.org/officeDocument/2006/relationships/hyperlink" Target="mailto:rachel.boutin@statcan.gc.ca" TargetMode="External"/><Relationship Id="rId80" Type="http://schemas.openxmlformats.org/officeDocument/2006/relationships/hyperlink" Target="mailto:Tess.Macmillan@dfo-mpo.gc.ca" TargetMode="External"/><Relationship Id="rId85" Type="http://schemas.openxmlformats.org/officeDocument/2006/relationships/hyperlink" Target="mailto:vincent.taillefer@infc.gc.ca"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hyperlink" Target="mailto:Gabriel.duguay@nrcan-rncan.gc.ca" TargetMode="External"/><Relationship Id="rId33" Type="http://schemas.openxmlformats.org/officeDocument/2006/relationships/hyperlink" Target="file:///C:\Users\SLALIBER\AppData\Roaming\OpenText\OTEdit\EC_cfppsc\c13689160\kenneth.aquin-abboud%40hc-sc.gc.ca" TargetMode="External"/><Relationship Id="rId38" Type="http://schemas.openxmlformats.org/officeDocument/2006/relationships/hyperlink" Target="mailto:laura.smallwood@international.gc.ca" TargetMode="External"/><Relationship Id="rId46" Type="http://schemas.openxmlformats.org/officeDocument/2006/relationships/image" Target="media/image23.png"/><Relationship Id="rId59" Type="http://schemas.openxmlformats.org/officeDocument/2006/relationships/image" Target="media/image31.jp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image" Target="media/image27.jpeg"/><Relationship Id="rId62" Type="http://schemas.openxmlformats.org/officeDocument/2006/relationships/hyperlink" Target="mailto:nancy.oldford@tpsgc-pwgsc.ca" TargetMode="External"/><Relationship Id="rId70" Type="http://schemas.openxmlformats.org/officeDocument/2006/relationships/image" Target="media/image36.png"/><Relationship Id="rId75" Type="http://schemas.openxmlformats.org/officeDocument/2006/relationships/image" Target="media/image38.jpeg"/><Relationship Id="rId83" Type="http://schemas.openxmlformats.org/officeDocument/2006/relationships/hyperlink" Target="mailto:Tristan.Readman@dfo-mpo.gc.ca" TargetMode="External"/><Relationship Id="rId88" Type="http://schemas.openxmlformats.org/officeDocument/2006/relationships/image" Target="media/image44.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image" Target="media/image24.jpg"/><Relationship Id="rId57" Type="http://schemas.openxmlformats.org/officeDocument/2006/relationships/hyperlink" Target="mailto:Myriam.lamontagne@cic.gc.ca" TargetMode="External"/><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hyperlink" Target="mailto:Maryam.Shaheen@cra-arc.gc.ca" TargetMode="External"/><Relationship Id="rId52" Type="http://schemas.openxmlformats.org/officeDocument/2006/relationships/image" Target="media/image26.jpeg"/><Relationship Id="rId60" Type="http://schemas.openxmlformats.org/officeDocument/2006/relationships/hyperlink" Target="mailto:nan.zhang@hc-sc.gc.ca" TargetMode="External"/><Relationship Id="rId65" Type="http://schemas.openxmlformats.org/officeDocument/2006/relationships/image" Target="media/image34.jpg"/><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hyperlink" Target="mailto:tom.westlake@servicecanada.gc.ca" TargetMode="External"/><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8.png"/><Relationship Id="rId76" Type="http://schemas.openxmlformats.org/officeDocument/2006/relationships/hyperlink" Target="mailto:sarah.chaytor@tpsgc-pwgsc.gc.ca" TargetMode="External"/><Relationship Id="rId7" Type="http://schemas.openxmlformats.org/officeDocument/2006/relationships/endnotes" Target="endnotes.xml"/><Relationship Id="rId71" Type="http://schemas.openxmlformats.org/officeDocument/2006/relationships/hyperlink" Target="mailto:pravdeep.sahota@dfo-mpo.gc.ca"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SLALIBER\AppData\Roaming\OpenText\OTEdit\EC_cfppsc\c13689160\jeffrey.stark%40ssc-spc.gc.ca"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image" Target="media/image22.jpeg"/><Relationship Id="rId66" Type="http://schemas.openxmlformats.org/officeDocument/2006/relationships/hyperlink" Target="mailto:nuba.ilhan@ised-isde.gc.ca" TargetMode="External"/><Relationship Id="rId87" Type="http://schemas.openxmlformats.org/officeDocument/2006/relationships/hyperlink" Target="mailto:William.serson@tbs-sct.gc.ca" TargetMode="External"/><Relationship Id="rId61" Type="http://schemas.openxmlformats.org/officeDocument/2006/relationships/image" Target="media/image32.jpeg"/><Relationship Id="rId82" Type="http://schemas.openxmlformats.org/officeDocument/2006/relationships/image" Target="media/image41.jpg"/><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6541</Words>
  <Characters>37288</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2023-08-01T18:49:00Z</dcterms:created>
  <dcterms:modified xsi:type="dcterms:W3CDTF">2023-08-01T18:49:00Z</dcterms:modified>
</cp:coreProperties>
</file>