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39040D16" w14:textId="0CCAB49A" w:rsidR="00230931"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793593" w:history="1">
        <w:r w:rsidR="00230931" w:rsidRPr="00C9410B">
          <w:rPr>
            <w:rStyle w:val="Hyperlink"/>
            <w:noProof/>
            <w:lang w:val="fr-CA"/>
          </w:rPr>
          <w:t>AMANDA SHAW (ELLE)</w:t>
        </w:r>
        <w:r w:rsidR="00230931">
          <w:rPr>
            <w:noProof/>
            <w:webHidden/>
          </w:rPr>
          <w:tab/>
        </w:r>
        <w:r w:rsidR="00230931">
          <w:rPr>
            <w:noProof/>
            <w:webHidden/>
          </w:rPr>
          <w:fldChar w:fldCharType="begin"/>
        </w:r>
        <w:r w:rsidR="00230931">
          <w:rPr>
            <w:noProof/>
            <w:webHidden/>
          </w:rPr>
          <w:instrText xml:space="preserve"> PAGEREF _Toc137793593 \h </w:instrText>
        </w:r>
        <w:r w:rsidR="00230931">
          <w:rPr>
            <w:noProof/>
            <w:webHidden/>
          </w:rPr>
        </w:r>
        <w:r w:rsidR="00230931">
          <w:rPr>
            <w:noProof/>
            <w:webHidden/>
          </w:rPr>
          <w:fldChar w:fldCharType="separate"/>
        </w:r>
        <w:r w:rsidR="00230931">
          <w:rPr>
            <w:noProof/>
            <w:webHidden/>
          </w:rPr>
          <w:t>4</w:t>
        </w:r>
        <w:r w:rsidR="00230931">
          <w:rPr>
            <w:noProof/>
            <w:webHidden/>
          </w:rPr>
          <w:fldChar w:fldCharType="end"/>
        </w:r>
      </w:hyperlink>
    </w:p>
    <w:p w14:paraId="6B76C8F3" w14:textId="3DF767A4" w:rsidR="00230931" w:rsidRDefault="00000000">
      <w:pPr>
        <w:pStyle w:val="TOC1"/>
        <w:tabs>
          <w:tab w:val="right" w:leader="dot" w:pos="9350"/>
        </w:tabs>
        <w:rPr>
          <w:rFonts w:eastAsiaTheme="minorEastAsia"/>
          <w:noProof/>
          <w:color w:val="auto"/>
          <w:sz w:val="22"/>
          <w:lang w:val="en-CA" w:eastAsia="en-CA"/>
        </w:rPr>
      </w:pPr>
      <w:hyperlink w:anchor="_Toc137793594" w:history="1">
        <w:r w:rsidR="00230931" w:rsidRPr="00C9410B">
          <w:rPr>
            <w:rStyle w:val="Hyperlink"/>
            <w:noProof/>
            <w:lang w:val="fr-CA"/>
          </w:rPr>
          <w:t>ANUJAN KUMARANATHAN (IL/LUI)</w:t>
        </w:r>
        <w:r w:rsidR="00230931">
          <w:rPr>
            <w:noProof/>
            <w:webHidden/>
          </w:rPr>
          <w:tab/>
        </w:r>
        <w:r w:rsidR="00230931">
          <w:rPr>
            <w:noProof/>
            <w:webHidden/>
          </w:rPr>
          <w:fldChar w:fldCharType="begin"/>
        </w:r>
        <w:r w:rsidR="00230931">
          <w:rPr>
            <w:noProof/>
            <w:webHidden/>
          </w:rPr>
          <w:instrText xml:space="preserve"> PAGEREF _Toc137793594 \h </w:instrText>
        </w:r>
        <w:r w:rsidR="00230931">
          <w:rPr>
            <w:noProof/>
            <w:webHidden/>
          </w:rPr>
        </w:r>
        <w:r w:rsidR="00230931">
          <w:rPr>
            <w:noProof/>
            <w:webHidden/>
          </w:rPr>
          <w:fldChar w:fldCharType="separate"/>
        </w:r>
        <w:r w:rsidR="00230931">
          <w:rPr>
            <w:noProof/>
            <w:webHidden/>
          </w:rPr>
          <w:t>5</w:t>
        </w:r>
        <w:r w:rsidR="00230931">
          <w:rPr>
            <w:noProof/>
            <w:webHidden/>
          </w:rPr>
          <w:fldChar w:fldCharType="end"/>
        </w:r>
      </w:hyperlink>
    </w:p>
    <w:p w14:paraId="470808D0" w14:textId="33C27DB0" w:rsidR="00230931" w:rsidRDefault="00000000">
      <w:pPr>
        <w:pStyle w:val="TOC1"/>
        <w:tabs>
          <w:tab w:val="right" w:leader="dot" w:pos="9350"/>
        </w:tabs>
        <w:rPr>
          <w:rFonts w:eastAsiaTheme="minorEastAsia"/>
          <w:noProof/>
          <w:color w:val="auto"/>
          <w:sz w:val="22"/>
          <w:lang w:val="en-CA" w:eastAsia="en-CA"/>
        </w:rPr>
      </w:pPr>
      <w:hyperlink w:anchor="_Toc137793595" w:history="1">
        <w:r w:rsidR="00230931" w:rsidRPr="00C9410B">
          <w:rPr>
            <w:rStyle w:val="Hyperlink"/>
            <w:noProof/>
            <w:lang w:val="fr-CA"/>
          </w:rPr>
          <w:t>BETTINA KRAUS (ELLE)</w:t>
        </w:r>
        <w:r w:rsidR="00230931">
          <w:rPr>
            <w:noProof/>
            <w:webHidden/>
          </w:rPr>
          <w:tab/>
        </w:r>
        <w:r w:rsidR="00230931">
          <w:rPr>
            <w:noProof/>
            <w:webHidden/>
          </w:rPr>
          <w:fldChar w:fldCharType="begin"/>
        </w:r>
        <w:r w:rsidR="00230931">
          <w:rPr>
            <w:noProof/>
            <w:webHidden/>
          </w:rPr>
          <w:instrText xml:space="preserve"> PAGEREF _Toc137793595 \h </w:instrText>
        </w:r>
        <w:r w:rsidR="00230931">
          <w:rPr>
            <w:noProof/>
            <w:webHidden/>
          </w:rPr>
        </w:r>
        <w:r w:rsidR="00230931">
          <w:rPr>
            <w:noProof/>
            <w:webHidden/>
          </w:rPr>
          <w:fldChar w:fldCharType="separate"/>
        </w:r>
        <w:r w:rsidR="00230931">
          <w:rPr>
            <w:noProof/>
            <w:webHidden/>
          </w:rPr>
          <w:t>6</w:t>
        </w:r>
        <w:r w:rsidR="00230931">
          <w:rPr>
            <w:noProof/>
            <w:webHidden/>
          </w:rPr>
          <w:fldChar w:fldCharType="end"/>
        </w:r>
      </w:hyperlink>
    </w:p>
    <w:p w14:paraId="1A46FB31" w14:textId="4EE57E0C" w:rsidR="00230931" w:rsidRDefault="00000000">
      <w:pPr>
        <w:pStyle w:val="TOC1"/>
        <w:tabs>
          <w:tab w:val="right" w:leader="dot" w:pos="9350"/>
        </w:tabs>
        <w:rPr>
          <w:rFonts w:eastAsiaTheme="minorEastAsia"/>
          <w:noProof/>
          <w:color w:val="auto"/>
          <w:sz w:val="22"/>
          <w:lang w:val="en-CA" w:eastAsia="en-CA"/>
        </w:rPr>
      </w:pPr>
      <w:hyperlink w:anchor="_Toc137793596" w:history="1">
        <w:r w:rsidR="00230931" w:rsidRPr="00C9410B">
          <w:rPr>
            <w:rStyle w:val="Hyperlink"/>
            <w:noProof/>
            <w:lang w:val="fr-CA"/>
          </w:rPr>
          <w:t>BOMA JUMBO (ELLE)</w:t>
        </w:r>
        <w:r w:rsidR="00230931">
          <w:rPr>
            <w:noProof/>
            <w:webHidden/>
          </w:rPr>
          <w:tab/>
        </w:r>
        <w:r w:rsidR="00230931">
          <w:rPr>
            <w:noProof/>
            <w:webHidden/>
          </w:rPr>
          <w:fldChar w:fldCharType="begin"/>
        </w:r>
        <w:r w:rsidR="00230931">
          <w:rPr>
            <w:noProof/>
            <w:webHidden/>
          </w:rPr>
          <w:instrText xml:space="preserve"> PAGEREF _Toc137793596 \h </w:instrText>
        </w:r>
        <w:r w:rsidR="00230931">
          <w:rPr>
            <w:noProof/>
            <w:webHidden/>
          </w:rPr>
        </w:r>
        <w:r w:rsidR="00230931">
          <w:rPr>
            <w:noProof/>
            <w:webHidden/>
          </w:rPr>
          <w:fldChar w:fldCharType="separate"/>
        </w:r>
        <w:r w:rsidR="00230931">
          <w:rPr>
            <w:noProof/>
            <w:webHidden/>
          </w:rPr>
          <w:t>7</w:t>
        </w:r>
        <w:r w:rsidR="00230931">
          <w:rPr>
            <w:noProof/>
            <w:webHidden/>
          </w:rPr>
          <w:fldChar w:fldCharType="end"/>
        </w:r>
      </w:hyperlink>
    </w:p>
    <w:p w14:paraId="301F424C" w14:textId="0B467A8F" w:rsidR="00230931" w:rsidRDefault="00000000">
      <w:pPr>
        <w:pStyle w:val="TOC1"/>
        <w:tabs>
          <w:tab w:val="right" w:leader="dot" w:pos="9350"/>
        </w:tabs>
        <w:rPr>
          <w:rFonts w:eastAsiaTheme="minorEastAsia"/>
          <w:noProof/>
          <w:color w:val="auto"/>
          <w:sz w:val="22"/>
          <w:lang w:val="en-CA" w:eastAsia="en-CA"/>
        </w:rPr>
      </w:pPr>
      <w:hyperlink w:anchor="_Toc137793597" w:history="1">
        <w:r w:rsidR="00230931" w:rsidRPr="00C9410B">
          <w:rPr>
            <w:rStyle w:val="Hyperlink"/>
            <w:noProof/>
            <w:lang w:val="fr-CA"/>
          </w:rPr>
          <w:t>CATHERINE [CATH] DUCHASTEL DE MONTROUGE (ELLE/IEL)</w:t>
        </w:r>
        <w:r w:rsidR="00230931">
          <w:rPr>
            <w:noProof/>
            <w:webHidden/>
          </w:rPr>
          <w:tab/>
        </w:r>
        <w:r w:rsidR="00230931">
          <w:rPr>
            <w:noProof/>
            <w:webHidden/>
          </w:rPr>
          <w:fldChar w:fldCharType="begin"/>
        </w:r>
        <w:r w:rsidR="00230931">
          <w:rPr>
            <w:noProof/>
            <w:webHidden/>
          </w:rPr>
          <w:instrText xml:space="preserve"> PAGEREF _Toc137793597 \h </w:instrText>
        </w:r>
        <w:r w:rsidR="00230931">
          <w:rPr>
            <w:noProof/>
            <w:webHidden/>
          </w:rPr>
        </w:r>
        <w:r w:rsidR="00230931">
          <w:rPr>
            <w:noProof/>
            <w:webHidden/>
          </w:rPr>
          <w:fldChar w:fldCharType="separate"/>
        </w:r>
        <w:r w:rsidR="00230931">
          <w:rPr>
            <w:noProof/>
            <w:webHidden/>
          </w:rPr>
          <w:t>8</w:t>
        </w:r>
        <w:r w:rsidR="00230931">
          <w:rPr>
            <w:noProof/>
            <w:webHidden/>
          </w:rPr>
          <w:fldChar w:fldCharType="end"/>
        </w:r>
      </w:hyperlink>
    </w:p>
    <w:p w14:paraId="3A3F19A1" w14:textId="3B6AC265" w:rsidR="00230931" w:rsidRDefault="00000000">
      <w:pPr>
        <w:pStyle w:val="TOC1"/>
        <w:tabs>
          <w:tab w:val="right" w:leader="dot" w:pos="9350"/>
        </w:tabs>
        <w:rPr>
          <w:rFonts w:eastAsiaTheme="minorEastAsia"/>
          <w:noProof/>
          <w:color w:val="auto"/>
          <w:sz w:val="22"/>
          <w:lang w:val="en-CA" w:eastAsia="en-CA"/>
        </w:rPr>
      </w:pPr>
      <w:hyperlink w:anchor="_Toc137793598" w:history="1">
        <w:r w:rsidR="00230931" w:rsidRPr="00C9410B">
          <w:rPr>
            <w:rStyle w:val="Hyperlink"/>
            <w:noProof/>
            <w:lang w:val="fr-CA"/>
          </w:rPr>
          <w:t>CHRISTIANE BRITO UHEREK (ELLE)</w:t>
        </w:r>
        <w:r w:rsidR="00230931">
          <w:rPr>
            <w:noProof/>
            <w:webHidden/>
          </w:rPr>
          <w:tab/>
        </w:r>
        <w:r w:rsidR="00230931">
          <w:rPr>
            <w:noProof/>
            <w:webHidden/>
          </w:rPr>
          <w:fldChar w:fldCharType="begin"/>
        </w:r>
        <w:r w:rsidR="00230931">
          <w:rPr>
            <w:noProof/>
            <w:webHidden/>
          </w:rPr>
          <w:instrText xml:space="preserve"> PAGEREF _Toc137793598 \h </w:instrText>
        </w:r>
        <w:r w:rsidR="00230931">
          <w:rPr>
            <w:noProof/>
            <w:webHidden/>
          </w:rPr>
        </w:r>
        <w:r w:rsidR="00230931">
          <w:rPr>
            <w:noProof/>
            <w:webHidden/>
          </w:rPr>
          <w:fldChar w:fldCharType="separate"/>
        </w:r>
        <w:r w:rsidR="00230931">
          <w:rPr>
            <w:noProof/>
            <w:webHidden/>
          </w:rPr>
          <w:t>9</w:t>
        </w:r>
        <w:r w:rsidR="00230931">
          <w:rPr>
            <w:noProof/>
            <w:webHidden/>
          </w:rPr>
          <w:fldChar w:fldCharType="end"/>
        </w:r>
      </w:hyperlink>
    </w:p>
    <w:p w14:paraId="21C6FBEC" w14:textId="707DDE2C" w:rsidR="00230931" w:rsidRDefault="00000000">
      <w:pPr>
        <w:pStyle w:val="TOC1"/>
        <w:tabs>
          <w:tab w:val="right" w:leader="dot" w:pos="9350"/>
        </w:tabs>
        <w:rPr>
          <w:rFonts w:eastAsiaTheme="minorEastAsia"/>
          <w:noProof/>
          <w:color w:val="auto"/>
          <w:sz w:val="22"/>
          <w:lang w:val="en-CA" w:eastAsia="en-CA"/>
        </w:rPr>
      </w:pPr>
      <w:hyperlink w:anchor="_Toc137793599" w:history="1">
        <w:r w:rsidR="00230931" w:rsidRPr="00C9410B">
          <w:rPr>
            <w:rStyle w:val="Hyperlink"/>
            <w:noProof/>
            <w:lang w:val="fr-CA"/>
          </w:rPr>
          <w:t>DANIEL PATTERSON (IL/LUI)</w:t>
        </w:r>
        <w:r w:rsidR="00230931">
          <w:rPr>
            <w:noProof/>
            <w:webHidden/>
          </w:rPr>
          <w:tab/>
        </w:r>
        <w:r w:rsidR="00230931">
          <w:rPr>
            <w:noProof/>
            <w:webHidden/>
          </w:rPr>
          <w:fldChar w:fldCharType="begin"/>
        </w:r>
        <w:r w:rsidR="00230931">
          <w:rPr>
            <w:noProof/>
            <w:webHidden/>
          </w:rPr>
          <w:instrText xml:space="preserve"> PAGEREF _Toc137793599 \h </w:instrText>
        </w:r>
        <w:r w:rsidR="00230931">
          <w:rPr>
            <w:noProof/>
            <w:webHidden/>
          </w:rPr>
        </w:r>
        <w:r w:rsidR="00230931">
          <w:rPr>
            <w:noProof/>
            <w:webHidden/>
          </w:rPr>
          <w:fldChar w:fldCharType="separate"/>
        </w:r>
        <w:r w:rsidR="00230931">
          <w:rPr>
            <w:noProof/>
            <w:webHidden/>
          </w:rPr>
          <w:t>10</w:t>
        </w:r>
        <w:r w:rsidR="00230931">
          <w:rPr>
            <w:noProof/>
            <w:webHidden/>
          </w:rPr>
          <w:fldChar w:fldCharType="end"/>
        </w:r>
      </w:hyperlink>
    </w:p>
    <w:p w14:paraId="69BB5CAE" w14:textId="0FD005E7" w:rsidR="00230931" w:rsidRDefault="00000000">
      <w:pPr>
        <w:pStyle w:val="TOC1"/>
        <w:tabs>
          <w:tab w:val="right" w:leader="dot" w:pos="9350"/>
        </w:tabs>
        <w:rPr>
          <w:rFonts w:eastAsiaTheme="minorEastAsia"/>
          <w:noProof/>
          <w:color w:val="auto"/>
          <w:sz w:val="22"/>
          <w:lang w:val="en-CA" w:eastAsia="en-CA"/>
        </w:rPr>
      </w:pPr>
      <w:hyperlink w:anchor="_Toc137793600" w:history="1">
        <w:r w:rsidR="00230931" w:rsidRPr="00C9410B">
          <w:rPr>
            <w:rStyle w:val="Hyperlink"/>
            <w:noProof/>
            <w:lang w:val="fr-CA"/>
          </w:rPr>
          <w:t>DARRIN ANTLER (IL/LUI)</w:t>
        </w:r>
        <w:r w:rsidR="00230931">
          <w:rPr>
            <w:noProof/>
            <w:webHidden/>
          </w:rPr>
          <w:tab/>
        </w:r>
        <w:r w:rsidR="00230931">
          <w:rPr>
            <w:noProof/>
            <w:webHidden/>
          </w:rPr>
          <w:fldChar w:fldCharType="begin"/>
        </w:r>
        <w:r w:rsidR="00230931">
          <w:rPr>
            <w:noProof/>
            <w:webHidden/>
          </w:rPr>
          <w:instrText xml:space="preserve"> PAGEREF _Toc137793600 \h </w:instrText>
        </w:r>
        <w:r w:rsidR="00230931">
          <w:rPr>
            <w:noProof/>
            <w:webHidden/>
          </w:rPr>
        </w:r>
        <w:r w:rsidR="00230931">
          <w:rPr>
            <w:noProof/>
            <w:webHidden/>
          </w:rPr>
          <w:fldChar w:fldCharType="separate"/>
        </w:r>
        <w:r w:rsidR="00230931">
          <w:rPr>
            <w:noProof/>
            <w:webHidden/>
          </w:rPr>
          <w:t>11</w:t>
        </w:r>
        <w:r w:rsidR="00230931">
          <w:rPr>
            <w:noProof/>
            <w:webHidden/>
          </w:rPr>
          <w:fldChar w:fldCharType="end"/>
        </w:r>
      </w:hyperlink>
    </w:p>
    <w:p w14:paraId="53DF7825" w14:textId="5B5DEE38" w:rsidR="00230931" w:rsidRDefault="00000000">
      <w:pPr>
        <w:pStyle w:val="TOC1"/>
        <w:tabs>
          <w:tab w:val="right" w:leader="dot" w:pos="9350"/>
        </w:tabs>
        <w:rPr>
          <w:rFonts w:eastAsiaTheme="minorEastAsia"/>
          <w:noProof/>
          <w:color w:val="auto"/>
          <w:sz w:val="22"/>
          <w:lang w:val="en-CA" w:eastAsia="en-CA"/>
        </w:rPr>
      </w:pPr>
      <w:hyperlink w:anchor="_Toc137793601" w:history="1">
        <w:r w:rsidR="00230931" w:rsidRPr="00C9410B">
          <w:rPr>
            <w:rStyle w:val="Hyperlink"/>
            <w:noProof/>
            <w:lang w:val="fr-CA"/>
          </w:rPr>
          <w:t>DAVID ALLISON (IL/LUI)</w:t>
        </w:r>
        <w:r w:rsidR="00230931">
          <w:rPr>
            <w:noProof/>
            <w:webHidden/>
          </w:rPr>
          <w:tab/>
        </w:r>
        <w:r w:rsidR="00230931">
          <w:rPr>
            <w:noProof/>
            <w:webHidden/>
          </w:rPr>
          <w:fldChar w:fldCharType="begin"/>
        </w:r>
        <w:r w:rsidR="00230931">
          <w:rPr>
            <w:noProof/>
            <w:webHidden/>
          </w:rPr>
          <w:instrText xml:space="preserve"> PAGEREF _Toc137793601 \h </w:instrText>
        </w:r>
        <w:r w:rsidR="00230931">
          <w:rPr>
            <w:noProof/>
            <w:webHidden/>
          </w:rPr>
        </w:r>
        <w:r w:rsidR="00230931">
          <w:rPr>
            <w:noProof/>
            <w:webHidden/>
          </w:rPr>
          <w:fldChar w:fldCharType="separate"/>
        </w:r>
        <w:r w:rsidR="00230931">
          <w:rPr>
            <w:noProof/>
            <w:webHidden/>
          </w:rPr>
          <w:t>12</w:t>
        </w:r>
        <w:r w:rsidR="00230931">
          <w:rPr>
            <w:noProof/>
            <w:webHidden/>
          </w:rPr>
          <w:fldChar w:fldCharType="end"/>
        </w:r>
      </w:hyperlink>
    </w:p>
    <w:p w14:paraId="3F1103BA" w14:textId="7EFB4EE2" w:rsidR="00230931" w:rsidRDefault="00000000">
      <w:pPr>
        <w:pStyle w:val="TOC1"/>
        <w:tabs>
          <w:tab w:val="right" w:leader="dot" w:pos="9350"/>
        </w:tabs>
        <w:rPr>
          <w:rFonts w:eastAsiaTheme="minorEastAsia"/>
          <w:noProof/>
          <w:color w:val="auto"/>
          <w:sz w:val="22"/>
          <w:lang w:val="en-CA" w:eastAsia="en-CA"/>
        </w:rPr>
      </w:pPr>
      <w:hyperlink w:anchor="_Toc137793602" w:history="1">
        <w:r w:rsidR="00230931" w:rsidRPr="00C9410B">
          <w:rPr>
            <w:rStyle w:val="Hyperlink"/>
            <w:noProof/>
            <w:lang w:val="fr-CA"/>
          </w:rPr>
          <w:t>ERICA MORISETTE (ELLE – NON-BINAIRE)</w:t>
        </w:r>
        <w:r w:rsidR="00230931">
          <w:rPr>
            <w:noProof/>
            <w:webHidden/>
          </w:rPr>
          <w:tab/>
        </w:r>
        <w:r w:rsidR="00230931">
          <w:rPr>
            <w:noProof/>
            <w:webHidden/>
          </w:rPr>
          <w:fldChar w:fldCharType="begin"/>
        </w:r>
        <w:r w:rsidR="00230931">
          <w:rPr>
            <w:noProof/>
            <w:webHidden/>
          </w:rPr>
          <w:instrText xml:space="preserve"> PAGEREF _Toc137793602 \h </w:instrText>
        </w:r>
        <w:r w:rsidR="00230931">
          <w:rPr>
            <w:noProof/>
            <w:webHidden/>
          </w:rPr>
        </w:r>
        <w:r w:rsidR="00230931">
          <w:rPr>
            <w:noProof/>
            <w:webHidden/>
          </w:rPr>
          <w:fldChar w:fldCharType="separate"/>
        </w:r>
        <w:r w:rsidR="00230931">
          <w:rPr>
            <w:noProof/>
            <w:webHidden/>
          </w:rPr>
          <w:t>13</w:t>
        </w:r>
        <w:r w:rsidR="00230931">
          <w:rPr>
            <w:noProof/>
            <w:webHidden/>
          </w:rPr>
          <w:fldChar w:fldCharType="end"/>
        </w:r>
      </w:hyperlink>
    </w:p>
    <w:p w14:paraId="0AC8B9B6" w14:textId="57CBE57B" w:rsidR="00230931" w:rsidRDefault="00000000">
      <w:pPr>
        <w:pStyle w:val="TOC1"/>
        <w:tabs>
          <w:tab w:val="right" w:leader="dot" w:pos="9350"/>
        </w:tabs>
        <w:rPr>
          <w:rFonts w:eastAsiaTheme="minorEastAsia"/>
          <w:noProof/>
          <w:color w:val="auto"/>
          <w:sz w:val="22"/>
          <w:lang w:val="en-CA" w:eastAsia="en-CA"/>
        </w:rPr>
      </w:pPr>
      <w:hyperlink w:anchor="_Toc137793603" w:history="1">
        <w:r w:rsidR="00230931" w:rsidRPr="00C9410B">
          <w:rPr>
            <w:rStyle w:val="Hyperlink"/>
            <w:noProof/>
            <w:lang w:val="fr-CA"/>
          </w:rPr>
          <w:t>FALLON MULUMBA (ELLE)</w:t>
        </w:r>
        <w:r w:rsidR="00230931">
          <w:rPr>
            <w:noProof/>
            <w:webHidden/>
          </w:rPr>
          <w:tab/>
        </w:r>
        <w:r w:rsidR="00230931">
          <w:rPr>
            <w:noProof/>
            <w:webHidden/>
          </w:rPr>
          <w:fldChar w:fldCharType="begin"/>
        </w:r>
        <w:r w:rsidR="00230931">
          <w:rPr>
            <w:noProof/>
            <w:webHidden/>
          </w:rPr>
          <w:instrText xml:space="preserve"> PAGEREF _Toc137793603 \h </w:instrText>
        </w:r>
        <w:r w:rsidR="00230931">
          <w:rPr>
            <w:noProof/>
            <w:webHidden/>
          </w:rPr>
        </w:r>
        <w:r w:rsidR="00230931">
          <w:rPr>
            <w:noProof/>
            <w:webHidden/>
          </w:rPr>
          <w:fldChar w:fldCharType="separate"/>
        </w:r>
        <w:r w:rsidR="00230931">
          <w:rPr>
            <w:noProof/>
            <w:webHidden/>
          </w:rPr>
          <w:t>14</w:t>
        </w:r>
        <w:r w:rsidR="00230931">
          <w:rPr>
            <w:noProof/>
            <w:webHidden/>
          </w:rPr>
          <w:fldChar w:fldCharType="end"/>
        </w:r>
      </w:hyperlink>
    </w:p>
    <w:p w14:paraId="51892500" w14:textId="3CA6AF8E" w:rsidR="00230931" w:rsidRDefault="00000000">
      <w:pPr>
        <w:pStyle w:val="TOC1"/>
        <w:tabs>
          <w:tab w:val="right" w:leader="dot" w:pos="9350"/>
        </w:tabs>
        <w:rPr>
          <w:rFonts w:eastAsiaTheme="minorEastAsia"/>
          <w:noProof/>
          <w:color w:val="auto"/>
          <w:sz w:val="22"/>
          <w:lang w:val="en-CA" w:eastAsia="en-CA"/>
        </w:rPr>
      </w:pPr>
      <w:hyperlink w:anchor="_Toc137793604" w:history="1">
        <w:r w:rsidR="00230931" w:rsidRPr="00C9410B">
          <w:rPr>
            <w:rStyle w:val="Hyperlink"/>
            <w:noProof/>
            <w:lang w:val="fr-CA"/>
          </w:rPr>
          <w:t>GABRIEL DUGUAY (IL/LUI)</w:t>
        </w:r>
        <w:r w:rsidR="00230931">
          <w:rPr>
            <w:noProof/>
            <w:webHidden/>
          </w:rPr>
          <w:tab/>
        </w:r>
        <w:r w:rsidR="00230931">
          <w:rPr>
            <w:noProof/>
            <w:webHidden/>
          </w:rPr>
          <w:fldChar w:fldCharType="begin"/>
        </w:r>
        <w:r w:rsidR="00230931">
          <w:rPr>
            <w:noProof/>
            <w:webHidden/>
          </w:rPr>
          <w:instrText xml:space="preserve"> PAGEREF _Toc137793604 \h </w:instrText>
        </w:r>
        <w:r w:rsidR="00230931">
          <w:rPr>
            <w:noProof/>
            <w:webHidden/>
          </w:rPr>
        </w:r>
        <w:r w:rsidR="00230931">
          <w:rPr>
            <w:noProof/>
            <w:webHidden/>
          </w:rPr>
          <w:fldChar w:fldCharType="separate"/>
        </w:r>
        <w:r w:rsidR="00230931">
          <w:rPr>
            <w:noProof/>
            <w:webHidden/>
          </w:rPr>
          <w:t>15</w:t>
        </w:r>
        <w:r w:rsidR="00230931">
          <w:rPr>
            <w:noProof/>
            <w:webHidden/>
          </w:rPr>
          <w:fldChar w:fldCharType="end"/>
        </w:r>
      </w:hyperlink>
    </w:p>
    <w:p w14:paraId="155D5F72" w14:textId="5D7FF0A4" w:rsidR="00230931" w:rsidRDefault="00000000">
      <w:pPr>
        <w:pStyle w:val="TOC1"/>
        <w:tabs>
          <w:tab w:val="right" w:leader="dot" w:pos="9350"/>
        </w:tabs>
        <w:rPr>
          <w:rFonts w:eastAsiaTheme="minorEastAsia"/>
          <w:noProof/>
          <w:color w:val="auto"/>
          <w:sz w:val="22"/>
          <w:lang w:val="en-CA" w:eastAsia="en-CA"/>
        </w:rPr>
      </w:pPr>
      <w:hyperlink w:anchor="_Toc137793605" w:history="1">
        <w:r w:rsidR="00230931" w:rsidRPr="00C9410B">
          <w:rPr>
            <w:rStyle w:val="Hyperlink"/>
            <w:noProof/>
            <w:lang w:val="fr-CA"/>
          </w:rPr>
          <w:t>JALANA MORTON (ELLE)</w:t>
        </w:r>
        <w:r w:rsidR="00230931">
          <w:rPr>
            <w:noProof/>
            <w:webHidden/>
          </w:rPr>
          <w:tab/>
        </w:r>
        <w:r w:rsidR="00230931">
          <w:rPr>
            <w:noProof/>
            <w:webHidden/>
          </w:rPr>
          <w:fldChar w:fldCharType="begin"/>
        </w:r>
        <w:r w:rsidR="00230931">
          <w:rPr>
            <w:noProof/>
            <w:webHidden/>
          </w:rPr>
          <w:instrText xml:space="preserve"> PAGEREF _Toc137793605 \h </w:instrText>
        </w:r>
        <w:r w:rsidR="00230931">
          <w:rPr>
            <w:noProof/>
            <w:webHidden/>
          </w:rPr>
        </w:r>
        <w:r w:rsidR="00230931">
          <w:rPr>
            <w:noProof/>
            <w:webHidden/>
          </w:rPr>
          <w:fldChar w:fldCharType="separate"/>
        </w:r>
        <w:r w:rsidR="00230931">
          <w:rPr>
            <w:noProof/>
            <w:webHidden/>
          </w:rPr>
          <w:t>16</w:t>
        </w:r>
        <w:r w:rsidR="00230931">
          <w:rPr>
            <w:noProof/>
            <w:webHidden/>
          </w:rPr>
          <w:fldChar w:fldCharType="end"/>
        </w:r>
      </w:hyperlink>
    </w:p>
    <w:p w14:paraId="3A236837" w14:textId="758015C5" w:rsidR="00230931" w:rsidRDefault="00000000">
      <w:pPr>
        <w:pStyle w:val="TOC1"/>
        <w:tabs>
          <w:tab w:val="right" w:leader="dot" w:pos="9350"/>
        </w:tabs>
        <w:rPr>
          <w:rFonts w:eastAsiaTheme="minorEastAsia"/>
          <w:noProof/>
          <w:color w:val="auto"/>
          <w:sz w:val="22"/>
          <w:lang w:val="en-CA" w:eastAsia="en-CA"/>
        </w:rPr>
      </w:pPr>
      <w:hyperlink w:anchor="_Toc137793606" w:history="1">
        <w:r w:rsidR="00230931" w:rsidRPr="00C9410B">
          <w:rPr>
            <w:rStyle w:val="Hyperlink"/>
            <w:noProof/>
            <w:lang w:val="fr-CA"/>
          </w:rPr>
          <w:t>JEFFREY STARK (IL/LUI)</w:t>
        </w:r>
        <w:r w:rsidR="00230931">
          <w:rPr>
            <w:noProof/>
            <w:webHidden/>
          </w:rPr>
          <w:tab/>
        </w:r>
        <w:r w:rsidR="00230931">
          <w:rPr>
            <w:noProof/>
            <w:webHidden/>
          </w:rPr>
          <w:fldChar w:fldCharType="begin"/>
        </w:r>
        <w:r w:rsidR="00230931">
          <w:rPr>
            <w:noProof/>
            <w:webHidden/>
          </w:rPr>
          <w:instrText xml:space="preserve"> PAGEREF _Toc137793606 \h </w:instrText>
        </w:r>
        <w:r w:rsidR="00230931">
          <w:rPr>
            <w:noProof/>
            <w:webHidden/>
          </w:rPr>
        </w:r>
        <w:r w:rsidR="00230931">
          <w:rPr>
            <w:noProof/>
            <w:webHidden/>
          </w:rPr>
          <w:fldChar w:fldCharType="separate"/>
        </w:r>
        <w:r w:rsidR="00230931">
          <w:rPr>
            <w:noProof/>
            <w:webHidden/>
          </w:rPr>
          <w:t>17</w:t>
        </w:r>
        <w:r w:rsidR="00230931">
          <w:rPr>
            <w:noProof/>
            <w:webHidden/>
          </w:rPr>
          <w:fldChar w:fldCharType="end"/>
        </w:r>
      </w:hyperlink>
    </w:p>
    <w:p w14:paraId="7B61CA9D" w14:textId="54FA819C" w:rsidR="00230931" w:rsidRDefault="00000000">
      <w:pPr>
        <w:pStyle w:val="TOC1"/>
        <w:tabs>
          <w:tab w:val="right" w:leader="dot" w:pos="9350"/>
        </w:tabs>
        <w:rPr>
          <w:rFonts w:eastAsiaTheme="minorEastAsia"/>
          <w:noProof/>
          <w:color w:val="auto"/>
          <w:sz w:val="22"/>
          <w:lang w:val="en-CA" w:eastAsia="en-CA"/>
        </w:rPr>
      </w:pPr>
      <w:hyperlink w:anchor="_Toc137793607" w:history="1">
        <w:r w:rsidR="00230931" w:rsidRPr="00C9410B">
          <w:rPr>
            <w:rStyle w:val="Hyperlink"/>
            <w:noProof/>
            <w:lang w:val="fr-CA"/>
          </w:rPr>
          <w:t>JESSICA SERVICE (ELLE)</w:t>
        </w:r>
        <w:r w:rsidR="00230931">
          <w:rPr>
            <w:noProof/>
            <w:webHidden/>
          </w:rPr>
          <w:tab/>
        </w:r>
        <w:r w:rsidR="00230931">
          <w:rPr>
            <w:noProof/>
            <w:webHidden/>
          </w:rPr>
          <w:fldChar w:fldCharType="begin"/>
        </w:r>
        <w:r w:rsidR="00230931">
          <w:rPr>
            <w:noProof/>
            <w:webHidden/>
          </w:rPr>
          <w:instrText xml:space="preserve"> PAGEREF _Toc137793607 \h </w:instrText>
        </w:r>
        <w:r w:rsidR="00230931">
          <w:rPr>
            <w:noProof/>
            <w:webHidden/>
          </w:rPr>
        </w:r>
        <w:r w:rsidR="00230931">
          <w:rPr>
            <w:noProof/>
            <w:webHidden/>
          </w:rPr>
          <w:fldChar w:fldCharType="separate"/>
        </w:r>
        <w:r w:rsidR="00230931">
          <w:rPr>
            <w:noProof/>
            <w:webHidden/>
          </w:rPr>
          <w:t>18</w:t>
        </w:r>
        <w:r w:rsidR="00230931">
          <w:rPr>
            <w:noProof/>
            <w:webHidden/>
          </w:rPr>
          <w:fldChar w:fldCharType="end"/>
        </w:r>
      </w:hyperlink>
    </w:p>
    <w:p w14:paraId="71A6D18F" w14:textId="1AA2DCA3" w:rsidR="00230931" w:rsidRDefault="00000000">
      <w:pPr>
        <w:pStyle w:val="TOC1"/>
        <w:tabs>
          <w:tab w:val="right" w:leader="dot" w:pos="9350"/>
        </w:tabs>
        <w:rPr>
          <w:rFonts w:eastAsiaTheme="minorEastAsia"/>
          <w:noProof/>
          <w:color w:val="auto"/>
          <w:sz w:val="22"/>
          <w:lang w:val="en-CA" w:eastAsia="en-CA"/>
        </w:rPr>
      </w:pPr>
      <w:hyperlink w:anchor="_Toc137793608" w:history="1">
        <w:r w:rsidR="00230931" w:rsidRPr="00C9410B">
          <w:rPr>
            <w:rStyle w:val="Hyperlink"/>
            <w:noProof/>
            <w:lang w:val="fr-CA"/>
          </w:rPr>
          <w:t>KAREN KENNIPHAAS (ELLE)</w:t>
        </w:r>
        <w:r w:rsidR="00230931">
          <w:rPr>
            <w:noProof/>
            <w:webHidden/>
          </w:rPr>
          <w:tab/>
        </w:r>
        <w:r w:rsidR="00230931">
          <w:rPr>
            <w:noProof/>
            <w:webHidden/>
          </w:rPr>
          <w:fldChar w:fldCharType="begin"/>
        </w:r>
        <w:r w:rsidR="00230931">
          <w:rPr>
            <w:noProof/>
            <w:webHidden/>
          </w:rPr>
          <w:instrText xml:space="preserve"> PAGEREF _Toc137793608 \h </w:instrText>
        </w:r>
        <w:r w:rsidR="00230931">
          <w:rPr>
            <w:noProof/>
            <w:webHidden/>
          </w:rPr>
        </w:r>
        <w:r w:rsidR="00230931">
          <w:rPr>
            <w:noProof/>
            <w:webHidden/>
          </w:rPr>
          <w:fldChar w:fldCharType="separate"/>
        </w:r>
        <w:r w:rsidR="00230931">
          <w:rPr>
            <w:noProof/>
            <w:webHidden/>
          </w:rPr>
          <w:t>19</w:t>
        </w:r>
        <w:r w:rsidR="00230931">
          <w:rPr>
            <w:noProof/>
            <w:webHidden/>
          </w:rPr>
          <w:fldChar w:fldCharType="end"/>
        </w:r>
      </w:hyperlink>
    </w:p>
    <w:p w14:paraId="27C243C7" w14:textId="4F2D8A6C" w:rsidR="00230931" w:rsidRDefault="00000000">
      <w:pPr>
        <w:pStyle w:val="TOC1"/>
        <w:tabs>
          <w:tab w:val="right" w:leader="dot" w:pos="9350"/>
        </w:tabs>
        <w:rPr>
          <w:rFonts w:eastAsiaTheme="minorEastAsia"/>
          <w:noProof/>
          <w:color w:val="auto"/>
          <w:sz w:val="22"/>
          <w:lang w:val="en-CA" w:eastAsia="en-CA"/>
        </w:rPr>
      </w:pPr>
      <w:hyperlink w:anchor="_Toc137793609" w:history="1">
        <w:r w:rsidR="00230931" w:rsidRPr="00C9410B">
          <w:rPr>
            <w:rStyle w:val="Hyperlink"/>
            <w:noProof/>
            <w:lang w:val="fr-CA"/>
          </w:rPr>
          <w:t>KATHLEEN REYNOLDS (ELLE)</w:t>
        </w:r>
        <w:r w:rsidR="00230931">
          <w:rPr>
            <w:noProof/>
            <w:webHidden/>
          </w:rPr>
          <w:tab/>
        </w:r>
        <w:r w:rsidR="00230931">
          <w:rPr>
            <w:noProof/>
            <w:webHidden/>
          </w:rPr>
          <w:fldChar w:fldCharType="begin"/>
        </w:r>
        <w:r w:rsidR="00230931">
          <w:rPr>
            <w:noProof/>
            <w:webHidden/>
          </w:rPr>
          <w:instrText xml:space="preserve"> PAGEREF _Toc137793609 \h </w:instrText>
        </w:r>
        <w:r w:rsidR="00230931">
          <w:rPr>
            <w:noProof/>
            <w:webHidden/>
          </w:rPr>
        </w:r>
        <w:r w:rsidR="00230931">
          <w:rPr>
            <w:noProof/>
            <w:webHidden/>
          </w:rPr>
          <w:fldChar w:fldCharType="separate"/>
        </w:r>
        <w:r w:rsidR="00230931">
          <w:rPr>
            <w:noProof/>
            <w:webHidden/>
          </w:rPr>
          <w:t>20</w:t>
        </w:r>
        <w:r w:rsidR="00230931">
          <w:rPr>
            <w:noProof/>
            <w:webHidden/>
          </w:rPr>
          <w:fldChar w:fldCharType="end"/>
        </w:r>
      </w:hyperlink>
    </w:p>
    <w:p w14:paraId="62AEE143" w14:textId="42935FFE" w:rsidR="00230931" w:rsidRDefault="00000000">
      <w:pPr>
        <w:pStyle w:val="TOC1"/>
        <w:tabs>
          <w:tab w:val="right" w:leader="dot" w:pos="9350"/>
        </w:tabs>
        <w:rPr>
          <w:rFonts w:eastAsiaTheme="minorEastAsia"/>
          <w:noProof/>
          <w:color w:val="auto"/>
          <w:sz w:val="22"/>
          <w:lang w:val="en-CA" w:eastAsia="en-CA"/>
        </w:rPr>
      </w:pPr>
      <w:hyperlink w:anchor="_Toc137793610" w:history="1">
        <w:r w:rsidR="00230931" w:rsidRPr="00C9410B">
          <w:rPr>
            <w:rStyle w:val="Hyperlink"/>
            <w:noProof/>
            <w:lang w:val="fr-CA"/>
          </w:rPr>
          <w:t>KENNETH AQUIN-ABBOUD (IL/LUI)</w:t>
        </w:r>
        <w:r w:rsidR="00230931">
          <w:rPr>
            <w:noProof/>
            <w:webHidden/>
          </w:rPr>
          <w:tab/>
        </w:r>
        <w:r w:rsidR="00230931">
          <w:rPr>
            <w:noProof/>
            <w:webHidden/>
          </w:rPr>
          <w:fldChar w:fldCharType="begin"/>
        </w:r>
        <w:r w:rsidR="00230931">
          <w:rPr>
            <w:noProof/>
            <w:webHidden/>
          </w:rPr>
          <w:instrText xml:space="preserve"> PAGEREF _Toc137793610 \h </w:instrText>
        </w:r>
        <w:r w:rsidR="00230931">
          <w:rPr>
            <w:noProof/>
            <w:webHidden/>
          </w:rPr>
        </w:r>
        <w:r w:rsidR="00230931">
          <w:rPr>
            <w:noProof/>
            <w:webHidden/>
          </w:rPr>
          <w:fldChar w:fldCharType="separate"/>
        </w:r>
        <w:r w:rsidR="00230931">
          <w:rPr>
            <w:noProof/>
            <w:webHidden/>
          </w:rPr>
          <w:t>21</w:t>
        </w:r>
        <w:r w:rsidR="00230931">
          <w:rPr>
            <w:noProof/>
            <w:webHidden/>
          </w:rPr>
          <w:fldChar w:fldCharType="end"/>
        </w:r>
      </w:hyperlink>
    </w:p>
    <w:p w14:paraId="6A04BB7A" w14:textId="02E0A7EA" w:rsidR="00230931" w:rsidRDefault="00000000">
      <w:pPr>
        <w:pStyle w:val="TOC1"/>
        <w:tabs>
          <w:tab w:val="right" w:leader="dot" w:pos="9350"/>
        </w:tabs>
        <w:rPr>
          <w:rFonts w:eastAsiaTheme="minorEastAsia"/>
          <w:noProof/>
          <w:color w:val="auto"/>
          <w:sz w:val="22"/>
          <w:lang w:val="en-CA" w:eastAsia="en-CA"/>
        </w:rPr>
      </w:pPr>
      <w:hyperlink w:anchor="_Toc137793611" w:history="1">
        <w:r w:rsidR="00230931" w:rsidRPr="00C9410B">
          <w:rPr>
            <w:rStyle w:val="Hyperlink"/>
            <w:noProof/>
            <w:lang w:val="fr-CA"/>
          </w:rPr>
          <w:t>KRIS BANOVIC DA SILVA (IEL)</w:t>
        </w:r>
        <w:r w:rsidR="00230931">
          <w:rPr>
            <w:noProof/>
            <w:webHidden/>
          </w:rPr>
          <w:tab/>
        </w:r>
        <w:r w:rsidR="00230931">
          <w:rPr>
            <w:noProof/>
            <w:webHidden/>
          </w:rPr>
          <w:fldChar w:fldCharType="begin"/>
        </w:r>
        <w:r w:rsidR="00230931">
          <w:rPr>
            <w:noProof/>
            <w:webHidden/>
          </w:rPr>
          <w:instrText xml:space="preserve"> PAGEREF _Toc137793611 \h </w:instrText>
        </w:r>
        <w:r w:rsidR="00230931">
          <w:rPr>
            <w:noProof/>
            <w:webHidden/>
          </w:rPr>
        </w:r>
        <w:r w:rsidR="00230931">
          <w:rPr>
            <w:noProof/>
            <w:webHidden/>
          </w:rPr>
          <w:fldChar w:fldCharType="separate"/>
        </w:r>
        <w:r w:rsidR="00230931">
          <w:rPr>
            <w:noProof/>
            <w:webHidden/>
          </w:rPr>
          <w:t>22</w:t>
        </w:r>
        <w:r w:rsidR="00230931">
          <w:rPr>
            <w:noProof/>
            <w:webHidden/>
          </w:rPr>
          <w:fldChar w:fldCharType="end"/>
        </w:r>
      </w:hyperlink>
    </w:p>
    <w:p w14:paraId="529925FD" w14:textId="3CF4C1AE" w:rsidR="00230931" w:rsidRDefault="00000000">
      <w:pPr>
        <w:pStyle w:val="TOC1"/>
        <w:tabs>
          <w:tab w:val="right" w:leader="dot" w:pos="9350"/>
        </w:tabs>
        <w:rPr>
          <w:rFonts w:eastAsiaTheme="minorEastAsia"/>
          <w:noProof/>
          <w:color w:val="auto"/>
          <w:sz w:val="22"/>
          <w:lang w:val="en-CA" w:eastAsia="en-CA"/>
        </w:rPr>
      </w:pPr>
      <w:hyperlink w:anchor="_Toc137793612" w:history="1">
        <w:r w:rsidR="00230931" w:rsidRPr="00C9410B">
          <w:rPr>
            <w:rStyle w:val="Hyperlink"/>
            <w:noProof/>
            <w:lang w:val="fr-CA"/>
          </w:rPr>
          <w:t>KYLE ARSENAULT (IL/LUI)</w:t>
        </w:r>
        <w:r w:rsidR="00230931">
          <w:rPr>
            <w:noProof/>
            <w:webHidden/>
          </w:rPr>
          <w:tab/>
        </w:r>
        <w:r w:rsidR="00230931">
          <w:rPr>
            <w:noProof/>
            <w:webHidden/>
          </w:rPr>
          <w:fldChar w:fldCharType="begin"/>
        </w:r>
        <w:r w:rsidR="00230931">
          <w:rPr>
            <w:noProof/>
            <w:webHidden/>
          </w:rPr>
          <w:instrText xml:space="preserve"> PAGEREF _Toc137793612 \h </w:instrText>
        </w:r>
        <w:r w:rsidR="00230931">
          <w:rPr>
            <w:noProof/>
            <w:webHidden/>
          </w:rPr>
        </w:r>
        <w:r w:rsidR="00230931">
          <w:rPr>
            <w:noProof/>
            <w:webHidden/>
          </w:rPr>
          <w:fldChar w:fldCharType="separate"/>
        </w:r>
        <w:r w:rsidR="00230931">
          <w:rPr>
            <w:noProof/>
            <w:webHidden/>
          </w:rPr>
          <w:t>23</w:t>
        </w:r>
        <w:r w:rsidR="00230931">
          <w:rPr>
            <w:noProof/>
            <w:webHidden/>
          </w:rPr>
          <w:fldChar w:fldCharType="end"/>
        </w:r>
      </w:hyperlink>
    </w:p>
    <w:p w14:paraId="58533F9D" w14:textId="12EC16F6" w:rsidR="00230931" w:rsidRDefault="00000000">
      <w:pPr>
        <w:pStyle w:val="TOC1"/>
        <w:tabs>
          <w:tab w:val="right" w:leader="dot" w:pos="9350"/>
        </w:tabs>
        <w:rPr>
          <w:rFonts w:eastAsiaTheme="minorEastAsia"/>
          <w:noProof/>
          <w:color w:val="auto"/>
          <w:sz w:val="22"/>
          <w:lang w:val="en-CA" w:eastAsia="en-CA"/>
        </w:rPr>
      </w:pPr>
      <w:hyperlink w:anchor="_Toc137793613" w:history="1">
        <w:r w:rsidR="00230931" w:rsidRPr="00C9410B">
          <w:rPr>
            <w:rStyle w:val="Hyperlink"/>
            <w:noProof/>
            <w:lang w:val="fr-CA"/>
          </w:rPr>
          <w:t>LAURA SMALLWOOD (ELLE)</w:t>
        </w:r>
        <w:r w:rsidR="00230931">
          <w:rPr>
            <w:noProof/>
            <w:webHidden/>
          </w:rPr>
          <w:tab/>
        </w:r>
        <w:r w:rsidR="00230931">
          <w:rPr>
            <w:noProof/>
            <w:webHidden/>
          </w:rPr>
          <w:fldChar w:fldCharType="begin"/>
        </w:r>
        <w:r w:rsidR="00230931">
          <w:rPr>
            <w:noProof/>
            <w:webHidden/>
          </w:rPr>
          <w:instrText xml:space="preserve"> PAGEREF _Toc137793613 \h </w:instrText>
        </w:r>
        <w:r w:rsidR="00230931">
          <w:rPr>
            <w:noProof/>
            <w:webHidden/>
          </w:rPr>
        </w:r>
        <w:r w:rsidR="00230931">
          <w:rPr>
            <w:noProof/>
            <w:webHidden/>
          </w:rPr>
          <w:fldChar w:fldCharType="separate"/>
        </w:r>
        <w:r w:rsidR="00230931">
          <w:rPr>
            <w:noProof/>
            <w:webHidden/>
          </w:rPr>
          <w:t>24</w:t>
        </w:r>
        <w:r w:rsidR="00230931">
          <w:rPr>
            <w:noProof/>
            <w:webHidden/>
          </w:rPr>
          <w:fldChar w:fldCharType="end"/>
        </w:r>
      </w:hyperlink>
    </w:p>
    <w:p w14:paraId="0CBC48AC" w14:textId="609A6FE2" w:rsidR="00230931" w:rsidRDefault="00000000">
      <w:pPr>
        <w:pStyle w:val="TOC1"/>
        <w:tabs>
          <w:tab w:val="right" w:leader="dot" w:pos="9350"/>
        </w:tabs>
        <w:rPr>
          <w:rFonts w:eastAsiaTheme="minorEastAsia"/>
          <w:noProof/>
          <w:color w:val="auto"/>
          <w:sz w:val="22"/>
          <w:lang w:val="en-CA" w:eastAsia="en-CA"/>
        </w:rPr>
      </w:pPr>
      <w:hyperlink w:anchor="_Toc137793614" w:history="1">
        <w:r w:rsidR="00230931" w:rsidRPr="00C9410B">
          <w:rPr>
            <w:rStyle w:val="Hyperlink"/>
            <w:noProof/>
            <w:lang w:val="fr-CA"/>
          </w:rPr>
          <w:t>LAUREN SAPIC (ELLE)</w:t>
        </w:r>
        <w:r w:rsidR="00230931">
          <w:rPr>
            <w:noProof/>
            <w:webHidden/>
          </w:rPr>
          <w:tab/>
        </w:r>
        <w:r w:rsidR="00230931">
          <w:rPr>
            <w:noProof/>
            <w:webHidden/>
          </w:rPr>
          <w:fldChar w:fldCharType="begin"/>
        </w:r>
        <w:r w:rsidR="00230931">
          <w:rPr>
            <w:noProof/>
            <w:webHidden/>
          </w:rPr>
          <w:instrText xml:space="preserve"> PAGEREF _Toc137793614 \h </w:instrText>
        </w:r>
        <w:r w:rsidR="00230931">
          <w:rPr>
            <w:noProof/>
            <w:webHidden/>
          </w:rPr>
        </w:r>
        <w:r w:rsidR="00230931">
          <w:rPr>
            <w:noProof/>
            <w:webHidden/>
          </w:rPr>
          <w:fldChar w:fldCharType="separate"/>
        </w:r>
        <w:r w:rsidR="00230931">
          <w:rPr>
            <w:noProof/>
            <w:webHidden/>
          </w:rPr>
          <w:t>25</w:t>
        </w:r>
        <w:r w:rsidR="00230931">
          <w:rPr>
            <w:noProof/>
            <w:webHidden/>
          </w:rPr>
          <w:fldChar w:fldCharType="end"/>
        </w:r>
      </w:hyperlink>
    </w:p>
    <w:p w14:paraId="2E3CB1C5" w14:textId="09AC1EFD" w:rsidR="00230931" w:rsidRDefault="00000000">
      <w:pPr>
        <w:pStyle w:val="TOC1"/>
        <w:tabs>
          <w:tab w:val="right" w:leader="dot" w:pos="9350"/>
        </w:tabs>
        <w:rPr>
          <w:rFonts w:eastAsiaTheme="minorEastAsia"/>
          <w:noProof/>
          <w:color w:val="auto"/>
          <w:sz w:val="22"/>
          <w:lang w:val="en-CA" w:eastAsia="en-CA"/>
        </w:rPr>
      </w:pPr>
      <w:hyperlink w:anchor="_Toc137793615" w:history="1">
        <w:r w:rsidR="00230931" w:rsidRPr="00C9410B">
          <w:rPr>
            <w:rStyle w:val="Hyperlink"/>
            <w:noProof/>
            <w:lang w:val="fr-CA"/>
          </w:rPr>
          <w:t>LEE GRENON (IL/LUI)</w:t>
        </w:r>
        <w:r w:rsidR="00230931">
          <w:rPr>
            <w:noProof/>
            <w:webHidden/>
          </w:rPr>
          <w:tab/>
        </w:r>
        <w:r w:rsidR="00230931">
          <w:rPr>
            <w:noProof/>
            <w:webHidden/>
          </w:rPr>
          <w:fldChar w:fldCharType="begin"/>
        </w:r>
        <w:r w:rsidR="00230931">
          <w:rPr>
            <w:noProof/>
            <w:webHidden/>
          </w:rPr>
          <w:instrText xml:space="preserve"> PAGEREF _Toc137793615 \h </w:instrText>
        </w:r>
        <w:r w:rsidR="00230931">
          <w:rPr>
            <w:noProof/>
            <w:webHidden/>
          </w:rPr>
        </w:r>
        <w:r w:rsidR="00230931">
          <w:rPr>
            <w:noProof/>
            <w:webHidden/>
          </w:rPr>
          <w:fldChar w:fldCharType="separate"/>
        </w:r>
        <w:r w:rsidR="00230931">
          <w:rPr>
            <w:noProof/>
            <w:webHidden/>
          </w:rPr>
          <w:t>26</w:t>
        </w:r>
        <w:r w:rsidR="00230931">
          <w:rPr>
            <w:noProof/>
            <w:webHidden/>
          </w:rPr>
          <w:fldChar w:fldCharType="end"/>
        </w:r>
      </w:hyperlink>
    </w:p>
    <w:p w14:paraId="697CB0C0" w14:textId="5E659CED" w:rsidR="00230931" w:rsidRDefault="00000000">
      <w:pPr>
        <w:pStyle w:val="TOC1"/>
        <w:tabs>
          <w:tab w:val="right" w:leader="dot" w:pos="9350"/>
        </w:tabs>
        <w:rPr>
          <w:rFonts w:eastAsiaTheme="minorEastAsia"/>
          <w:noProof/>
          <w:color w:val="auto"/>
          <w:sz w:val="22"/>
          <w:lang w:val="en-CA" w:eastAsia="en-CA"/>
        </w:rPr>
      </w:pPr>
      <w:hyperlink w:anchor="_Toc137793616" w:history="1">
        <w:r w:rsidR="00230931" w:rsidRPr="00C9410B">
          <w:rPr>
            <w:rStyle w:val="Hyperlink"/>
            <w:noProof/>
            <w:lang w:val="fr-CA"/>
          </w:rPr>
          <w:t>LOTHLORIEN FARLEY (ELLE)</w:t>
        </w:r>
        <w:r w:rsidR="00230931">
          <w:rPr>
            <w:noProof/>
            <w:webHidden/>
          </w:rPr>
          <w:tab/>
        </w:r>
        <w:r w:rsidR="00230931">
          <w:rPr>
            <w:noProof/>
            <w:webHidden/>
          </w:rPr>
          <w:fldChar w:fldCharType="begin"/>
        </w:r>
        <w:r w:rsidR="00230931">
          <w:rPr>
            <w:noProof/>
            <w:webHidden/>
          </w:rPr>
          <w:instrText xml:space="preserve"> PAGEREF _Toc137793616 \h </w:instrText>
        </w:r>
        <w:r w:rsidR="00230931">
          <w:rPr>
            <w:noProof/>
            <w:webHidden/>
          </w:rPr>
        </w:r>
        <w:r w:rsidR="00230931">
          <w:rPr>
            <w:noProof/>
            <w:webHidden/>
          </w:rPr>
          <w:fldChar w:fldCharType="separate"/>
        </w:r>
        <w:r w:rsidR="00230931">
          <w:rPr>
            <w:noProof/>
            <w:webHidden/>
          </w:rPr>
          <w:t>27</w:t>
        </w:r>
        <w:r w:rsidR="00230931">
          <w:rPr>
            <w:noProof/>
            <w:webHidden/>
          </w:rPr>
          <w:fldChar w:fldCharType="end"/>
        </w:r>
      </w:hyperlink>
    </w:p>
    <w:p w14:paraId="6F959BF3" w14:textId="26F10EEA" w:rsidR="00230931" w:rsidRDefault="00000000">
      <w:pPr>
        <w:pStyle w:val="TOC1"/>
        <w:tabs>
          <w:tab w:val="right" w:leader="dot" w:pos="9350"/>
        </w:tabs>
        <w:rPr>
          <w:rFonts w:eastAsiaTheme="minorEastAsia"/>
          <w:noProof/>
          <w:color w:val="auto"/>
          <w:sz w:val="22"/>
          <w:lang w:val="en-CA" w:eastAsia="en-CA"/>
        </w:rPr>
      </w:pPr>
      <w:hyperlink w:anchor="_Toc137793617" w:history="1">
        <w:r w:rsidR="00230931" w:rsidRPr="00C9410B">
          <w:rPr>
            <w:rStyle w:val="Hyperlink"/>
            <w:noProof/>
            <w:lang w:val="fr-CA"/>
          </w:rPr>
          <w:t>MARTIN ANDERSON (IL/LUI)</w:t>
        </w:r>
        <w:r w:rsidR="00230931">
          <w:rPr>
            <w:noProof/>
            <w:webHidden/>
          </w:rPr>
          <w:tab/>
        </w:r>
        <w:r w:rsidR="00230931">
          <w:rPr>
            <w:noProof/>
            <w:webHidden/>
          </w:rPr>
          <w:fldChar w:fldCharType="begin"/>
        </w:r>
        <w:r w:rsidR="00230931">
          <w:rPr>
            <w:noProof/>
            <w:webHidden/>
          </w:rPr>
          <w:instrText xml:space="preserve"> PAGEREF _Toc137793617 \h </w:instrText>
        </w:r>
        <w:r w:rsidR="00230931">
          <w:rPr>
            <w:noProof/>
            <w:webHidden/>
          </w:rPr>
        </w:r>
        <w:r w:rsidR="00230931">
          <w:rPr>
            <w:noProof/>
            <w:webHidden/>
          </w:rPr>
          <w:fldChar w:fldCharType="separate"/>
        </w:r>
        <w:r w:rsidR="00230931">
          <w:rPr>
            <w:noProof/>
            <w:webHidden/>
          </w:rPr>
          <w:t>28</w:t>
        </w:r>
        <w:r w:rsidR="00230931">
          <w:rPr>
            <w:noProof/>
            <w:webHidden/>
          </w:rPr>
          <w:fldChar w:fldCharType="end"/>
        </w:r>
      </w:hyperlink>
    </w:p>
    <w:p w14:paraId="598CB030" w14:textId="2F67562C" w:rsidR="00230931" w:rsidRDefault="00000000">
      <w:pPr>
        <w:pStyle w:val="TOC1"/>
        <w:tabs>
          <w:tab w:val="right" w:leader="dot" w:pos="9350"/>
        </w:tabs>
        <w:rPr>
          <w:rFonts w:eastAsiaTheme="minorEastAsia"/>
          <w:noProof/>
          <w:color w:val="auto"/>
          <w:sz w:val="22"/>
          <w:lang w:val="en-CA" w:eastAsia="en-CA"/>
        </w:rPr>
      </w:pPr>
      <w:hyperlink w:anchor="_Toc137793618" w:history="1">
        <w:r w:rsidR="00230931" w:rsidRPr="00C9410B">
          <w:rPr>
            <w:rStyle w:val="Hyperlink"/>
            <w:noProof/>
            <w:lang w:val="fr-CA"/>
          </w:rPr>
          <w:t>MARYAM SHAHEEN (ELLE)</w:t>
        </w:r>
        <w:r w:rsidR="00230931">
          <w:rPr>
            <w:noProof/>
            <w:webHidden/>
          </w:rPr>
          <w:tab/>
        </w:r>
        <w:r w:rsidR="00230931">
          <w:rPr>
            <w:noProof/>
            <w:webHidden/>
          </w:rPr>
          <w:fldChar w:fldCharType="begin"/>
        </w:r>
        <w:r w:rsidR="00230931">
          <w:rPr>
            <w:noProof/>
            <w:webHidden/>
          </w:rPr>
          <w:instrText xml:space="preserve"> PAGEREF _Toc137793618 \h </w:instrText>
        </w:r>
        <w:r w:rsidR="00230931">
          <w:rPr>
            <w:noProof/>
            <w:webHidden/>
          </w:rPr>
        </w:r>
        <w:r w:rsidR="00230931">
          <w:rPr>
            <w:noProof/>
            <w:webHidden/>
          </w:rPr>
          <w:fldChar w:fldCharType="separate"/>
        </w:r>
        <w:r w:rsidR="00230931">
          <w:rPr>
            <w:noProof/>
            <w:webHidden/>
          </w:rPr>
          <w:t>29</w:t>
        </w:r>
        <w:r w:rsidR="00230931">
          <w:rPr>
            <w:noProof/>
            <w:webHidden/>
          </w:rPr>
          <w:fldChar w:fldCharType="end"/>
        </w:r>
      </w:hyperlink>
    </w:p>
    <w:p w14:paraId="05500578" w14:textId="0D0D9D1A" w:rsidR="00230931" w:rsidRDefault="00000000">
      <w:pPr>
        <w:pStyle w:val="TOC1"/>
        <w:tabs>
          <w:tab w:val="right" w:leader="dot" w:pos="9350"/>
        </w:tabs>
        <w:rPr>
          <w:rFonts w:eastAsiaTheme="minorEastAsia"/>
          <w:noProof/>
          <w:color w:val="auto"/>
          <w:sz w:val="22"/>
          <w:lang w:val="en-CA" w:eastAsia="en-CA"/>
        </w:rPr>
      </w:pPr>
      <w:hyperlink w:anchor="_Toc137793619" w:history="1">
        <w:r w:rsidR="00230931" w:rsidRPr="00C9410B">
          <w:rPr>
            <w:rStyle w:val="Hyperlink"/>
            <w:noProof/>
            <w:lang w:val="fr-CA"/>
          </w:rPr>
          <w:t>MARYROSE RODGER (ELLE)</w:t>
        </w:r>
        <w:r w:rsidR="00230931">
          <w:rPr>
            <w:noProof/>
            <w:webHidden/>
          </w:rPr>
          <w:tab/>
        </w:r>
        <w:r w:rsidR="00230931">
          <w:rPr>
            <w:noProof/>
            <w:webHidden/>
          </w:rPr>
          <w:fldChar w:fldCharType="begin"/>
        </w:r>
        <w:r w:rsidR="00230931">
          <w:rPr>
            <w:noProof/>
            <w:webHidden/>
          </w:rPr>
          <w:instrText xml:space="preserve"> PAGEREF _Toc137793619 \h </w:instrText>
        </w:r>
        <w:r w:rsidR="00230931">
          <w:rPr>
            <w:noProof/>
            <w:webHidden/>
          </w:rPr>
        </w:r>
        <w:r w:rsidR="00230931">
          <w:rPr>
            <w:noProof/>
            <w:webHidden/>
          </w:rPr>
          <w:fldChar w:fldCharType="separate"/>
        </w:r>
        <w:r w:rsidR="00230931">
          <w:rPr>
            <w:noProof/>
            <w:webHidden/>
          </w:rPr>
          <w:t>30</w:t>
        </w:r>
        <w:r w:rsidR="00230931">
          <w:rPr>
            <w:noProof/>
            <w:webHidden/>
          </w:rPr>
          <w:fldChar w:fldCharType="end"/>
        </w:r>
      </w:hyperlink>
    </w:p>
    <w:p w14:paraId="69EE92E0" w14:textId="2E81F6D3" w:rsidR="00230931" w:rsidRDefault="00000000">
      <w:pPr>
        <w:pStyle w:val="TOC1"/>
        <w:tabs>
          <w:tab w:val="right" w:leader="dot" w:pos="9350"/>
        </w:tabs>
        <w:rPr>
          <w:rFonts w:eastAsiaTheme="minorEastAsia"/>
          <w:noProof/>
          <w:color w:val="auto"/>
          <w:sz w:val="22"/>
          <w:lang w:val="en-CA" w:eastAsia="en-CA"/>
        </w:rPr>
      </w:pPr>
      <w:hyperlink w:anchor="_Toc137793620" w:history="1">
        <w:r w:rsidR="00230931" w:rsidRPr="00C9410B">
          <w:rPr>
            <w:rStyle w:val="Hyperlink"/>
            <w:noProof/>
            <w:lang w:val="fr-CA"/>
          </w:rPr>
          <w:t>MEGAN LE STUM (IL/ELLE/IEL)</w:t>
        </w:r>
        <w:r w:rsidR="00230931">
          <w:rPr>
            <w:noProof/>
            <w:webHidden/>
          </w:rPr>
          <w:tab/>
        </w:r>
        <w:r w:rsidR="00230931">
          <w:rPr>
            <w:noProof/>
            <w:webHidden/>
          </w:rPr>
          <w:fldChar w:fldCharType="begin"/>
        </w:r>
        <w:r w:rsidR="00230931">
          <w:rPr>
            <w:noProof/>
            <w:webHidden/>
          </w:rPr>
          <w:instrText xml:space="preserve"> PAGEREF _Toc137793620 \h </w:instrText>
        </w:r>
        <w:r w:rsidR="00230931">
          <w:rPr>
            <w:noProof/>
            <w:webHidden/>
          </w:rPr>
        </w:r>
        <w:r w:rsidR="00230931">
          <w:rPr>
            <w:noProof/>
            <w:webHidden/>
          </w:rPr>
          <w:fldChar w:fldCharType="separate"/>
        </w:r>
        <w:r w:rsidR="00230931">
          <w:rPr>
            <w:noProof/>
            <w:webHidden/>
          </w:rPr>
          <w:t>31</w:t>
        </w:r>
        <w:r w:rsidR="00230931">
          <w:rPr>
            <w:noProof/>
            <w:webHidden/>
          </w:rPr>
          <w:fldChar w:fldCharType="end"/>
        </w:r>
      </w:hyperlink>
    </w:p>
    <w:p w14:paraId="008583C1" w14:textId="135CE10B" w:rsidR="00230931" w:rsidRDefault="00000000">
      <w:pPr>
        <w:pStyle w:val="TOC1"/>
        <w:tabs>
          <w:tab w:val="right" w:leader="dot" w:pos="9350"/>
        </w:tabs>
        <w:rPr>
          <w:rFonts w:eastAsiaTheme="minorEastAsia"/>
          <w:noProof/>
          <w:color w:val="auto"/>
          <w:sz w:val="22"/>
          <w:lang w:val="en-CA" w:eastAsia="en-CA"/>
        </w:rPr>
      </w:pPr>
      <w:hyperlink w:anchor="_Toc137793621" w:history="1">
        <w:r w:rsidR="00230931" w:rsidRPr="00C9410B">
          <w:rPr>
            <w:rStyle w:val="Hyperlink"/>
            <w:noProof/>
            <w:lang w:val="fr-CA"/>
          </w:rPr>
          <w:t>MEIKA NOONAN (SHE/HER)</w:t>
        </w:r>
        <w:r w:rsidR="00230931">
          <w:rPr>
            <w:noProof/>
            <w:webHidden/>
          </w:rPr>
          <w:tab/>
        </w:r>
        <w:r w:rsidR="00230931">
          <w:rPr>
            <w:noProof/>
            <w:webHidden/>
          </w:rPr>
          <w:fldChar w:fldCharType="begin"/>
        </w:r>
        <w:r w:rsidR="00230931">
          <w:rPr>
            <w:noProof/>
            <w:webHidden/>
          </w:rPr>
          <w:instrText xml:space="preserve"> PAGEREF _Toc137793621 \h </w:instrText>
        </w:r>
        <w:r w:rsidR="00230931">
          <w:rPr>
            <w:noProof/>
            <w:webHidden/>
          </w:rPr>
        </w:r>
        <w:r w:rsidR="00230931">
          <w:rPr>
            <w:noProof/>
            <w:webHidden/>
          </w:rPr>
          <w:fldChar w:fldCharType="separate"/>
        </w:r>
        <w:r w:rsidR="00230931">
          <w:rPr>
            <w:noProof/>
            <w:webHidden/>
          </w:rPr>
          <w:t>32</w:t>
        </w:r>
        <w:r w:rsidR="00230931">
          <w:rPr>
            <w:noProof/>
            <w:webHidden/>
          </w:rPr>
          <w:fldChar w:fldCharType="end"/>
        </w:r>
      </w:hyperlink>
    </w:p>
    <w:p w14:paraId="1D1C3791" w14:textId="7D04E425" w:rsidR="00230931" w:rsidRDefault="00000000">
      <w:pPr>
        <w:pStyle w:val="TOC1"/>
        <w:tabs>
          <w:tab w:val="right" w:leader="dot" w:pos="9350"/>
        </w:tabs>
        <w:rPr>
          <w:rFonts w:eastAsiaTheme="minorEastAsia"/>
          <w:noProof/>
          <w:color w:val="auto"/>
          <w:sz w:val="22"/>
          <w:lang w:val="en-CA" w:eastAsia="en-CA"/>
        </w:rPr>
      </w:pPr>
      <w:hyperlink w:anchor="_Toc137793622" w:history="1">
        <w:r w:rsidR="00230931" w:rsidRPr="00C9410B">
          <w:rPr>
            <w:rStyle w:val="Hyperlink"/>
            <w:noProof/>
            <w:lang w:val="fr-CA"/>
          </w:rPr>
          <w:t>MERCEDES MUELLER (ELLE)</w:t>
        </w:r>
        <w:r w:rsidR="00230931">
          <w:rPr>
            <w:noProof/>
            <w:webHidden/>
          </w:rPr>
          <w:tab/>
        </w:r>
        <w:r w:rsidR="00230931">
          <w:rPr>
            <w:noProof/>
            <w:webHidden/>
          </w:rPr>
          <w:fldChar w:fldCharType="begin"/>
        </w:r>
        <w:r w:rsidR="00230931">
          <w:rPr>
            <w:noProof/>
            <w:webHidden/>
          </w:rPr>
          <w:instrText xml:space="preserve"> PAGEREF _Toc137793622 \h </w:instrText>
        </w:r>
        <w:r w:rsidR="00230931">
          <w:rPr>
            <w:noProof/>
            <w:webHidden/>
          </w:rPr>
        </w:r>
        <w:r w:rsidR="00230931">
          <w:rPr>
            <w:noProof/>
            <w:webHidden/>
          </w:rPr>
          <w:fldChar w:fldCharType="separate"/>
        </w:r>
        <w:r w:rsidR="00230931">
          <w:rPr>
            <w:noProof/>
            <w:webHidden/>
          </w:rPr>
          <w:t>33</w:t>
        </w:r>
        <w:r w:rsidR="00230931">
          <w:rPr>
            <w:noProof/>
            <w:webHidden/>
          </w:rPr>
          <w:fldChar w:fldCharType="end"/>
        </w:r>
      </w:hyperlink>
    </w:p>
    <w:p w14:paraId="5E8C6ED9" w14:textId="5328A266" w:rsidR="00230931" w:rsidRDefault="00000000">
      <w:pPr>
        <w:pStyle w:val="TOC1"/>
        <w:tabs>
          <w:tab w:val="right" w:leader="dot" w:pos="9350"/>
        </w:tabs>
        <w:rPr>
          <w:rFonts w:eastAsiaTheme="minorEastAsia"/>
          <w:noProof/>
          <w:color w:val="auto"/>
          <w:sz w:val="22"/>
          <w:lang w:val="en-CA" w:eastAsia="en-CA"/>
        </w:rPr>
      </w:pPr>
      <w:hyperlink w:anchor="_Toc137793623" w:history="1">
        <w:r w:rsidR="00230931" w:rsidRPr="00C9410B">
          <w:rPr>
            <w:rStyle w:val="Hyperlink"/>
            <w:noProof/>
            <w:lang w:val="fr-CA"/>
          </w:rPr>
          <w:t>MEREDITH RICHMOND (ELLE)</w:t>
        </w:r>
        <w:r w:rsidR="00230931">
          <w:rPr>
            <w:noProof/>
            <w:webHidden/>
          </w:rPr>
          <w:tab/>
        </w:r>
        <w:r w:rsidR="00230931">
          <w:rPr>
            <w:noProof/>
            <w:webHidden/>
          </w:rPr>
          <w:fldChar w:fldCharType="begin"/>
        </w:r>
        <w:r w:rsidR="00230931">
          <w:rPr>
            <w:noProof/>
            <w:webHidden/>
          </w:rPr>
          <w:instrText xml:space="preserve"> PAGEREF _Toc137793623 \h </w:instrText>
        </w:r>
        <w:r w:rsidR="00230931">
          <w:rPr>
            <w:noProof/>
            <w:webHidden/>
          </w:rPr>
        </w:r>
        <w:r w:rsidR="00230931">
          <w:rPr>
            <w:noProof/>
            <w:webHidden/>
          </w:rPr>
          <w:fldChar w:fldCharType="separate"/>
        </w:r>
        <w:r w:rsidR="00230931">
          <w:rPr>
            <w:noProof/>
            <w:webHidden/>
          </w:rPr>
          <w:t>34</w:t>
        </w:r>
        <w:r w:rsidR="00230931">
          <w:rPr>
            <w:noProof/>
            <w:webHidden/>
          </w:rPr>
          <w:fldChar w:fldCharType="end"/>
        </w:r>
      </w:hyperlink>
    </w:p>
    <w:p w14:paraId="4C855083" w14:textId="6C7175D4" w:rsidR="00230931" w:rsidRDefault="00000000">
      <w:pPr>
        <w:pStyle w:val="TOC1"/>
        <w:tabs>
          <w:tab w:val="right" w:leader="dot" w:pos="9350"/>
        </w:tabs>
        <w:rPr>
          <w:rFonts w:eastAsiaTheme="minorEastAsia"/>
          <w:noProof/>
          <w:color w:val="auto"/>
          <w:sz w:val="22"/>
          <w:lang w:val="en-CA" w:eastAsia="en-CA"/>
        </w:rPr>
      </w:pPr>
      <w:hyperlink w:anchor="_Toc137793624" w:history="1">
        <w:r w:rsidR="00230931" w:rsidRPr="00C9410B">
          <w:rPr>
            <w:rStyle w:val="Hyperlink"/>
            <w:noProof/>
            <w:lang w:val="fr-CA"/>
          </w:rPr>
          <w:t>MICHAEL MOHAMMED</w:t>
        </w:r>
        <w:r w:rsidR="00230931">
          <w:rPr>
            <w:noProof/>
            <w:webHidden/>
          </w:rPr>
          <w:tab/>
        </w:r>
        <w:r w:rsidR="00230931">
          <w:rPr>
            <w:noProof/>
            <w:webHidden/>
          </w:rPr>
          <w:fldChar w:fldCharType="begin"/>
        </w:r>
        <w:r w:rsidR="00230931">
          <w:rPr>
            <w:noProof/>
            <w:webHidden/>
          </w:rPr>
          <w:instrText xml:space="preserve"> PAGEREF _Toc137793624 \h </w:instrText>
        </w:r>
        <w:r w:rsidR="00230931">
          <w:rPr>
            <w:noProof/>
            <w:webHidden/>
          </w:rPr>
        </w:r>
        <w:r w:rsidR="00230931">
          <w:rPr>
            <w:noProof/>
            <w:webHidden/>
          </w:rPr>
          <w:fldChar w:fldCharType="separate"/>
        </w:r>
        <w:r w:rsidR="00230931">
          <w:rPr>
            <w:noProof/>
            <w:webHidden/>
          </w:rPr>
          <w:t>35</w:t>
        </w:r>
        <w:r w:rsidR="00230931">
          <w:rPr>
            <w:noProof/>
            <w:webHidden/>
          </w:rPr>
          <w:fldChar w:fldCharType="end"/>
        </w:r>
      </w:hyperlink>
    </w:p>
    <w:p w14:paraId="316E934C" w14:textId="0A1E124F" w:rsidR="00230931" w:rsidRDefault="00000000">
      <w:pPr>
        <w:pStyle w:val="TOC1"/>
        <w:tabs>
          <w:tab w:val="right" w:leader="dot" w:pos="9350"/>
        </w:tabs>
        <w:rPr>
          <w:rFonts w:eastAsiaTheme="minorEastAsia"/>
          <w:noProof/>
          <w:color w:val="auto"/>
          <w:sz w:val="22"/>
          <w:lang w:val="en-CA" w:eastAsia="en-CA"/>
        </w:rPr>
      </w:pPr>
      <w:hyperlink w:anchor="_Toc137793625" w:history="1">
        <w:r w:rsidR="00230931" w:rsidRPr="00C9410B">
          <w:rPr>
            <w:rStyle w:val="Hyperlink"/>
            <w:noProof/>
            <w:lang w:val="fr-CA"/>
          </w:rPr>
          <w:t>MICHAEL SIDAROSE (IL, LUI, IEL)</w:t>
        </w:r>
        <w:r w:rsidR="00230931">
          <w:rPr>
            <w:noProof/>
            <w:webHidden/>
          </w:rPr>
          <w:tab/>
        </w:r>
        <w:r w:rsidR="00230931">
          <w:rPr>
            <w:noProof/>
            <w:webHidden/>
          </w:rPr>
          <w:fldChar w:fldCharType="begin"/>
        </w:r>
        <w:r w:rsidR="00230931">
          <w:rPr>
            <w:noProof/>
            <w:webHidden/>
          </w:rPr>
          <w:instrText xml:space="preserve"> PAGEREF _Toc137793625 \h </w:instrText>
        </w:r>
        <w:r w:rsidR="00230931">
          <w:rPr>
            <w:noProof/>
            <w:webHidden/>
          </w:rPr>
        </w:r>
        <w:r w:rsidR="00230931">
          <w:rPr>
            <w:noProof/>
            <w:webHidden/>
          </w:rPr>
          <w:fldChar w:fldCharType="separate"/>
        </w:r>
        <w:r w:rsidR="00230931">
          <w:rPr>
            <w:noProof/>
            <w:webHidden/>
          </w:rPr>
          <w:t>36</w:t>
        </w:r>
        <w:r w:rsidR="00230931">
          <w:rPr>
            <w:noProof/>
            <w:webHidden/>
          </w:rPr>
          <w:fldChar w:fldCharType="end"/>
        </w:r>
      </w:hyperlink>
    </w:p>
    <w:p w14:paraId="7A159F0D" w14:textId="35499ADE" w:rsidR="00230931" w:rsidRDefault="00000000">
      <w:pPr>
        <w:pStyle w:val="TOC1"/>
        <w:tabs>
          <w:tab w:val="right" w:leader="dot" w:pos="9350"/>
        </w:tabs>
        <w:rPr>
          <w:rFonts w:eastAsiaTheme="minorEastAsia"/>
          <w:noProof/>
          <w:color w:val="auto"/>
          <w:sz w:val="22"/>
          <w:lang w:val="en-CA" w:eastAsia="en-CA"/>
        </w:rPr>
      </w:pPr>
      <w:hyperlink w:anchor="_Toc137793626" w:history="1">
        <w:r w:rsidR="00230931" w:rsidRPr="00C9410B">
          <w:rPr>
            <w:rStyle w:val="Hyperlink"/>
            <w:noProof/>
            <w:lang w:val="fr-CA"/>
          </w:rPr>
          <w:t>MICHELLE ADDESA (ELLE)</w:t>
        </w:r>
        <w:r w:rsidR="00230931">
          <w:rPr>
            <w:noProof/>
            <w:webHidden/>
          </w:rPr>
          <w:tab/>
        </w:r>
        <w:r w:rsidR="00230931">
          <w:rPr>
            <w:noProof/>
            <w:webHidden/>
          </w:rPr>
          <w:fldChar w:fldCharType="begin"/>
        </w:r>
        <w:r w:rsidR="00230931">
          <w:rPr>
            <w:noProof/>
            <w:webHidden/>
          </w:rPr>
          <w:instrText xml:space="preserve"> PAGEREF _Toc137793626 \h </w:instrText>
        </w:r>
        <w:r w:rsidR="00230931">
          <w:rPr>
            <w:noProof/>
            <w:webHidden/>
          </w:rPr>
        </w:r>
        <w:r w:rsidR="00230931">
          <w:rPr>
            <w:noProof/>
            <w:webHidden/>
          </w:rPr>
          <w:fldChar w:fldCharType="separate"/>
        </w:r>
        <w:r w:rsidR="00230931">
          <w:rPr>
            <w:noProof/>
            <w:webHidden/>
          </w:rPr>
          <w:t>37</w:t>
        </w:r>
        <w:r w:rsidR="00230931">
          <w:rPr>
            <w:noProof/>
            <w:webHidden/>
          </w:rPr>
          <w:fldChar w:fldCharType="end"/>
        </w:r>
      </w:hyperlink>
    </w:p>
    <w:p w14:paraId="2A83AAC3" w14:textId="7CDDD73C" w:rsidR="00230931" w:rsidRDefault="00000000">
      <w:pPr>
        <w:pStyle w:val="TOC1"/>
        <w:tabs>
          <w:tab w:val="right" w:leader="dot" w:pos="9350"/>
        </w:tabs>
        <w:rPr>
          <w:rFonts w:eastAsiaTheme="minorEastAsia"/>
          <w:noProof/>
          <w:color w:val="auto"/>
          <w:sz w:val="22"/>
          <w:lang w:val="en-CA" w:eastAsia="en-CA"/>
        </w:rPr>
      </w:pPr>
      <w:hyperlink w:anchor="_Toc137793627" w:history="1">
        <w:r w:rsidR="00230931" w:rsidRPr="00C9410B">
          <w:rPr>
            <w:rStyle w:val="Hyperlink"/>
            <w:noProof/>
            <w:lang w:val="fr-CA"/>
          </w:rPr>
          <w:t>MYRIAM LAMONTAGNE (ELLE)</w:t>
        </w:r>
        <w:r w:rsidR="00230931">
          <w:rPr>
            <w:noProof/>
            <w:webHidden/>
          </w:rPr>
          <w:tab/>
        </w:r>
        <w:r w:rsidR="00230931">
          <w:rPr>
            <w:noProof/>
            <w:webHidden/>
          </w:rPr>
          <w:fldChar w:fldCharType="begin"/>
        </w:r>
        <w:r w:rsidR="00230931">
          <w:rPr>
            <w:noProof/>
            <w:webHidden/>
          </w:rPr>
          <w:instrText xml:space="preserve"> PAGEREF _Toc137793627 \h </w:instrText>
        </w:r>
        <w:r w:rsidR="00230931">
          <w:rPr>
            <w:noProof/>
            <w:webHidden/>
          </w:rPr>
        </w:r>
        <w:r w:rsidR="00230931">
          <w:rPr>
            <w:noProof/>
            <w:webHidden/>
          </w:rPr>
          <w:fldChar w:fldCharType="separate"/>
        </w:r>
        <w:r w:rsidR="00230931">
          <w:rPr>
            <w:noProof/>
            <w:webHidden/>
          </w:rPr>
          <w:t>38</w:t>
        </w:r>
        <w:r w:rsidR="00230931">
          <w:rPr>
            <w:noProof/>
            <w:webHidden/>
          </w:rPr>
          <w:fldChar w:fldCharType="end"/>
        </w:r>
      </w:hyperlink>
    </w:p>
    <w:p w14:paraId="183ACA31" w14:textId="40225CDF" w:rsidR="00230931" w:rsidRDefault="00000000">
      <w:pPr>
        <w:pStyle w:val="TOC1"/>
        <w:tabs>
          <w:tab w:val="right" w:leader="dot" w:pos="9350"/>
        </w:tabs>
        <w:rPr>
          <w:rFonts w:eastAsiaTheme="minorEastAsia"/>
          <w:noProof/>
          <w:color w:val="auto"/>
          <w:sz w:val="22"/>
          <w:lang w:val="en-CA" w:eastAsia="en-CA"/>
        </w:rPr>
      </w:pPr>
      <w:hyperlink w:anchor="_Toc137793628" w:history="1">
        <w:r w:rsidR="00230931" w:rsidRPr="00C9410B">
          <w:rPr>
            <w:rStyle w:val="Hyperlink"/>
            <w:noProof/>
            <w:lang w:val="fr-CA"/>
          </w:rPr>
          <w:t>MYRIAM REEVES (ELLE)</w:t>
        </w:r>
        <w:r w:rsidR="00230931">
          <w:rPr>
            <w:noProof/>
            <w:webHidden/>
          </w:rPr>
          <w:tab/>
        </w:r>
        <w:r w:rsidR="00230931">
          <w:rPr>
            <w:noProof/>
            <w:webHidden/>
          </w:rPr>
          <w:fldChar w:fldCharType="begin"/>
        </w:r>
        <w:r w:rsidR="00230931">
          <w:rPr>
            <w:noProof/>
            <w:webHidden/>
          </w:rPr>
          <w:instrText xml:space="preserve"> PAGEREF _Toc137793628 \h </w:instrText>
        </w:r>
        <w:r w:rsidR="00230931">
          <w:rPr>
            <w:noProof/>
            <w:webHidden/>
          </w:rPr>
        </w:r>
        <w:r w:rsidR="00230931">
          <w:rPr>
            <w:noProof/>
            <w:webHidden/>
          </w:rPr>
          <w:fldChar w:fldCharType="separate"/>
        </w:r>
        <w:r w:rsidR="00230931">
          <w:rPr>
            <w:noProof/>
            <w:webHidden/>
          </w:rPr>
          <w:t>39</w:t>
        </w:r>
        <w:r w:rsidR="00230931">
          <w:rPr>
            <w:noProof/>
            <w:webHidden/>
          </w:rPr>
          <w:fldChar w:fldCharType="end"/>
        </w:r>
      </w:hyperlink>
    </w:p>
    <w:p w14:paraId="226B7AFE" w14:textId="04F9DC69" w:rsidR="00230931" w:rsidRDefault="00000000">
      <w:pPr>
        <w:pStyle w:val="TOC1"/>
        <w:tabs>
          <w:tab w:val="right" w:leader="dot" w:pos="9350"/>
        </w:tabs>
        <w:rPr>
          <w:rFonts w:eastAsiaTheme="minorEastAsia"/>
          <w:noProof/>
          <w:color w:val="auto"/>
          <w:sz w:val="22"/>
          <w:lang w:val="en-CA" w:eastAsia="en-CA"/>
        </w:rPr>
      </w:pPr>
      <w:hyperlink w:anchor="_Toc137793629" w:history="1">
        <w:r w:rsidR="00230931" w:rsidRPr="00C9410B">
          <w:rPr>
            <w:rStyle w:val="Hyperlink"/>
            <w:noProof/>
            <w:lang w:val="fr-CA"/>
          </w:rPr>
          <w:t>NAN ZHANG (IL, LUI)</w:t>
        </w:r>
        <w:r w:rsidR="00230931">
          <w:rPr>
            <w:noProof/>
            <w:webHidden/>
          </w:rPr>
          <w:tab/>
        </w:r>
        <w:r w:rsidR="00230931">
          <w:rPr>
            <w:noProof/>
            <w:webHidden/>
          </w:rPr>
          <w:fldChar w:fldCharType="begin"/>
        </w:r>
        <w:r w:rsidR="00230931">
          <w:rPr>
            <w:noProof/>
            <w:webHidden/>
          </w:rPr>
          <w:instrText xml:space="preserve"> PAGEREF _Toc137793629 \h </w:instrText>
        </w:r>
        <w:r w:rsidR="00230931">
          <w:rPr>
            <w:noProof/>
            <w:webHidden/>
          </w:rPr>
        </w:r>
        <w:r w:rsidR="00230931">
          <w:rPr>
            <w:noProof/>
            <w:webHidden/>
          </w:rPr>
          <w:fldChar w:fldCharType="separate"/>
        </w:r>
        <w:r w:rsidR="00230931">
          <w:rPr>
            <w:noProof/>
            <w:webHidden/>
          </w:rPr>
          <w:t>40</w:t>
        </w:r>
        <w:r w:rsidR="00230931">
          <w:rPr>
            <w:noProof/>
            <w:webHidden/>
          </w:rPr>
          <w:fldChar w:fldCharType="end"/>
        </w:r>
      </w:hyperlink>
    </w:p>
    <w:p w14:paraId="105A16CD" w14:textId="3E255CC3" w:rsidR="00230931" w:rsidRDefault="00000000">
      <w:pPr>
        <w:pStyle w:val="TOC1"/>
        <w:tabs>
          <w:tab w:val="right" w:leader="dot" w:pos="9350"/>
        </w:tabs>
        <w:rPr>
          <w:rFonts w:eastAsiaTheme="minorEastAsia"/>
          <w:noProof/>
          <w:color w:val="auto"/>
          <w:sz w:val="22"/>
          <w:lang w:val="en-CA" w:eastAsia="en-CA"/>
        </w:rPr>
      </w:pPr>
      <w:hyperlink w:anchor="_Toc137793630" w:history="1">
        <w:r w:rsidR="00230931" w:rsidRPr="00C9410B">
          <w:rPr>
            <w:rStyle w:val="Hyperlink"/>
            <w:noProof/>
            <w:lang w:val="fr-CA"/>
          </w:rPr>
          <w:t>NANCY OLDFORD (ELLE)</w:t>
        </w:r>
        <w:r w:rsidR="00230931">
          <w:rPr>
            <w:noProof/>
            <w:webHidden/>
          </w:rPr>
          <w:tab/>
        </w:r>
        <w:r w:rsidR="00230931">
          <w:rPr>
            <w:noProof/>
            <w:webHidden/>
          </w:rPr>
          <w:fldChar w:fldCharType="begin"/>
        </w:r>
        <w:r w:rsidR="00230931">
          <w:rPr>
            <w:noProof/>
            <w:webHidden/>
          </w:rPr>
          <w:instrText xml:space="preserve"> PAGEREF _Toc137793630 \h </w:instrText>
        </w:r>
        <w:r w:rsidR="00230931">
          <w:rPr>
            <w:noProof/>
            <w:webHidden/>
          </w:rPr>
        </w:r>
        <w:r w:rsidR="00230931">
          <w:rPr>
            <w:noProof/>
            <w:webHidden/>
          </w:rPr>
          <w:fldChar w:fldCharType="separate"/>
        </w:r>
        <w:r w:rsidR="00230931">
          <w:rPr>
            <w:noProof/>
            <w:webHidden/>
          </w:rPr>
          <w:t>41</w:t>
        </w:r>
        <w:r w:rsidR="00230931">
          <w:rPr>
            <w:noProof/>
            <w:webHidden/>
          </w:rPr>
          <w:fldChar w:fldCharType="end"/>
        </w:r>
      </w:hyperlink>
    </w:p>
    <w:p w14:paraId="6B29769C" w14:textId="1CFFBBD9" w:rsidR="00230931" w:rsidRDefault="00000000">
      <w:pPr>
        <w:pStyle w:val="TOC1"/>
        <w:tabs>
          <w:tab w:val="right" w:leader="dot" w:pos="9350"/>
        </w:tabs>
        <w:rPr>
          <w:rFonts w:eastAsiaTheme="minorEastAsia"/>
          <w:noProof/>
          <w:color w:val="auto"/>
          <w:sz w:val="22"/>
          <w:lang w:val="en-CA" w:eastAsia="en-CA"/>
        </w:rPr>
      </w:pPr>
      <w:hyperlink w:anchor="_Toc137793631" w:history="1">
        <w:r w:rsidR="00230931" w:rsidRPr="00C9410B">
          <w:rPr>
            <w:rStyle w:val="Hyperlink"/>
            <w:noProof/>
            <w:lang w:val="fr-CA"/>
          </w:rPr>
          <w:t>NOOR SIDDIQI (ELLE)</w:t>
        </w:r>
        <w:r w:rsidR="00230931">
          <w:rPr>
            <w:noProof/>
            <w:webHidden/>
          </w:rPr>
          <w:tab/>
        </w:r>
        <w:r w:rsidR="00230931">
          <w:rPr>
            <w:noProof/>
            <w:webHidden/>
          </w:rPr>
          <w:fldChar w:fldCharType="begin"/>
        </w:r>
        <w:r w:rsidR="00230931">
          <w:rPr>
            <w:noProof/>
            <w:webHidden/>
          </w:rPr>
          <w:instrText xml:space="preserve"> PAGEREF _Toc137793631 \h </w:instrText>
        </w:r>
        <w:r w:rsidR="00230931">
          <w:rPr>
            <w:noProof/>
            <w:webHidden/>
          </w:rPr>
        </w:r>
        <w:r w:rsidR="00230931">
          <w:rPr>
            <w:noProof/>
            <w:webHidden/>
          </w:rPr>
          <w:fldChar w:fldCharType="separate"/>
        </w:r>
        <w:r w:rsidR="00230931">
          <w:rPr>
            <w:noProof/>
            <w:webHidden/>
          </w:rPr>
          <w:t>42</w:t>
        </w:r>
        <w:r w:rsidR="00230931">
          <w:rPr>
            <w:noProof/>
            <w:webHidden/>
          </w:rPr>
          <w:fldChar w:fldCharType="end"/>
        </w:r>
      </w:hyperlink>
    </w:p>
    <w:p w14:paraId="30B82B18" w14:textId="0C8D7BAB" w:rsidR="00230931" w:rsidRDefault="00000000">
      <w:pPr>
        <w:pStyle w:val="TOC1"/>
        <w:tabs>
          <w:tab w:val="right" w:leader="dot" w:pos="9350"/>
        </w:tabs>
        <w:rPr>
          <w:rFonts w:eastAsiaTheme="minorEastAsia"/>
          <w:noProof/>
          <w:color w:val="auto"/>
          <w:sz w:val="22"/>
          <w:lang w:val="en-CA" w:eastAsia="en-CA"/>
        </w:rPr>
      </w:pPr>
      <w:hyperlink w:anchor="_Toc137793632" w:history="1">
        <w:r w:rsidR="00230931" w:rsidRPr="00C9410B">
          <w:rPr>
            <w:rStyle w:val="Hyperlink"/>
            <w:noProof/>
            <w:lang w:val="fr-CA"/>
          </w:rPr>
          <w:t>NUBA ILHAN</w:t>
        </w:r>
        <w:r w:rsidR="00230931">
          <w:rPr>
            <w:noProof/>
            <w:webHidden/>
          </w:rPr>
          <w:tab/>
        </w:r>
        <w:r w:rsidR="00230931">
          <w:rPr>
            <w:noProof/>
            <w:webHidden/>
          </w:rPr>
          <w:fldChar w:fldCharType="begin"/>
        </w:r>
        <w:r w:rsidR="00230931">
          <w:rPr>
            <w:noProof/>
            <w:webHidden/>
          </w:rPr>
          <w:instrText xml:space="preserve"> PAGEREF _Toc137793632 \h </w:instrText>
        </w:r>
        <w:r w:rsidR="00230931">
          <w:rPr>
            <w:noProof/>
            <w:webHidden/>
          </w:rPr>
        </w:r>
        <w:r w:rsidR="00230931">
          <w:rPr>
            <w:noProof/>
            <w:webHidden/>
          </w:rPr>
          <w:fldChar w:fldCharType="separate"/>
        </w:r>
        <w:r w:rsidR="00230931">
          <w:rPr>
            <w:noProof/>
            <w:webHidden/>
          </w:rPr>
          <w:t>43</w:t>
        </w:r>
        <w:r w:rsidR="00230931">
          <w:rPr>
            <w:noProof/>
            <w:webHidden/>
          </w:rPr>
          <w:fldChar w:fldCharType="end"/>
        </w:r>
      </w:hyperlink>
    </w:p>
    <w:p w14:paraId="245A0B44" w14:textId="4D9DD0B3" w:rsidR="00230931" w:rsidRDefault="00000000">
      <w:pPr>
        <w:pStyle w:val="TOC1"/>
        <w:tabs>
          <w:tab w:val="right" w:leader="dot" w:pos="9350"/>
        </w:tabs>
        <w:rPr>
          <w:rFonts w:eastAsiaTheme="minorEastAsia"/>
          <w:noProof/>
          <w:color w:val="auto"/>
          <w:sz w:val="22"/>
          <w:lang w:val="en-CA" w:eastAsia="en-CA"/>
        </w:rPr>
      </w:pPr>
      <w:hyperlink w:anchor="_Toc137793633" w:history="1">
        <w:r w:rsidR="00230931" w:rsidRPr="00C9410B">
          <w:rPr>
            <w:rStyle w:val="Hyperlink"/>
            <w:noProof/>
            <w:lang w:val="fr-CA"/>
          </w:rPr>
          <w:t>MEGAN OTU (IEL/ELLE)</w:t>
        </w:r>
        <w:r w:rsidR="00230931">
          <w:rPr>
            <w:noProof/>
            <w:webHidden/>
          </w:rPr>
          <w:tab/>
        </w:r>
        <w:r w:rsidR="00230931">
          <w:rPr>
            <w:noProof/>
            <w:webHidden/>
          </w:rPr>
          <w:fldChar w:fldCharType="begin"/>
        </w:r>
        <w:r w:rsidR="00230931">
          <w:rPr>
            <w:noProof/>
            <w:webHidden/>
          </w:rPr>
          <w:instrText xml:space="preserve"> PAGEREF _Toc137793633 \h </w:instrText>
        </w:r>
        <w:r w:rsidR="00230931">
          <w:rPr>
            <w:noProof/>
            <w:webHidden/>
          </w:rPr>
        </w:r>
        <w:r w:rsidR="00230931">
          <w:rPr>
            <w:noProof/>
            <w:webHidden/>
          </w:rPr>
          <w:fldChar w:fldCharType="separate"/>
        </w:r>
        <w:r w:rsidR="00230931">
          <w:rPr>
            <w:noProof/>
            <w:webHidden/>
          </w:rPr>
          <w:t>44</w:t>
        </w:r>
        <w:r w:rsidR="00230931">
          <w:rPr>
            <w:noProof/>
            <w:webHidden/>
          </w:rPr>
          <w:fldChar w:fldCharType="end"/>
        </w:r>
      </w:hyperlink>
    </w:p>
    <w:p w14:paraId="2D6EF77C" w14:textId="08AC07A7" w:rsidR="00230931" w:rsidRDefault="00000000">
      <w:pPr>
        <w:pStyle w:val="TOC1"/>
        <w:tabs>
          <w:tab w:val="right" w:leader="dot" w:pos="9350"/>
        </w:tabs>
        <w:rPr>
          <w:rFonts w:eastAsiaTheme="minorEastAsia"/>
          <w:noProof/>
          <w:color w:val="auto"/>
          <w:sz w:val="22"/>
          <w:lang w:val="en-CA" w:eastAsia="en-CA"/>
        </w:rPr>
      </w:pPr>
      <w:hyperlink w:anchor="_Toc137793634" w:history="1">
        <w:r w:rsidR="00230931" w:rsidRPr="00C9410B">
          <w:rPr>
            <w:rStyle w:val="Hyperlink"/>
            <w:noProof/>
            <w:lang w:val="fr-CA"/>
          </w:rPr>
          <w:t>PAMELA LAHEY</w:t>
        </w:r>
        <w:r w:rsidR="00230931">
          <w:rPr>
            <w:noProof/>
            <w:webHidden/>
          </w:rPr>
          <w:tab/>
        </w:r>
        <w:r w:rsidR="00230931">
          <w:rPr>
            <w:noProof/>
            <w:webHidden/>
          </w:rPr>
          <w:fldChar w:fldCharType="begin"/>
        </w:r>
        <w:r w:rsidR="00230931">
          <w:rPr>
            <w:noProof/>
            <w:webHidden/>
          </w:rPr>
          <w:instrText xml:space="preserve"> PAGEREF _Toc137793634 \h </w:instrText>
        </w:r>
        <w:r w:rsidR="00230931">
          <w:rPr>
            <w:noProof/>
            <w:webHidden/>
          </w:rPr>
        </w:r>
        <w:r w:rsidR="00230931">
          <w:rPr>
            <w:noProof/>
            <w:webHidden/>
          </w:rPr>
          <w:fldChar w:fldCharType="separate"/>
        </w:r>
        <w:r w:rsidR="00230931">
          <w:rPr>
            <w:noProof/>
            <w:webHidden/>
          </w:rPr>
          <w:t>45</w:t>
        </w:r>
        <w:r w:rsidR="00230931">
          <w:rPr>
            <w:noProof/>
            <w:webHidden/>
          </w:rPr>
          <w:fldChar w:fldCharType="end"/>
        </w:r>
      </w:hyperlink>
    </w:p>
    <w:p w14:paraId="15192A57" w14:textId="4235691C" w:rsidR="00230931" w:rsidRDefault="00000000">
      <w:pPr>
        <w:pStyle w:val="TOC1"/>
        <w:tabs>
          <w:tab w:val="right" w:leader="dot" w:pos="9350"/>
        </w:tabs>
        <w:rPr>
          <w:rFonts w:eastAsiaTheme="minorEastAsia"/>
          <w:noProof/>
          <w:color w:val="auto"/>
          <w:sz w:val="22"/>
          <w:lang w:val="en-CA" w:eastAsia="en-CA"/>
        </w:rPr>
      </w:pPr>
      <w:hyperlink w:anchor="_Toc137793635" w:history="1">
        <w:r w:rsidR="00230931" w:rsidRPr="00C9410B">
          <w:rPr>
            <w:rStyle w:val="Hyperlink"/>
            <w:noProof/>
            <w:lang w:val="fr-CA"/>
          </w:rPr>
          <w:t>PRAVDEEP SAHOTA (ELLE)</w:t>
        </w:r>
        <w:r w:rsidR="00230931">
          <w:rPr>
            <w:noProof/>
            <w:webHidden/>
          </w:rPr>
          <w:tab/>
        </w:r>
        <w:r w:rsidR="00230931">
          <w:rPr>
            <w:noProof/>
            <w:webHidden/>
          </w:rPr>
          <w:fldChar w:fldCharType="begin"/>
        </w:r>
        <w:r w:rsidR="00230931">
          <w:rPr>
            <w:noProof/>
            <w:webHidden/>
          </w:rPr>
          <w:instrText xml:space="preserve"> PAGEREF _Toc137793635 \h </w:instrText>
        </w:r>
        <w:r w:rsidR="00230931">
          <w:rPr>
            <w:noProof/>
            <w:webHidden/>
          </w:rPr>
        </w:r>
        <w:r w:rsidR="00230931">
          <w:rPr>
            <w:noProof/>
            <w:webHidden/>
          </w:rPr>
          <w:fldChar w:fldCharType="separate"/>
        </w:r>
        <w:r w:rsidR="00230931">
          <w:rPr>
            <w:noProof/>
            <w:webHidden/>
          </w:rPr>
          <w:t>46</w:t>
        </w:r>
        <w:r w:rsidR="00230931">
          <w:rPr>
            <w:noProof/>
            <w:webHidden/>
          </w:rPr>
          <w:fldChar w:fldCharType="end"/>
        </w:r>
      </w:hyperlink>
    </w:p>
    <w:p w14:paraId="0179FA5D" w14:textId="1E11301F" w:rsidR="00230931" w:rsidRDefault="00000000">
      <w:pPr>
        <w:pStyle w:val="TOC1"/>
        <w:tabs>
          <w:tab w:val="right" w:leader="dot" w:pos="9350"/>
        </w:tabs>
        <w:rPr>
          <w:rFonts w:eastAsiaTheme="minorEastAsia"/>
          <w:noProof/>
          <w:color w:val="auto"/>
          <w:sz w:val="22"/>
          <w:lang w:val="en-CA" w:eastAsia="en-CA"/>
        </w:rPr>
      </w:pPr>
      <w:hyperlink w:anchor="_Toc137793636" w:history="1">
        <w:r w:rsidR="00230931" w:rsidRPr="00C9410B">
          <w:rPr>
            <w:rStyle w:val="Hyperlink"/>
            <w:noProof/>
            <w:lang w:val="fr-CA"/>
          </w:rPr>
          <w:t>RACHEL BOUTIN (ELLE)</w:t>
        </w:r>
        <w:r w:rsidR="00230931">
          <w:rPr>
            <w:noProof/>
            <w:webHidden/>
          </w:rPr>
          <w:tab/>
        </w:r>
        <w:r w:rsidR="00230931">
          <w:rPr>
            <w:noProof/>
            <w:webHidden/>
          </w:rPr>
          <w:fldChar w:fldCharType="begin"/>
        </w:r>
        <w:r w:rsidR="00230931">
          <w:rPr>
            <w:noProof/>
            <w:webHidden/>
          </w:rPr>
          <w:instrText xml:space="preserve"> PAGEREF _Toc137793636 \h </w:instrText>
        </w:r>
        <w:r w:rsidR="00230931">
          <w:rPr>
            <w:noProof/>
            <w:webHidden/>
          </w:rPr>
        </w:r>
        <w:r w:rsidR="00230931">
          <w:rPr>
            <w:noProof/>
            <w:webHidden/>
          </w:rPr>
          <w:fldChar w:fldCharType="separate"/>
        </w:r>
        <w:r w:rsidR="00230931">
          <w:rPr>
            <w:noProof/>
            <w:webHidden/>
          </w:rPr>
          <w:t>47</w:t>
        </w:r>
        <w:r w:rsidR="00230931">
          <w:rPr>
            <w:noProof/>
            <w:webHidden/>
          </w:rPr>
          <w:fldChar w:fldCharType="end"/>
        </w:r>
      </w:hyperlink>
    </w:p>
    <w:p w14:paraId="3F868273" w14:textId="765D11AC" w:rsidR="00230931" w:rsidRDefault="00000000">
      <w:pPr>
        <w:pStyle w:val="TOC1"/>
        <w:tabs>
          <w:tab w:val="right" w:leader="dot" w:pos="9350"/>
        </w:tabs>
        <w:rPr>
          <w:rFonts w:eastAsiaTheme="minorEastAsia"/>
          <w:noProof/>
          <w:color w:val="auto"/>
          <w:sz w:val="22"/>
          <w:lang w:val="en-CA" w:eastAsia="en-CA"/>
        </w:rPr>
      </w:pPr>
      <w:hyperlink w:anchor="_Toc137793637" w:history="1">
        <w:r w:rsidR="00230931" w:rsidRPr="00C9410B">
          <w:rPr>
            <w:rStyle w:val="Hyperlink"/>
            <w:noProof/>
            <w:lang w:val="fr-CA"/>
          </w:rPr>
          <w:t>ROCK BISSON PICARD</w:t>
        </w:r>
        <w:r w:rsidR="00230931">
          <w:rPr>
            <w:noProof/>
            <w:webHidden/>
          </w:rPr>
          <w:tab/>
        </w:r>
        <w:r w:rsidR="00230931">
          <w:rPr>
            <w:noProof/>
            <w:webHidden/>
          </w:rPr>
          <w:fldChar w:fldCharType="begin"/>
        </w:r>
        <w:r w:rsidR="00230931">
          <w:rPr>
            <w:noProof/>
            <w:webHidden/>
          </w:rPr>
          <w:instrText xml:space="preserve"> PAGEREF _Toc137793637 \h </w:instrText>
        </w:r>
        <w:r w:rsidR="00230931">
          <w:rPr>
            <w:noProof/>
            <w:webHidden/>
          </w:rPr>
        </w:r>
        <w:r w:rsidR="00230931">
          <w:rPr>
            <w:noProof/>
            <w:webHidden/>
          </w:rPr>
          <w:fldChar w:fldCharType="separate"/>
        </w:r>
        <w:r w:rsidR="00230931">
          <w:rPr>
            <w:noProof/>
            <w:webHidden/>
          </w:rPr>
          <w:t>48</w:t>
        </w:r>
        <w:r w:rsidR="00230931">
          <w:rPr>
            <w:noProof/>
            <w:webHidden/>
          </w:rPr>
          <w:fldChar w:fldCharType="end"/>
        </w:r>
      </w:hyperlink>
    </w:p>
    <w:p w14:paraId="26474641" w14:textId="2E8651DE" w:rsidR="00230931" w:rsidRDefault="00000000">
      <w:pPr>
        <w:pStyle w:val="TOC1"/>
        <w:tabs>
          <w:tab w:val="right" w:leader="dot" w:pos="9350"/>
        </w:tabs>
        <w:rPr>
          <w:rFonts w:eastAsiaTheme="minorEastAsia"/>
          <w:noProof/>
          <w:color w:val="auto"/>
          <w:sz w:val="22"/>
          <w:lang w:val="en-CA" w:eastAsia="en-CA"/>
        </w:rPr>
      </w:pPr>
      <w:hyperlink w:anchor="_Toc137793638" w:history="1">
        <w:r w:rsidR="00230931" w:rsidRPr="00C9410B">
          <w:rPr>
            <w:rStyle w:val="Hyperlink"/>
            <w:noProof/>
            <w:lang w:val="fr-CA"/>
          </w:rPr>
          <w:t>SARAH CHAYTOR (ELLE)</w:t>
        </w:r>
        <w:r w:rsidR="00230931">
          <w:rPr>
            <w:noProof/>
            <w:webHidden/>
          </w:rPr>
          <w:tab/>
        </w:r>
        <w:r w:rsidR="00230931">
          <w:rPr>
            <w:noProof/>
            <w:webHidden/>
          </w:rPr>
          <w:fldChar w:fldCharType="begin"/>
        </w:r>
        <w:r w:rsidR="00230931">
          <w:rPr>
            <w:noProof/>
            <w:webHidden/>
          </w:rPr>
          <w:instrText xml:space="preserve"> PAGEREF _Toc137793638 \h </w:instrText>
        </w:r>
        <w:r w:rsidR="00230931">
          <w:rPr>
            <w:noProof/>
            <w:webHidden/>
          </w:rPr>
        </w:r>
        <w:r w:rsidR="00230931">
          <w:rPr>
            <w:noProof/>
            <w:webHidden/>
          </w:rPr>
          <w:fldChar w:fldCharType="separate"/>
        </w:r>
        <w:r w:rsidR="00230931">
          <w:rPr>
            <w:noProof/>
            <w:webHidden/>
          </w:rPr>
          <w:t>49</w:t>
        </w:r>
        <w:r w:rsidR="00230931">
          <w:rPr>
            <w:noProof/>
            <w:webHidden/>
          </w:rPr>
          <w:fldChar w:fldCharType="end"/>
        </w:r>
      </w:hyperlink>
    </w:p>
    <w:p w14:paraId="175EEDB4" w14:textId="56382DD0" w:rsidR="00230931" w:rsidRDefault="00000000">
      <w:pPr>
        <w:pStyle w:val="TOC1"/>
        <w:tabs>
          <w:tab w:val="right" w:leader="dot" w:pos="9350"/>
        </w:tabs>
        <w:rPr>
          <w:rFonts w:eastAsiaTheme="minorEastAsia"/>
          <w:noProof/>
          <w:color w:val="auto"/>
          <w:sz w:val="22"/>
          <w:lang w:val="en-CA" w:eastAsia="en-CA"/>
        </w:rPr>
      </w:pPr>
      <w:hyperlink w:anchor="_Toc137793639" w:history="1">
        <w:r w:rsidR="00230931" w:rsidRPr="00C9410B">
          <w:rPr>
            <w:rStyle w:val="Hyperlink"/>
            <w:noProof/>
            <w:lang w:val="fr-CA"/>
          </w:rPr>
          <w:t>STACY MUISE (ELLE)</w:t>
        </w:r>
        <w:r w:rsidR="00230931">
          <w:rPr>
            <w:noProof/>
            <w:webHidden/>
          </w:rPr>
          <w:tab/>
        </w:r>
        <w:r w:rsidR="00230931">
          <w:rPr>
            <w:noProof/>
            <w:webHidden/>
          </w:rPr>
          <w:fldChar w:fldCharType="begin"/>
        </w:r>
        <w:r w:rsidR="00230931">
          <w:rPr>
            <w:noProof/>
            <w:webHidden/>
          </w:rPr>
          <w:instrText xml:space="preserve"> PAGEREF _Toc137793639 \h </w:instrText>
        </w:r>
        <w:r w:rsidR="00230931">
          <w:rPr>
            <w:noProof/>
            <w:webHidden/>
          </w:rPr>
        </w:r>
        <w:r w:rsidR="00230931">
          <w:rPr>
            <w:noProof/>
            <w:webHidden/>
          </w:rPr>
          <w:fldChar w:fldCharType="separate"/>
        </w:r>
        <w:r w:rsidR="00230931">
          <w:rPr>
            <w:noProof/>
            <w:webHidden/>
          </w:rPr>
          <w:t>50</w:t>
        </w:r>
        <w:r w:rsidR="00230931">
          <w:rPr>
            <w:noProof/>
            <w:webHidden/>
          </w:rPr>
          <w:fldChar w:fldCharType="end"/>
        </w:r>
      </w:hyperlink>
    </w:p>
    <w:p w14:paraId="2FD1CDCF" w14:textId="6387B916" w:rsidR="00230931" w:rsidRDefault="00000000">
      <w:pPr>
        <w:pStyle w:val="TOC1"/>
        <w:tabs>
          <w:tab w:val="right" w:leader="dot" w:pos="9350"/>
        </w:tabs>
        <w:rPr>
          <w:rFonts w:eastAsiaTheme="minorEastAsia"/>
          <w:noProof/>
          <w:color w:val="auto"/>
          <w:sz w:val="22"/>
          <w:lang w:val="en-CA" w:eastAsia="en-CA"/>
        </w:rPr>
      </w:pPr>
      <w:hyperlink w:anchor="_Toc137793640" w:history="1">
        <w:r w:rsidR="00230931" w:rsidRPr="00C9410B">
          <w:rPr>
            <w:rStyle w:val="Hyperlink"/>
            <w:noProof/>
            <w:lang w:val="fr-CA"/>
          </w:rPr>
          <w:t>STEFAN SIMARD (IL, LUI)</w:t>
        </w:r>
        <w:r w:rsidR="00230931">
          <w:rPr>
            <w:noProof/>
            <w:webHidden/>
          </w:rPr>
          <w:tab/>
        </w:r>
        <w:r w:rsidR="00230931">
          <w:rPr>
            <w:noProof/>
            <w:webHidden/>
          </w:rPr>
          <w:fldChar w:fldCharType="begin"/>
        </w:r>
        <w:r w:rsidR="00230931">
          <w:rPr>
            <w:noProof/>
            <w:webHidden/>
          </w:rPr>
          <w:instrText xml:space="preserve"> PAGEREF _Toc137793640 \h </w:instrText>
        </w:r>
        <w:r w:rsidR="00230931">
          <w:rPr>
            <w:noProof/>
            <w:webHidden/>
          </w:rPr>
        </w:r>
        <w:r w:rsidR="00230931">
          <w:rPr>
            <w:noProof/>
            <w:webHidden/>
          </w:rPr>
          <w:fldChar w:fldCharType="separate"/>
        </w:r>
        <w:r w:rsidR="00230931">
          <w:rPr>
            <w:noProof/>
            <w:webHidden/>
          </w:rPr>
          <w:t>51</w:t>
        </w:r>
        <w:r w:rsidR="00230931">
          <w:rPr>
            <w:noProof/>
            <w:webHidden/>
          </w:rPr>
          <w:fldChar w:fldCharType="end"/>
        </w:r>
      </w:hyperlink>
    </w:p>
    <w:p w14:paraId="1ED1599D" w14:textId="35F7D5CA" w:rsidR="00230931" w:rsidRDefault="00000000">
      <w:pPr>
        <w:pStyle w:val="TOC1"/>
        <w:tabs>
          <w:tab w:val="right" w:leader="dot" w:pos="9350"/>
        </w:tabs>
        <w:rPr>
          <w:rFonts w:eastAsiaTheme="minorEastAsia"/>
          <w:noProof/>
          <w:color w:val="auto"/>
          <w:sz w:val="22"/>
          <w:lang w:val="en-CA" w:eastAsia="en-CA"/>
        </w:rPr>
      </w:pPr>
      <w:hyperlink w:anchor="_Toc137793641" w:history="1">
        <w:r w:rsidR="00230931" w:rsidRPr="00C9410B">
          <w:rPr>
            <w:rStyle w:val="Hyperlink"/>
            <w:noProof/>
            <w:lang w:val="fr-CA"/>
          </w:rPr>
          <w:t>TESS MACMILLAN (ELLE)</w:t>
        </w:r>
        <w:r w:rsidR="00230931">
          <w:rPr>
            <w:noProof/>
            <w:webHidden/>
          </w:rPr>
          <w:tab/>
        </w:r>
        <w:r w:rsidR="00230931">
          <w:rPr>
            <w:noProof/>
            <w:webHidden/>
          </w:rPr>
          <w:fldChar w:fldCharType="begin"/>
        </w:r>
        <w:r w:rsidR="00230931">
          <w:rPr>
            <w:noProof/>
            <w:webHidden/>
          </w:rPr>
          <w:instrText xml:space="preserve"> PAGEREF _Toc137793641 \h </w:instrText>
        </w:r>
        <w:r w:rsidR="00230931">
          <w:rPr>
            <w:noProof/>
            <w:webHidden/>
          </w:rPr>
        </w:r>
        <w:r w:rsidR="00230931">
          <w:rPr>
            <w:noProof/>
            <w:webHidden/>
          </w:rPr>
          <w:fldChar w:fldCharType="separate"/>
        </w:r>
        <w:r w:rsidR="00230931">
          <w:rPr>
            <w:noProof/>
            <w:webHidden/>
          </w:rPr>
          <w:t>52</w:t>
        </w:r>
        <w:r w:rsidR="00230931">
          <w:rPr>
            <w:noProof/>
            <w:webHidden/>
          </w:rPr>
          <w:fldChar w:fldCharType="end"/>
        </w:r>
      </w:hyperlink>
    </w:p>
    <w:p w14:paraId="6067A696" w14:textId="2131FB14" w:rsidR="00230931" w:rsidRDefault="00000000">
      <w:pPr>
        <w:pStyle w:val="TOC1"/>
        <w:tabs>
          <w:tab w:val="right" w:leader="dot" w:pos="9350"/>
        </w:tabs>
        <w:rPr>
          <w:rFonts w:eastAsiaTheme="minorEastAsia"/>
          <w:noProof/>
          <w:color w:val="auto"/>
          <w:sz w:val="22"/>
          <w:lang w:val="en-CA" w:eastAsia="en-CA"/>
        </w:rPr>
      </w:pPr>
      <w:hyperlink w:anchor="_Toc137793642" w:history="1">
        <w:r w:rsidR="00230931" w:rsidRPr="00C9410B">
          <w:rPr>
            <w:rStyle w:val="Hyperlink"/>
            <w:noProof/>
            <w:lang w:val="fr-CA"/>
          </w:rPr>
          <w:t>TOM WESTLAKE (IL, LUI)</w:t>
        </w:r>
        <w:r w:rsidR="00230931">
          <w:rPr>
            <w:noProof/>
            <w:webHidden/>
          </w:rPr>
          <w:tab/>
        </w:r>
        <w:r w:rsidR="00230931">
          <w:rPr>
            <w:noProof/>
            <w:webHidden/>
          </w:rPr>
          <w:fldChar w:fldCharType="begin"/>
        </w:r>
        <w:r w:rsidR="00230931">
          <w:rPr>
            <w:noProof/>
            <w:webHidden/>
          </w:rPr>
          <w:instrText xml:space="preserve"> PAGEREF _Toc137793642 \h </w:instrText>
        </w:r>
        <w:r w:rsidR="00230931">
          <w:rPr>
            <w:noProof/>
            <w:webHidden/>
          </w:rPr>
        </w:r>
        <w:r w:rsidR="00230931">
          <w:rPr>
            <w:noProof/>
            <w:webHidden/>
          </w:rPr>
          <w:fldChar w:fldCharType="separate"/>
        </w:r>
        <w:r w:rsidR="00230931">
          <w:rPr>
            <w:noProof/>
            <w:webHidden/>
          </w:rPr>
          <w:t>53</w:t>
        </w:r>
        <w:r w:rsidR="00230931">
          <w:rPr>
            <w:noProof/>
            <w:webHidden/>
          </w:rPr>
          <w:fldChar w:fldCharType="end"/>
        </w:r>
      </w:hyperlink>
    </w:p>
    <w:p w14:paraId="036EBE6F" w14:textId="4E31613E" w:rsidR="00230931" w:rsidRDefault="00000000">
      <w:pPr>
        <w:pStyle w:val="TOC1"/>
        <w:tabs>
          <w:tab w:val="right" w:leader="dot" w:pos="9350"/>
        </w:tabs>
        <w:rPr>
          <w:rFonts w:eastAsiaTheme="minorEastAsia"/>
          <w:noProof/>
          <w:color w:val="auto"/>
          <w:sz w:val="22"/>
          <w:lang w:val="en-CA" w:eastAsia="en-CA"/>
        </w:rPr>
      </w:pPr>
      <w:hyperlink w:anchor="_Toc137793643" w:history="1">
        <w:r w:rsidR="00230931" w:rsidRPr="00C9410B">
          <w:rPr>
            <w:rStyle w:val="Hyperlink"/>
            <w:noProof/>
            <w:lang w:val="fr-CA"/>
          </w:rPr>
          <w:t>TRISTAN READMAN (IL, LUI)</w:t>
        </w:r>
        <w:r w:rsidR="00230931">
          <w:rPr>
            <w:noProof/>
            <w:webHidden/>
          </w:rPr>
          <w:tab/>
        </w:r>
        <w:r w:rsidR="00230931">
          <w:rPr>
            <w:noProof/>
            <w:webHidden/>
          </w:rPr>
          <w:fldChar w:fldCharType="begin"/>
        </w:r>
        <w:r w:rsidR="00230931">
          <w:rPr>
            <w:noProof/>
            <w:webHidden/>
          </w:rPr>
          <w:instrText xml:space="preserve"> PAGEREF _Toc137793643 \h </w:instrText>
        </w:r>
        <w:r w:rsidR="00230931">
          <w:rPr>
            <w:noProof/>
            <w:webHidden/>
          </w:rPr>
        </w:r>
        <w:r w:rsidR="00230931">
          <w:rPr>
            <w:noProof/>
            <w:webHidden/>
          </w:rPr>
          <w:fldChar w:fldCharType="separate"/>
        </w:r>
        <w:r w:rsidR="00230931">
          <w:rPr>
            <w:noProof/>
            <w:webHidden/>
          </w:rPr>
          <w:t>54</w:t>
        </w:r>
        <w:r w:rsidR="00230931">
          <w:rPr>
            <w:noProof/>
            <w:webHidden/>
          </w:rPr>
          <w:fldChar w:fldCharType="end"/>
        </w:r>
      </w:hyperlink>
    </w:p>
    <w:p w14:paraId="4A8C580E" w14:textId="6D7CFBB3" w:rsidR="00230931" w:rsidRDefault="00000000">
      <w:pPr>
        <w:pStyle w:val="TOC1"/>
        <w:tabs>
          <w:tab w:val="right" w:leader="dot" w:pos="9350"/>
        </w:tabs>
        <w:rPr>
          <w:rFonts w:eastAsiaTheme="minorEastAsia"/>
          <w:noProof/>
          <w:color w:val="auto"/>
          <w:sz w:val="22"/>
          <w:lang w:val="en-CA" w:eastAsia="en-CA"/>
        </w:rPr>
      </w:pPr>
      <w:hyperlink w:anchor="_Toc137793644" w:history="1">
        <w:r w:rsidR="00230931" w:rsidRPr="00C9410B">
          <w:rPr>
            <w:rStyle w:val="Hyperlink"/>
            <w:noProof/>
            <w:lang w:val="fr-CA"/>
          </w:rPr>
          <w:t>VINCENT TAILLEFER</w:t>
        </w:r>
        <w:r w:rsidR="00230931">
          <w:rPr>
            <w:noProof/>
            <w:webHidden/>
          </w:rPr>
          <w:tab/>
        </w:r>
        <w:r w:rsidR="00230931">
          <w:rPr>
            <w:noProof/>
            <w:webHidden/>
          </w:rPr>
          <w:fldChar w:fldCharType="begin"/>
        </w:r>
        <w:r w:rsidR="00230931">
          <w:rPr>
            <w:noProof/>
            <w:webHidden/>
          </w:rPr>
          <w:instrText xml:space="preserve"> PAGEREF _Toc137793644 \h </w:instrText>
        </w:r>
        <w:r w:rsidR="00230931">
          <w:rPr>
            <w:noProof/>
            <w:webHidden/>
          </w:rPr>
        </w:r>
        <w:r w:rsidR="00230931">
          <w:rPr>
            <w:noProof/>
            <w:webHidden/>
          </w:rPr>
          <w:fldChar w:fldCharType="separate"/>
        </w:r>
        <w:r w:rsidR="00230931">
          <w:rPr>
            <w:noProof/>
            <w:webHidden/>
          </w:rPr>
          <w:t>55</w:t>
        </w:r>
        <w:r w:rsidR="00230931">
          <w:rPr>
            <w:noProof/>
            <w:webHidden/>
          </w:rPr>
          <w:fldChar w:fldCharType="end"/>
        </w:r>
      </w:hyperlink>
    </w:p>
    <w:p w14:paraId="051ADF9D" w14:textId="118D740C" w:rsidR="00230931" w:rsidRDefault="00000000">
      <w:pPr>
        <w:pStyle w:val="TOC1"/>
        <w:tabs>
          <w:tab w:val="right" w:leader="dot" w:pos="9350"/>
        </w:tabs>
        <w:rPr>
          <w:rFonts w:eastAsiaTheme="minorEastAsia"/>
          <w:noProof/>
          <w:color w:val="auto"/>
          <w:sz w:val="22"/>
          <w:lang w:val="en-CA" w:eastAsia="en-CA"/>
        </w:rPr>
      </w:pPr>
      <w:hyperlink w:anchor="_Toc137793645" w:history="1">
        <w:r w:rsidR="00230931" w:rsidRPr="00C9410B">
          <w:rPr>
            <w:rStyle w:val="Hyperlink"/>
            <w:noProof/>
            <w:lang w:val="fr-CA"/>
          </w:rPr>
          <w:t>WILLIAM (JOEL) SERSON (IL/LUI)</w:t>
        </w:r>
        <w:r w:rsidR="00230931">
          <w:rPr>
            <w:noProof/>
            <w:webHidden/>
          </w:rPr>
          <w:tab/>
        </w:r>
        <w:r w:rsidR="00230931">
          <w:rPr>
            <w:noProof/>
            <w:webHidden/>
          </w:rPr>
          <w:fldChar w:fldCharType="begin"/>
        </w:r>
        <w:r w:rsidR="00230931">
          <w:rPr>
            <w:noProof/>
            <w:webHidden/>
          </w:rPr>
          <w:instrText xml:space="preserve"> PAGEREF _Toc137793645 \h </w:instrText>
        </w:r>
        <w:r w:rsidR="00230931">
          <w:rPr>
            <w:noProof/>
            <w:webHidden/>
          </w:rPr>
        </w:r>
        <w:r w:rsidR="00230931">
          <w:rPr>
            <w:noProof/>
            <w:webHidden/>
          </w:rPr>
          <w:fldChar w:fldCharType="separate"/>
        </w:r>
        <w:r w:rsidR="00230931">
          <w:rPr>
            <w:noProof/>
            <w:webHidden/>
          </w:rPr>
          <w:t>56</w:t>
        </w:r>
        <w:r w:rsidR="00230931">
          <w:rPr>
            <w:noProof/>
            <w:webHidden/>
          </w:rPr>
          <w:fldChar w:fldCharType="end"/>
        </w:r>
      </w:hyperlink>
    </w:p>
    <w:p w14:paraId="73014B4B" w14:textId="02D1F04E" w:rsidR="00230931" w:rsidRDefault="00000000">
      <w:pPr>
        <w:pStyle w:val="TOC1"/>
        <w:tabs>
          <w:tab w:val="right" w:leader="dot" w:pos="9350"/>
        </w:tabs>
        <w:rPr>
          <w:rFonts w:eastAsiaTheme="minorEastAsia"/>
          <w:noProof/>
          <w:color w:val="auto"/>
          <w:sz w:val="22"/>
          <w:lang w:val="en-CA" w:eastAsia="en-CA"/>
        </w:rPr>
      </w:pPr>
      <w:hyperlink w:anchor="_Toc137793646" w:history="1">
        <w:r w:rsidR="00230931" w:rsidRPr="00C9410B">
          <w:rPr>
            <w:rStyle w:val="Hyperlink"/>
            <w:noProof/>
            <w:lang w:val="fr-CA"/>
          </w:rPr>
          <w:t>ZOË CREGO (ELLE)</w:t>
        </w:r>
        <w:r w:rsidR="00230931">
          <w:rPr>
            <w:noProof/>
            <w:webHidden/>
          </w:rPr>
          <w:tab/>
        </w:r>
        <w:r w:rsidR="00230931">
          <w:rPr>
            <w:noProof/>
            <w:webHidden/>
          </w:rPr>
          <w:fldChar w:fldCharType="begin"/>
        </w:r>
        <w:r w:rsidR="00230931">
          <w:rPr>
            <w:noProof/>
            <w:webHidden/>
          </w:rPr>
          <w:instrText xml:space="preserve"> PAGEREF _Toc137793646 \h </w:instrText>
        </w:r>
        <w:r w:rsidR="00230931">
          <w:rPr>
            <w:noProof/>
            <w:webHidden/>
          </w:rPr>
        </w:r>
        <w:r w:rsidR="00230931">
          <w:rPr>
            <w:noProof/>
            <w:webHidden/>
          </w:rPr>
          <w:fldChar w:fldCharType="separate"/>
        </w:r>
        <w:r w:rsidR="00230931">
          <w:rPr>
            <w:noProof/>
            <w:webHidden/>
          </w:rPr>
          <w:t>57</w:t>
        </w:r>
        <w:r w:rsidR="00230931">
          <w:rPr>
            <w:noProof/>
            <w:webHidden/>
          </w:rPr>
          <w:fldChar w:fldCharType="end"/>
        </w:r>
      </w:hyperlink>
    </w:p>
    <w:p w14:paraId="5C3C97E9" w14:textId="13B28478"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793593"/>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793594"/>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793595"/>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793596"/>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793597"/>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793598"/>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37793599"/>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793600"/>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793601"/>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793602"/>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2"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48" w:name="_Toc137793603"/>
      <w:bookmarkStart w:id="49"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48"/>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793604"/>
      <w:bookmarkEnd w:id="49"/>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5"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793605"/>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6"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7"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793606"/>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8"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t>Renseignements personnels</w:t>
      </w:r>
      <w:bookmarkEnd w:id="67"/>
    </w:p>
    <w:p w14:paraId="77045F2C" w14:textId="462F2E26" w:rsidR="009D1476" w:rsidRDefault="00000000" w:rsidP="00A675DE">
      <w:pPr>
        <w:rPr>
          <w:rStyle w:val="Hyperlink"/>
          <w:szCs w:val="20"/>
          <w:lang w:val="fr-CA"/>
        </w:rPr>
      </w:pPr>
      <w:hyperlink r:id="rId29"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68" w:name="_Toc137793607"/>
      <w:r w:rsidRPr="00A94B94">
        <w:rPr>
          <w:lang w:val="fr-CA"/>
        </w:rPr>
        <w:lastRenderedPageBreak/>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0"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Toc137793608"/>
      <w:bookmarkStart w:id="72" w:name="_Hlk136259884"/>
      <w:r w:rsidRPr="00A94B94">
        <w:rPr>
          <w:lang w:val="fr-CA"/>
        </w:rPr>
        <w:lastRenderedPageBreak/>
        <w:t>KAREN KENNIPHAAS</w:t>
      </w:r>
      <w:r w:rsidR="001F4CBD" w:rsidRPr="00A94B94">
        <w:rPr>
          <w:lang w:val="fr-CA"/>
        </w:rPr>
        <w:t xml:space="preserve"> (ELLE)</w:t>
      </w:r>
      <w:bookmarkEnd w:id="71"/>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793609"/>
      <w:bookmarkEnd w:id="72"/>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793610"/>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2"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3"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79" w:name="_Toc137793611"/>
      <w:bookmarkStart w:id="80" w:name="_Hlk136259058"/>
      <w:r>
        <w:rPr>
          <w:lang w:val="fr-CA"/>
        </w:rPr>
        <w:lastRenderedPageBreak/>
        <w:t>KRIS BANOVIC DA SILVA</w:t>
      </w:r>
      <w:r w:rsidRPr="00A94B94">
        <w:rPr>
          <w:lang w:val="fr-CA"/>
        </w:rPr>
        <w:t xml:space="preserve"> (I</w:t>
      </w:r>
      <w:r>
        <w:rPr>
          <w:lang w:val="fr-CA"/>
        </w:rPr>
        <w:t>E</w:t>
      </w:r>
      <w:r w:rsidRPr="00A94B94">
        <w:rPr>
          <w:lang w:val="fr-CA"/>
        </w:rPr>
        <w:t>L)</w:t>
      </w:r>
      <w:bookmarkEnd w:id="79"/>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77777777" w:rsidR="00C27252" w:rsidRPr="00A94B94" w:rsidRDefault="00C27252" w:rsidP="00C27252">
      <w:pPr>
        <w:pStyle w:val="Heading2"/>
        <w:rPr>
          <w:lang w:val="fr-CA"/>
        </w:rPr>
      </w:pPr>
      <w:r w:rsidRPr="00A94B94">
        <w:rPr>
          <w:lang w:val="fr-CA"/>
        </w:rPr>
        <w:t>Langue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1" w:name="_Toc137793612"/>
      <w:r w:rsidRPr="00A94B94">
        <w:rPr>
          <w:lang w:val="fr-CA"/>
        </w:rPr>
        <w:lastRenderedPageBreak/>
        <w:t>KYLE ARSENAULT (IL/LUI)</w:t>
      </w:r>
      <w:bookmarkEnd w:id="81"/>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6"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2" w:name="_Toc137793613"/>
      <w:bookmarkEnd w:id="80"/>
      <w:r w:rsidRPr="00A94B94">
        <w:rPr>
          <w:lang w:val="fr-CA"/>
        </w:rPr>
        <w:lastRenderedPageBreak/>
        <w:t>LAURA SMALLWOOD (ELLE)</w:t>
      </w:r>
      <w:bookmarkEnd w:id="82"/>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8"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3" w:name="_Toc137793614"/>
      <w:bookmarkStart w:id="84" w:name="_Hlk136261902"/>
      <w:r w:rsidRPr="00A94B94">
        <w:rPr>
          <w:lang w:val="fr-CA"/>
        </w:rPr>
        <w:lastRenderedPageBreak/>
        <w:t>L</w:t>
      </w:r>
      <w:r w:rsidR="002358E5" w:rsidRPr="00A94B94">
        <w:rPr>
          <w:lang w:val="fr-CA"/>
        </w:rPr>
        <w:t>AUREN SAPIC (ELLE)</w:t>
      </w:r>
      <w:bookmarkEnd w:id="83"/>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5" w:name="_Hlk136258797"/>
    <w:p w14:paraId="405DB5C8" w14:textId="37A53E4E" w:rsidR="00594F0E" w:rsidRPr="00A94B94" w:rsidRDefault="00A01C21" w:rsidP="00826B51">
      <w:pPr>
        <w:rPr>
          <w:rStyle w:val="Hyperlink"/>
          <w:lang w:val="fr-CA"/>
        </w:rPr>
      </w:pPr>
      <w:r>
        <w:fldChar w:fldCharType="begin"/>
      </w:r>
      <w:r>
        <w:instrText>HYPERLINK "mailto:lauren.sapic@justice.gc.ca"</w:instrText>
      </w:r>
      <w:r>
        <w:fldChar w:fldCharType="separate"/>
      </w:r>
      <w:r w:rsidR="002358E5" w:rsidRPr="00A94B94">
        <w:rPr>
          <w:rStyle w:val="Hyperlink"/>
          <w:lang w:val="fr-CA"/>
        </w:rPr>
        <w:t>lauren.sapic@justice.gc.ca</w:t>
      </w:r>
      <w:r>
        <w:rPr>
          <w:rStyle w:val="Hyperlink"/>
          <w:lang w:val="fr-CA"/>
        </w:rPr>
        <w:fldChar w:fldCharType="end"/>
      </w:r>
      <w:bookmarkEnd w:id="84"/>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6" w:name="_Toc137793615"/>
      <w:bookmarkEnd w:id="85"/>
      <w:r w:rsidRPr="00A94B94">
        <w:rPr>
          <w:lang w:val="fr-CA"/>
        </w:rPr>
        <w:lastRenderedPageBreak/>
        <w:t>LEE GRENON (IL/LUI)</w:t>
      </w:r>
      <w:bookmarkEnd w:id="86"/>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0"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7"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8" w:name="_Hlk136259743"/>
      <w:bookmarkEnd w:id="87"/>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9" w:name="_Toc137793616"/>
      <w:bookmarkEnd w:id="88"/>
      <w:r w:rsidRPr="00A94B94">
        <w:rPr>
          <w:lang w:val="fr-CA"/>
        </w:rPr>
        <w:lastRenderedPageBreak/>
        <w:t>LOTHLORIEN FARLEY</w:t>
      </w:r>
      <w:r w:rsidRPr="00A94B94">
        <w:rPr>
          <w:sz w:val="40"/>
          <w:szCs w:val="40"/>
          <w:lang w:val="fr-CA"/>
        </w:rPr>
        <w:t xml:space="preserve"> (ELLE)</w:t>
      </w:r>
      <w:bookmarkEnd w:id="89"/>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1"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0" w:name="_Toc137793617"/>
      <w:r w:rsidRPr="00A94B94">
        <w:rPr>
          <w:lang w:val="fr-CA"/>
        </w:rPr>
        <w:lastRenderedPageBreak/>
        <w:t>MARTIN ANDERSON (IL/LUI)</w:t>
      </w:r>
      <w:bookmarkEnd w:id="90"/>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2"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1" w:name="_Toc137793618"/>
      <w:r w:rsidRPr="00A94B94">
        <w:rPr>
          <w:lang w:val="fr-CA"/>
        </w:rPr>
        <w:lastRenderedPageBreak/>
        <w:t>MARYAM SHAHEEN</w:t>
      </w:r>
      <w:r w:rsidR="002672FD" w:rsidRPr="00A94B94">
        <w:rPr>
          <w:lang w:val="fr-CA"/>
        </w:rPr>
        <w:t xml:space="preserve"> (ELLE)</w:t>
      </w:r>
      <w:bookmarkEnd w:id="91"/>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2" w:name="_Hlk136266339"/>
      <w:r w:rsidRPr="00A94B94">
        <w:rPr>
          <w:lang w:val="fr-CA"/>
        </w:rPr>
        <w:t>Division de l’allégement pour les contribuables,</w:t>
      </w:r>
      <w:bookmarkEnd w:id="92"/>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4"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3" w:name="_Toc137793619"/>
      <w:bookmarkStart w:id="94" w:name="_Hlk136264276"/>
      <w:r w:rsidRPr="00A94B94">
        <w:rPr>
          <w:lang w:val="fr-CA"/>
        </w:rPr>
        <w:lastRenderedPageBreak/>
        <w:t>MARYROSE RODGER (ELLE)</w:t>
      </w:r>
      <w:bookmarkEnd w:id="93"/>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8A8535C" w14:textId="47B8249B" w:rsidR="006E6D3C" w:rsidRDefault="006E6D3C" w:rsidP="00B1598B">
      <w:pPr>
        <w:rPr>
          <w:lang w:val="fr-CA"/>
        </w:rPr>
      </w:pPr>
      <w:r w:rsidRPr="006E6D3C">
        <w:rPr>
          <w:lang w:val="fr-CA"/>
        </w:rPr>
        <w:t>Directrice exécuti</w:t>
      </w:r>
      <w:r>
        <w:rPr>
          <w:lang w:val="fr-CA"/>
        </w:rPr>
        <w:t>ve,</w:t>
      </w:r>
      <w:r w:rsidRPr="006E6D3C">
        <w:t xml:space="preserve"> </w:t>
      </w:r>
      <w:r w:rsidRPr="006E6D3C">
        <w:rPr>
          <w:lang w:val="fr-CA"/>
        </w:rPr>
        <w:t>Direction générale de la réconciliation, les traités et de l'engagement</w:t>
      </w:r>
      <w:r>
        <w:rPr>
          <w:lang w:val="fr-CA"/>
        </w:rPr>
        <w:t>,</w:t>
      </w:r>
      <w:r w:rsidRPr="006E6D3C">
        <w:t xml:space="preserve"> </w:t>
      </w:r>
      <w:r w:rsidRPr="006E6D3C">
        <w:rPr>
          <w:lang w:val="fr-CA"/>
        </w:rPr>
        <w:t>Communauté et Identité</w:t>
      </w:r>
    </w:p>
    <w:p w14:paraId="4FE83A98" w14:textId="23171C60" w:rsidR="00E433F0" w:rsidRPr="00A94B94" w:rsidRDefault="00CB4636" w:rsidP="00B1598B">
      <w:pPr>
        <w:rPr>
          <w:lang w:val="fr-CA"/>
        </w:rPr>
      </w:pPr>
      <w:r>
        <w:rPr>
          <w:lang w:val="fr-CA"/>
        </w:rPr>
        <w:t>Patrimoine Canadien</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bookmarkStart w:id="95" w:name="_Hlk136265800"/>
    <w:bookmarkEnd w:id="94"/>
    <w:p w14:paraId="5E824348" w14:textId="2E4594A7" w:rsidR="00594F0E" w:rsidRPr="00A94B94" w:rsidRDefault="00CF4167" w:rsidP="00D05C17">
      <w:pPr>
        <w:keepLines w:val="0"/>
        <w:spacing w:after="0"/>
        <w:rPr>
          <w:lang w:val="fr-CA"/>
        </w:rPr>
      </w:pPr>
      <w:r>
        <w:rPr>
          <w:lang w:val="en-US"/>
        </w:rPr>
        <w:fldChar w:fldCharType="begin"/>
      </w:r>
      <w:r w:rsidRPr="00CF4167">
        <w:rPr>
          <w:lang w:val="fr-CA"/>
        </w:rPr>
        <w:instrText xml:space="preserve"> HYPERLINK "mailto:maryrose.rodger@pch.gc.ca" </w:instrText>
      </w:r>
      <w:r>
        <w:rPr>
          <w:lang w:val="en-US"/>
        </w:rPr>
      </w:r>
      <w:r>
        <w:rPr>
          <w:lang w:val="en-US"/>
        </w:rPr>
        <w:fldChar w:fldCharType="separate"/>
      </w:r>
      <w:r w:rsidRPr="00CF4167">
        <w:rPr>
          <w:rStyle w:val="Hyperlink"/>
          <w:lang w:val="fr-CA"/>
        </w:rPr>
        <w:t>maryrose.rodger@pch.gc.ca</w:t>
      </w:r>
      <w:r>
        <w:rPr>
          <w:lang w:val="en-US"/>
        </w:rPr>
        <w:fldChar w:fldCharType="end"/>
      </w:r>
      <w:r w:rsidR="00594F0E" w:rsidRPr="00A94B94">
        <w:rPr>
          <w:lang w:val="fr-CA"/>
        </w:rPr>
        <w:br w:type="page"/>
      </w:r>
    </w:p>
    <w:p w14:paraId="481A1056" w14:textId="3630A799" w:rsidR="00BF7518" w:rsidRPr="00A94B94" w:rsidRDefault="00B07CE1" w:rsidP="00EA3C4C">
      <w:pPr>
        <w:pStyle w:val="Heading1"/>
        <w:rPr>
          <w:lang w:val="fr-CA"/>
        </w:rPr>
      </w:pPr>
      <w:bookmarkStart w:id="96" w:name="_Toc137793620"/>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6"/>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6">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7"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7" w:name="_Toc137793621"/>
      <w:bookmarkEnd w:id="95"/>
      <w:r w:rsidRPr="00A94B94">
        <w:rPr>
          <w:lang w:val="fr-CA"/>
        </w:rPr>
        <w:lastRenderedPageBreak/>
        <w:t>MEIKA NOONAN</w:t>
      </w:r>
      <w:r w:rsidR="00C65055" w:rsidRPr="00A94B94">
        <w:rPr>
          <w:lang w:val="fr-CA"/>
        </w:rPr>
        <w:t xml:space="preserve"> </w:t>
      </w:r>
      <w:r w:rsidRPr="00A94B94">
        <w:rPr>
          <w:lang w:val="fr-CA"/>
        </w:rPr>
        <w:t>(SHE/HER)</w:t>
      </w:r>
      <w:bookmarkEnd w:id="97"/>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8"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8" w:name="_Toc137793622"/>
      <w:r w:rsidRPr="00A94B94">
        <w:rPr>
          <w:lang w:val="fr-CA"/>
        </w:rPr>
        <w:lastRenderedPageBreak/>
        <w:t>MERCEDES MUELLER (ELLE)</w:t>
      </w:r>
      <w:bookmarkEnd w:id="98"/>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49"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9"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0" w:name="_Hlk136268022"/>
      <w:bookmarkEnd w:id="99"/>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1" w:name="_Toc137793623"/>
      <w:bookmarkEnd w:id="100"/>
      <w:r w:rsidRPr="00A94B94">
        <w:rPr>
          <w:lang w:val="fr-CA"/>
        </w:rPr>
        <w:lastRenderedPageBreak/>
        <w:t>MER</w:t>
      </w:r>
      <w:r w:rsidR="00C43C29" w:rsidRPr="00A94B94">
        <w:rPr>
          <w:lang w:val="fr-CA"/>
        </w:rPr>
        <w:t>EDITH RICHMOND</w:t>
      </w:r>
      <w:r w:rsidRPr="00A94B94">
        <w:rPr>
          <w:lang w:val="fr-CA"/>
        </w:rPr>
        <w:t xml:space="preserve"> (ELLE)</w:t>
      </w:r>
      <w:bookmarkEnd w:id="101"/>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0"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1"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2" w:name="_Toc137793624"/>
      <w:bookmarkStart w:id="103" w:name="_Hlk136285462"/>
      <w:r w:rsidRPr="00A94B94">
        <w:rPr>
          <w:lang w:val="fr-CA"/>
        </w:rPr>
        <w:lastRenderedPageBreak/>
        <w:t>M</w:t>
      </w:r>
      <w:r w:rsidR="00551E44" w:rsidRPr="00A94B94">
        <w:rPr>
          <w:lang w:val="fr-CA"/>
        </w:rPr>
        <w:t>ICHAEL MOHAMMED</w:t>
      </w:r>
      <w:bookmarkEnd w:id="102"/>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2"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3"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4" w:name="_Toc137793625"/>
      <w:bookmarkEnd w:id="103"/>
      <w:r w:rsidRPr="00A94B94">
        <w:rPr>
          <w:lang w:val="fr-CA"/>
        </w:rPr>
        <w:lastRenderedPageBreak/>
        <w:t xml:space="preserve">MICHAEL </w:t>
      </w:r>
      <w:r w:rsidR="002138B2" w:rsidRPr="00A94B94">
        <w:rPr>
          <w:lang w:val="fr-CA"/>
        </w:rPr>
        <w:t>SIDAROSE</w:t>
      </w:r>
      <w:r w:rsidRPr="00A94B94">
        <w:rPr>
          <w:lang w:val="fr-CA"/>
        </w:rPr>
        <w:t xml:space="preserve"> (IL, LUI, IEL)</w:t>
      </w:r>
      <w:bookmarkEnd w:id="104"/>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4"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5"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6" w:name="_Hlk136286041"/>
      <w:bookmarkEnd w:id="105"/>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7" w:name="_Toc137793626"/>
      <w:bookmarkEnd w:id="106"/>
      <w:r w:rsidRPr="00A94B94">
        <w:rPr>
          <w:lang w:val="fr-CA"/>
        </w:rPr>
        <w:lastRenderedPageBreak/>
        <w:t>MICHELLE ADDESA (ELLE)</w:t>
      </w:r>
      <w:bookmarkEnd w:id="107"/>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5">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450512AD" w:rsidR="007C0CAC" w:rsidRPr="00A94B94" w:rsidRDefault="007C0CAC" w:rsidP="00490A17">
      <w:pPr>
        <w:rPr>
          <w:lang w:val="fr-CA"/>
        </w:rPr>
      </w:pPr>
      <w:r w:rsidRPr="00A94B94">
        <w:rPr>
          <w:lang w:val="fr-CA"/>
        </w:rPr>
        <w:t>Conseillère de l’équité, diversité et l’inclusion, Programmes d'équité et d'inclusion de la main-d'œuvre</w:t>
      </w:r>
    </w:p>
    <w:p w14:paraId="1440A1EE" w14:textId="77777777" w:rsidR="007C0CAC" w:rsidRPr="00A94B94" w:rsidRDefault="007C0CAC" w:rsidP="00490A17">
      <w:pPr>
        <w:rPr>
          <w:lang w:val="fr-CA"/>
        </w:rPr>
      </w:pPr>
      <w:r w:rsidRPr="00A94B94">
        <w:rPr>
          <w:lang w:val="fr-CA"/>
        </w:rPr>
        <w:t>Agence des services frontaliers de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8" w:name="_Hlk136286802"/>
    <w:p w14:paraId="58A32140" w14:textId="77777777" w:rsidR="007C0CAC" w:rsidRPr="00A94B94" w:rsidRDefault="007C0CAC" w:rsidP="00490A17">
      <w:pPr>
        <w:rPr>
          <w:lang w:val="fr-CA"/>
        </w:rPr>
      </w:pPr>
      <w:r w:rsidRPr="00A94B94">
        <w:rPr>
          <w:lang w:val="fr-CA"/>
        </w:rPr>
        <w:fldChar w:fldCharType="begin"/>
      </w:r>
      <w:r w:rsidRPr="00A94B94">
        <w:rPr>
          <w:lang w:val="fr-CA"/>
        </w:rPr>
        <w:instrText xml:space="preserve"> HYPERLINK "mailto:michelle.addesa@cbsa-asfc.gc.ca" </w:instrText>
      </w:r>
      <w:r w:rsidRPr="00A94B94">
        <w:rPr>
          <w:lang w:val="fr-CA"/>
        </w:rPr>
      </w:r>
      <w:r w:rsidRPr="00A94B94">
        <w:rPr>
          <w:lang w:val="fr-CA"/>
        </w:rPr>
        <w:fldChar w:fldCharType="separate"/>
      </w:r>
      <w:r w:rsidRPr="00A94B94">
        <w:rPr>
          <w:rStyle w:val="Hyperlink"/>
          <w:lang w:val="fr-CA"/>
        </w:rPr>
        <w:t>michelle.addesa@cbsa-asfc.gc.ca</w:t>
      </w:r>
      <w:r w:rsidRPr="00A94B94">
        <w:rPr>
          <w:lang w:val="fr-CA"/>
        </w:rPr>
        <w:fldChar w:fldCharType="end"/>
      </w:r>
      <w:r w:rsidRPr="00A94B94">
        <w:rPr>
          <w:lang w:val="fr-CA"/>
        </w:rPr>
        <w:t xml:space="preserve"> </w:t>
      </w:r>
    </w:p>
    <w:p w14:paraId="15DA1074" w14:textId="349A0D50" w:rsidR="00EB1BD4" w:rsidRPr="00A94B94" w:rsidRDefault="007C0CAC" w:rsidP="00490A17">
      <w:pPr>
        <w:rPr>
          <w:lang w:val="fr-CA"/>
        </w:rPr>
      </w:pPr>
      <w:bookmarkStart w:id="109" w:name="_Hlk136286811"/>
      <w:bookmarkEnd w:id="108"/>
      <w:r w:rsidRPr="00A94B94">
        <w:rPr>
          <w:lang w:val="fr-CA"/>
        </w:rPr>
        <w:t>365-275-3166</w:t>
      </w: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0" w:name="_Toc137793627"/>
      <w:bookmarkEnd w:id="109"/>
      <w:r w:rsidRPr="00A94B94">
        <w:rPr>
          <w:lang w:val="fr-CA"/>
        </w:rPr>
        <w:lastRenderedPageBreak/>
        <w:t>M</w:t>
      </w:r>
      <w:r w:rsidR="00656AB1" w:rsidRPr="00A94B94">
        <w:rPr>
          <w:lang w:val="fr-CA"/>
        </w:rPr>
        <w:t>YRIAM LAMONTAGNE (ELLE)</w:t>
      </w:r>
      <w:bookmarkEnd w:id="110"/>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6"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7"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1" w:name="_Toc137793628"/>
      <w:r w:rsidRPr="00A94B94">
        <w:rPr>
          <w:lang w:val="fr-CA"/>
        </w:rPr>
        <w:lastRenderedPageBreak/>
        <w:t>MYRIAM</w:t>
      </w:r>
      <w:r w:rsidR="00985926" w:rsidRPr="00A94B94">
        <w:rPr>
          <w:lang w:val="fr-CA"/>
        </w:rPr>
        <w:t xml:space="preserve"> REEVES</w:t>
      </w:r>
      <w:r w:rsidRPr="00A94B94">
        <w:rPr>
          <w:lang w:val="fr-CA"/>
        </w:rPr>
        <w:t xml:space="preserve"> (ELLE)</w:t>
      </w:r>
      <w:bookmarkEnd w:id="111"/>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8"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2"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3" w:name="_Hlk136287911"/>
      <w:bookmarkEnd w:id="112"/>
      <w:r w:rsidRPr="00A94B94">
        <w:rPr>
          <w:lang w:val="fr-CA"/>
        </w:rPr>
        <w:t>902-565-9790</w:t>
      </w:r>
      <w:bookmarkEnd w:id="113"/>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4" w:name="_Toc137793629"/>
      <w:r w:rsidRPr="00A94B94">
        <w:rPr>
          <w:lang w:val="fr-CA"/>
        </w:rPr>
        <w:lastRenderedPageBreak/>
        <w:t>NAN ZHANG (IL, LUI)</w:t>
      </w:r>
      <w:bookmarkEnd w:id="114"/>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59">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0"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5" w:name="_Toc137793630"/>
      <w:r w:rsidRPr="00A94B94">
        <w:rPr>
          <w:lang w:val="fr-CA"/>
        </w:rPr>
        <w:lastRenderedPageBreak/>
        <w:t>NANCY OLDFORD (ELLE)</w:t>
      </w:r>
      <w:bookmarkEnd w:id="115"/>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1"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6"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6"/>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2"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7" w:name="_Toc137793631"/>
      <w:r w:rsidRPr="00A94B94">
        <w:rPr>
          <w:lang w:val="fr-CA"/>
        </w:rPr>
        <w:lastRenderedPageBreak/>
        <w:t>NOOR SIDDIQI (ELLE)</w:t>
      </w:r>
      <w:bookmarkEnd w:id="117"/>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3"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4"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8" w:name="_Toc137793632"/>
      <w:r w:rsidRPr="00A94B94">
        <w:rPr>
          <w:lang w:val="fr-CA"/>
        </w:rPr>
        <w:lastRenderedPageBreak/>
        <w:t>N</w:t>
      </w:r>
      <w:r w:rsidR="006F5B0D" w:rsidRPr="00A94B94">
        <w:rPr>
          <w:lang w:val="fr-CA"/>
        </w:rPr>
        <w:t>UBA ILHAN</w:t>
      </w:r>
      <w:bookmarkEnd w:id="118"/>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5"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6"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9" w:name="_Toc137793633"/>
      <w:r w:rsidRPr="00A94B94">
        <w:rPr>
          <w:lang w:val="fr-CA"/>
        </w:rPr>
        <w:lastRenderedPageBreak/>
        <w:t>MEGAN OTU (IEL/ELLE)</w:t>
      </w:r>
      <w:bookmarkEnd w:id="119"/>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7"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8"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0" w:name="_Toc137793634"/>
      <w:r w:rsidRPr="00A94B94">
        <w:rPr>
          <w:lang w:val="fr-CA"/>
        </w:rPr>
        <w:lastRenderedPageBreak/>
        <w:t>PAMELA LAHEY</w:t>
      </w:r>
      <w:bookmarkEnd w:id="120"/>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69"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1" w:name="_Toc137793635"/>
      <w:r w:rsidRPr="00A94B94">
        <w:rPr>
          <w:lang w:val="fr-CA"/>
        </w:rPr>
        <w:lastRenderedPageBreak/>
        <w:t>PRAVDEEP</w:t>
      </w:r>
      <w:r w:rsidR="009125AF">
        <w:rPr>
          <w:lang w:val="fr-CA"/>
        </w:rPr>
        <w:t xml:space="preserve"> SAHOTA</w:t>
      </w:r>
      <w:r w:rsidR="00E2728A" w:rsidRPr="00A94B94">
        <w:rPr>
          <w:lang w:val="fr-CA"/>
        </w:rPr>
        <w:t xml:space="preserve"> (ELLE)</w:t>
      </w:r>
      <w:bookmarkEnd w:id="121"/>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0">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1"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2" w:name="_Toc137793636"/>
      <w:r w:rsidRPr="00A94B94">
        <w:rPr>
          <w:lang w:val="fr-CA"/>
        </w:rPr>
        <w:lastRenderedPageBreak/>
        <w:t>RACHEL BOUTIN (ELLE)</w:t>
      </w:r>
      <w:bookmarkEnd w:id="122"/>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2"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3" w:name="_Toc137793637"/>
      <w:r w:rsidRPr="00A94B94">
        <w:rPr>
          <w:lang w:val="fr-CA"/>
        </w:rPr>
        <w:lastRenderedPageBreak/>
        <w:t>ROCK BISSON PICARD</w:t>
      </w:r>
      <w:bookmarkEnd w:id="123"/>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3">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4"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4" w:name="_Toc137793638"/>
      <w:r w:rsidRPr="00A94B94">
        <w:rPr>
          <w:lang w:val="fr-CA"/>
        </w:rPr>
        <w:lastRenderedPageBreak/>
        <w:t>S</w:t>
      </w:r>
      <w:r w:rsidR="00A82733" w:rsidRPr="00A94B94">
        <w:rPr>
          <w:lang w:val="fr-CA"/>
        </w:rPr>
        <w:t>ARAH CHAYTOR (ELLE)</w:t>
      </w:r>
      <w:bookmarkEnd w:id="124"/>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5"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6"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5" w:name="_Toc137793639"/>
      <w:r w:rsidRPr="00A94B94">
        <w:rPr>
          <w:lang w:val="fr-CA"/>
        </w:rPr>
        <w:lastRenderedPageBreak/>
        <w:t>STACY MUISE (ELLE)</w:t>
      </w:r>
      <w:bookmarkEnd w:id="125"/>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6"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6"/>
    <w:p w14:paraId="62248961" w14:textId="16DE51A7" w:rsidR="00667940" w:rsidRPr="00A94B94" w:rsidRDefault="00674B77" w:rsidP="00C65055">
      <w:pPr>
        <w:pStyle w:val="Heading1"/>
        <w:rPr>
          <w:lang w:val="fr-CA"/>
        </w:rPr>
      </w:pPr>
      <w:r w:rsidRPr="00A94B94">
        <w:rPr>
          <w:lang w:val="fr-CA"/>
        </w:rPr>
        <w:lastRenderedPageBreak/>
        <w:t xml:space="preserve"> </w:t>
      </w:r>
      <w:bookmarkStart w:id="127" w:name="_Toc137793640"/>
      <w:r w:rsidR="00667940" w:rsidRPr="00A94B94">
        <w:rPr>
          <w:lang w:val="fr-CA"/>
        </w:rPr>
        <w:t>STEFAN SIMARD (IL, LUI)</w:t>
      </w:r>
      <w:bookmarkEnd w:id="127"/>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8"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79"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8" w:name="_Toc137793641"/>
      <w:r w:rsidRPr="00A94B94">
        <w:rPr>
          <w:lang w:val="fr-CA"/>
        </w:rPr>
        <w:lastRenderedPageBreak/>
        <w:t>TESS MACMILLAN (ELLE)</w:t>
      </w:r>
      <w:bookmarkEnd w:id="128"/>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0"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9" w:name="_Toc137793642"/>
      <w:r w:rsidRPr="00A94B94">
        <w:rPr>
          <w:lang w:val="fr-CA"/>
        </w:rPr>
        <w:lastRenderedPageBreak/>
        <w:t>TOM WESTLAKE (IL, LUI)</w:t>
      </w:r>
      <w:bookmarkEnd w:id="129"/>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1"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0" w:name="_Toc137793643"/>
      <w:bookmarkStart w:id="131" w:name="_Hlk136355615"/>
      <w:r w:rsidRPr="00A94B94">
        <w:rPr>
          <w:lang w:val="fr-CA"/>
        </w:rPr>
        <w:lastRenderedPageBreak/>
        <w:t>TRISTAN READMAN (IL, LUI)</w:t>
      </w:r>
      <w:bookmarkEnd w:id="130"/>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2">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3"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1"/>
      <w:r w:rsidR="00D7086B" w:rsidRPr="00A94B94">
        <w:rPr>
          <w:lang w:val="fr-CA"/>
        </w:rPr>
        <w:br w:type="page"/>
      </w:r>
    </w:p>
    <w:p w14:paraId="62B61019" w14:textId="7C08AEA4" w:rsidR="00143FCF" w:rsidRPr="00A94B94" w:rsidRDefault="00D7086B" w:rsidP="00702B06">
      <w:pPr>
        <w:pStyle w:val="Heading1"/>
        <w:rPr>
          <w:lang w:val="fr-CA"/>
        </w:rPr>
      </w:pPr>
      <w:bookmarkStart w:id="132" w:name="_Toc137793644"/>
      <w:r w:rsidRPr="00A94B94">
        <w:rPr>
          <w:lang w:val="fr-CA"/>
        </w:rPr>
        <w:lastRenderedPageBreak/>
        <w:t>V</w:t>
      </w:r>
      <w:r w:rsidR="00143FCF" w:rsidRPr="00A94B94">
        <w:rPr>
          <w:lang w:val="fr-CA"/>
        </w:rPr>
        <w:t>INCENT TAILLEFER</w:t>
      </w:r>
      <w:bookmarkEnd w:id="132"/>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4"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5"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3" w:name="_Toc137793645"/>
      <w:r w:rsidRPr="00A94B94">
        <w:rPr>
          <w:lang w:val="fr-CA"/>
        </w:rPr>
        <w:lastRenderedPageBreak/>
        <w:t>WILLIAM (JOEL</w:t>
      </w:r>
      <w:r w:rsidR="00EA3C4C" w:rsidRPr="00A94B94">
        <w:rPr>
          <w:lang w:val="fr-CA"/>
        </w:rPr>
        <w:t>)</w:t>
      </w:r>
      <w:r w:rsidRPr="00A94B94">
        <w:rPr>
          <w:lang w:val="fr-CA"/>
        </w:rPr>
        <w:t xml:space="preserve"> SERSON (IL/LUI)</w:t>
      </w:r>
      <w:bookmarkEnd w:id="133"/>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7"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4" w:name="_Toc137793646"/>
      <w:bookmarkStart w:id="135" w:name="_Hlk135395509"/>
      <w:r w:rsidRPr="00A94B94">
        <w:rPr>
          <w:lang w:val="fr-CA"/>
        </w:rPr>
        <w:lastRenderedPageBreak/>
        <w:t>ZOË CREGO (ELLE)</w:t>
      </w:r>
      <w:bookmarkEnd w:id="134"/>
    </w:p>
    <w:bookmarkEnd w:id="135"/>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8"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6"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6"/>
    </w:p>
    <w:p w14:paraId="4A4ACED6" w14:textId="77D78E5A" w:rsidR="0024679A" w:rsidRPr="00A94B94" w:rsidRDefault="0024679A" w:rsidP="00D05C17">
      <w:pPr>
        <w:keepLines w:val="0"/>
        <w:spacing w:after="0"/>
        <w:rPr>
          <w:lang w:val="fr-CA"/>
        </w:rPr>
      </w:pPr>
    </w:p>
    <w:sectPr w:rsidR="0024679A" w:rsidRPr="00A94B94" w:rsidSect="00941B2E">
      <w:footerReference w:type="default" r:id="rId89"/>
      <w:headerReference w:type="first" r:id="rId90"/>
      <w:footerReference w:type="first" r:id="rId9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A7F52" w14:textId="77777777" w:rsidR="00512E83" w:rsidRDefault="00512E83" w:rsidP="00941B2E">
      <w:pPr>
        <w:spacing w:after="0" w:line="240" w:lineRule="auto"/>
      </w:pPr>
      <w:r>
        <w:separator/>
      </w:r>
    </w:p>
  </w:endnote>
  <w:endnote w:type="continuationSeparator" w:id="0">
    <w:p w14:paraId="62C0A597" w14:textId="77777777" w:rsidR="00512E83" w:rsidRDefault="00512E83"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FEFB0" w14:textId="77777777" w:rsidR="00512E83" w:rsidRDefault="00512E83" w:rsidP="00941B2E">
      <w:pPr>
        <w:spacing w:after="0" w:line="240" w:lineRule="auto"/>
      </w:pPr>
      <w:r>
        <w:separator/>
      </w:r>
    </w:p>
  </w:footnote>
  <w:footnote w:type="continuationSeparator" w:id="0">
    <w:p w14:paraId="50462112" w14:textId="77777777" w:rsidR="00512E83" w:rsidRDefault="00512E83"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4"/>
  </w:num>
  <w:num w:numId="2" w16cid:durableId="626470952">
    <w:abstractNumId w:val="38"/>
  </w:num>
  <w:num w:numId="3" w16cid:durableId="791678558">
    <w:abstractNumId w:val="49"/>
  </w:num>
  <w:num w:numId="4" w16cid:durableId="2121558775">
    <w:abstractNumId w:val="26"/>
  </w:num>
  <w:num w:numId="5" w16cid:durableId="532108753">
    <w:abstractNumId w:val="2"/>
  </w:num>
  <w:num w:numId="6" w16cid:durableId="1912427882">
    <w:abstractNumId w:val="12"/>
  </w:num>
  <w:num w:numId="7" w16cid:durableId="1685590763">
    <w:abstractNumId w:val="43"/>
  </w:num>
  <w:num w:numId="8" w16cid:durableId="1713143032">
    <w:abstractNumId w:val="10"/>
  </w:num>
  <w:num w:numId="9" w16cid:durableId="1754819657">
    <w:abstractNumId w:val="46"/>
  </w:num>
  <w:num w:numId="10" w16cid:durableId="1932618497">
    <w:abstractNumId w:val="40"/>
  </w:num>
  <w:num w:numId="11" w16cid:durableId="76875064">
    <w:abstractNumId w:val="30"/>
  </w:num>
  <w:num w:numId="12" w16cid:durableId="1141768357">
    <w:abstractNumId w:val="51"/>
  </w:num>
  <w:num w:numId="13" w16cid:durableId="1851993263">
    <w:abstractNumId w:val="48"/>
  </w:num>
  <w:num w:numId="14" w16cid:durableId="652760635">
    <w:abstractNumId w:val="34"/>
  </w:num>
  <w:num w:numId="15" w16cid:durableId="1938757101">
    <w:abstractNumId w:val="36"/>
  </w:num>
  <w:num w:numId="16" w16cid:durableId="1053430879">
    <w:abstractNumId w:val="19"/>
  </w:num>
  <w:num w:numId="17" w16cid:durableId="1693914304">
    <w:abstractNumId w:val="21"/>
  </w:num>
  <w:num w:numId="18" w16cid:durableId="538737277">
    <w:abstractNumId w:val="42"/>
  </w:num>
  <w:num w:numId="19" w16cid:durableId="390421377">
    <w:abstractNumId w:val="16"/>
  </w:num>
  <w:num w:numId="20" w16cid:durableId="1743217291">
    <w:abstractNumId w:val="17"/>
  </w:num>
  <w:num w:numId="21" w16cid:durableId="370805196">
    <w:abstractNumId w:val="1"/>
  </w:num>
  <w:num w:numId="22" w16cid:durableId="829751561">
    <w:abstractNumId w:val="45"/>
  </w:num>
  <w:num w:numId="23" w16cid:durableId="140661315">
    <w:abstractNumId w:val="5"/>
  </w:num>
  <w:num w:numId="24" w16cid:durableId="400295934">
    <w:abstractNumId w:val="22"/>
  </w:num>
  <w:num w:numId="25" w16cid:durableId="1034698463">
    <w:abstractNumId w:val="13"/>
  </w:num>
  <w:num w:numId="26" w16cid:durableId="576134440">
    <w:abstractNumId w:val="25"/>
  </w:num>
  <w:num w:numId="27" w16cid:durableId="1518932160">
    <w:abstractNumId w:val="31"/>
  </w:num>
  <w:num w:numId="28" w16cid:durableId="341858181">
    <w:abstractNumId w:val="41"/>
  </w:num>
  <w:num w:numId="29" w16cid:durableId="1680086549">
    <w:abstractNumId w:val="28"/>
  </w:num>
  <w:num w:numId="30" w16cid:durableId="1939871192">
    <w:abstractNumId w:val="18"/>
  </w:num>
  <w:num w:numId="31" w16cid:durableId="345252193">
    <w:abstractNumId w:val="27"/>
  </w:num>
  <w:num w:numId="32" w16cid:durableId="920214796">
    <w:abstractNumId w:val="37"/>
  </w:num>
  <w:num w:numId="33" w16cid:durableId="1780830206">
    <w:abstractNumId w:val="52"/>
  </w:num>
  <w:num w:numId="34" w16cid:durableId="624700503">
    <w:abstractNumId w:val="29"/>
  </w:num>
  <w:num w:numId="35" w16cid:durableId="1667514512">
    <w:abstractNumId w:val="35"/>
  </w:num>
  <w:num w:numId="36" w16cid:durableId="1128162155">
    <w:abstractNumId w:val="33"/>
  </w:num>
  <w:num w:numId="37" w16cid:durableId="541597349">
    <w:abstractNumId w:val="47"/>
  </w:num>
  <w:num w:numId="38" w16cid:durableId="1249272360">
    <w:abstractNumId w:val="39"/>
  </w:num>
  <w:num w:numId="39" w16cid:durableId="1140226016">
    <w:abstractNumId w:val="15"/>
  </w:num>
  <w:num w:numId="40" w16cid:durableId="1848715408">
    <w:abstractNumId w:val="32"/>
  </w:num>
  <w:num w:numId="41" w16cid:durableId="1593855012">
    <w:abstractNumId w:val="20"/>
  </w:num>
  <w:num w:numId="42" w16cid:durableId="311299003">
    <w:abstractNumId w:val="23"/>
  </w:num>
  <w:num w:numId="43" w16cid:durableId="354313970">
    <w:abstractNumId w:val="6"/>
  </w:num>
  <w:num w:numId="44" w16cid:durableId="1119420552">
    <w:abstractNumId w:val="4"/>
  </w:num>
  <w:num w:numId="45" w16cid:durableId="1951742306">
    <w:abstractNumId w:val="9"/>
  </w:num>
  <w:num w:numId="46" w16cid:durableId="992680097">
    <w:abstractNumId w:val="11"/>
  </w:num>
  <w:num w:numId="47" w16cid:durableId="646906417">
    <w:abstractNumId w:val="24"/>
  </w:num>
  <w:num w:numId="48" w16cid:durableId="1036346231">
    <w:abstractNumId w:val="14"/>
  </w:num>
  <w:num w:numId="49" w16cid:durableId="403139854">
    <w:abstractNumId w:val="7"/>
  </w:num>
  <w:num w:numId="50" w16cid:durableId="412118913">
    <w:abstractNumId w:val="50"/>
  </w:num>
  <w:num w:numId="51" w16cid:durableId="581909213">
    <w:abstractNumId w:val="0"/>
  </w:num>
  <w:num w:numId="52" w16cid:durableId="444884391">
    <w:abstractNumId w:val="3"/>
  </w:num>
  <w:num w:numId="53" w16cid:durableId="155931802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0588"/>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2E83"/>
    <w:rsid w:val="00513160"/>
    <w:rsid w:val="00516EFE"/>
    <w:rsid w:val="00523F1D"/>
    <w:rsid w:val="00530236"/>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6D3C"/>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25AF"/>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1C21"/>
    <w:rsid w:val="00A04710"/>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B4636"/>
    <w:rsid w:val="00CC3E27"/>
    <w:rsid w:val="00CD0BB6"/>
    <w:rsid w:val="00CD4F56"/>
    <w:rsid w:val="00CE6488"/>
    <w:rsid w:val="00CF16D1"/>
    <w:rsid w:val="00CF25DD"/>
    <w:rsid w:val="00CF2D98"/>
    <w:rsid w:val="00CF4167"/>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42" Type="http://schemas.openxmlformats.org/officeDocument/2006/relationships/hyperlink" Target="mailto:Martin.Anderson@justice.gc.ca" TargetMode="External"/><Relationship Id="rId47" Type="http://schemas.openxmlformats.org/officeDocument/2006/relationships/hyperlink" Target="mailto:Megan.lestum@statcan.gc.ca" TargetMode="External"/><Relationship Id="rId63" Type="http://schemas.openxmlformats.org/officeDocument/2006/relationships/image" Target="media/image33.jpeg"/><Relationship Id="rId68" Type="http://schemas.openxmlformats.org/officeDocument/2006/relationships/hyperlink" Target="mailto:megan.otu@dfo-mpo.gc.ca" TargetMode="External"/><Relationship Id="rId84" Type="http://schemas.openxmlformats.org/officeDocument/2006/relationships/image" Target="media/image42.jpg"/><Relationship Id="rId89" Type="http://schemas.openxmlformats.org/officeDocument/2006/relationships/footer" Target="footer1.xm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image" Target="media/image15.jpeg"/><Relationship Id="rId37" Type="http://schemas.openxmlformats.org/officeDocument/2006/relationships/image" Target="media/image18.jpg"/><Relationship Id="rId53" Type="http://schemas.openxmlformats.org/officeDocument/2006/relationships/hyperlink" Target="mailto:Michael.mohammed@tbs-sct.gc.ca" TargetMode="External"/><Relationship Id="rId58" Type="http://schemas.openxmlformats.org/officeDocument/2006/relationships/image" Target="media/image30.JPG"/><Relationship Id="rId74" Type="http://schemas.openxmlformats.org/officeDocument/2006/relationships/hyperlink" Target="mailto:rock.bisson-picard@justice.gc.ca" TargetMode="External"/><Relationship Id="rId79" Type="http://schemas.openxmlformats.org/officeDocument/2006/relationships/hyperlink" Target="mailto:Stefan.Simard@cra-arc.gc.ca"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mailto:erica.morissette@cse-cst.gc.ca" TargetMode="External"/><Relationship Id="rId27" Type="http://schemas.openxmlformats.org/officeDocument/2006/relationships/hyperlink" Target="file:///C:\Users\SLALIBER\AppData\Roaming\OpenText\OTEdit\EC_cfppsc\c13689160\jalana.morton%40pwgsc-tpsgc.gc.ca" TargetMode="External"/><Relationship Id="rId43" Type="http://schemas.openxmlformats.org/officeDocument/2006/relationships/image" Target="media/image21.jpeg"/><Relationship Id="rId48" Type="http://schemas.openxmlformats.org/officeDocument/2006/relationships/hyperlink" Target="mailto:Meika.noonan@cra-arc.gc.ca" TargetMode="External"/><Relationship Id="rId64" Type="http://schemas.openxmlformats.org/officeDocument/2006/relationships/hyperlink" Target="mailto:noor.siddiqi@justice.gc.ca" TargetMode="External"/><Relationship Id="rId69" Type="http://schemas.openxmlformats.org/officeDocument/2006/relationships/hyperlink" Target="mailto:pamela.lahey@hrsdc-rhdcc.gc.ca" TargetMode="External"/><Relationship Id="rId8" Type="http://schemas.openxmlformats.org/officeDocument/2006/relationships/hyperlink" Target="mailto:amanda.shaw@justice.gc.ca" TargetMode="External"/><Relationship Id="rId51" Type="http://schemas.openxmlformats.org/officeDocument/2006/relationships/hyperlink" Target="mailto:Meredith.richmond@csps-efpc.gc.ca" TargetMode="External"/><Relationship Id="rId72" Type="http://schemas.openxmlformats.org/officeDocument/2006/relationships/hyperlink" Target="mailto:rachel.boutin@statcan.gc.ca" TargetMode="External"/><Relationship Id="rId80" Type="http://schemas.openxmlformats.org/officeDocument/2006/relationships/hyperlink" Target="mailto:Tess.Macmillan@dfo-mpo.gc.ca" TargetMode="External"/><Relationship Id="rId85" Type="http://schemas.openxmlformats.org/officeDocument/2006/relationships/hyperlink" Target="mailto:vincent.taillefer@infc.gc.ca"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hyperlink" Target="mailto:Gabriel.duguay@nrcan-rncan.gc.ca" TargetMode="External"/><Relationship Id="rId33" Type="http://schemas.openxmlformats.org/officeDocument/2006/relationships/hyperlink" Target="file:///C:\Users\SLALIBER\AppData\Roaming\OpenText\OTEdit\EC_cfppsc\c13689160\kenneth.aquin-abboud%40hc-sc.gc.ca" TargetMode="External"/><Relationship Id="rId38" Type="http://schemas.openxmlformats.org/officeDocument/2006/relationships/hyperlink" Target="mailto:laura.smallwood@international.gc.ca" TargetMode="External"/><Relationship Id="rId46" Type="http://schemas.openxmlformats.org/officeDocument/2006/relationships/image" Target="media/image23.png"/><Relationship Id="rId59" Type="http://schemas.openxmlformats.org/officeDocument/2006/relationships/image" Target="media/image31.jpg"/><Relationship Id="rId67" Type="http://schemas.openxmlformats.org/officeDocument/2006/relationships/image" Target="media/image35.jpeg"/><Relationship Id="rId20" Type="http://schemas.openxmlformats.org/officeDocument/2006/relationships/image" Target="media/image7.png"/><Relationship Id="rId41" Type="http://schemas.openxmlformats.org/officeDocument/2006/relationships/hyperlink" Target="mailto:Lothlorien.farley@dfo-mpo.gc.ca" TargetMode="External"/><Relationship Id="rId54" Type="http://schemas.openxmlformats.org/officeDocument/2006/relationships/image" Target="media/image27.jpeg"/><Relationship Id="rId62" Type="http://schemas.openxmlformats.org/officeDocument/2006/relationships/hyperlink" Target="mailto:nancy.oldford@tpsgc-pwgsc.ca" TargetMode="External"/><Relationship Id="rId70" Type="http://schemas.openxmlformats.org/officeDocument/2006/relationships/image" Target="media/image36.png"/><Relationship Id="rId75" Type="http://schemas.openxmlformats.org/officeDocument/2006/relationships/image" Target="media/image38.jpeg"/><Relationship Id="rId83" Type="http://schemas.openxmlformats.org/officeDocument/2006/relationships/hyperlink" Target="mailto:Tristan.Readman@dfo-mpo.gc.ca" TargetMode="External"/><Relationship Id="rId88" Type="http://schemas.openxmlformats.org/officeDocument/2006/relationships/image" Target="media/image44.jpe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image" Target="media/image24.jpg"/><Relationship Id="rId57" Type="http://schemas.openxmlformats.org/officeDocument/2006/relationships/hyperlink" Target="mailto:Myriam.lamontagne@cic.gc.ca" TargetMode="External"/><Relationship Id="rId10"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hyperlink" Target="mailto:Maryam.Shaheen@cra-arc.gc.ca" TargetMode="External"/><Relationship Id="rId52" Type="http://schemas.openxmlformats.org/officeDocument/2006/relationships/image" Target="media/image26.jpeg"/><Relationship Id="rId60" Type="http://schemas.openxmlformats.org/officeDocument/2006/relationships/hyperlink" Target="mailto:nan.zhang@hc-sc.gc.ca" TargetMode="External"/><Relationship Id="rId65" Type="http://schemas.openxmlformats.org/officeDocument/2006/relationships/image" Target="media/image34.jpg"/><Relationship Id="rId73" Type="http://schemas.openxmlformats.org/officeDocument/2006/relationships/image" Target="media/image37.png"/><Relationship Id="rId78" Type="http://schemas.openxmlformats.org/officeDocument/2006/relationships/image" Target="media/image40.jpeg"/><Relationship Id="rId81" Type="http://schemas.openxmlformats.org/officeDocument/2006/relationships/hyperlink" Target="mailto:tom.westlake@servicecanada.gc.ca" TargetMode="External"/><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image" Target="media/image6.jpg"/><Relationship Id="rId39" Type="http://schemas.openxmlformats.org/officeDocument/2006/relationships/image" Target="media/image19.jpeg"/><Relationship Id="rId34" Type="http://schemas.openxmlformats.org/officeDocument/2006/relationships/image" Target="media/image16.png"/><Relationship Id="rId50" Type="http://schemas.openxmlformats.org/officeDocument/2006/relationships/image" Target="media/image25.jpeg"/><Relationship Id="rId55" Type="http://schemas.openxmlformats.org/officeDocument/2006/relationships/image" Target="media/image28.png"/><Relationship Id="rId76" Type="http://schemas.openxmlformats.org/officeDocument/2006/relationships/hyperlink" Target="mailto:sarah.chaytor@tpsgc-pwgsc.gc.ca" TargetMode="External"/><Relationship Id="rId7" Type="http://schemas.openxmlformats.org/officeDocument/2006/relationships/endnotes" Target="endnotes.xml"/><Relationship Id="rId71" Type="http://schemas.openxmlformats.org/officeDocument/2006/relationships/hyperlink" Target="mailto:pravdeep.sahota@dfo-mpo.gc.ca"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C:\Users\SLALIBER\AppData\Roaming\OpenText\OTEdit\EC_cfppsc\c13689160\jeffrey.stark%40ssc-spc.gc.ca" TargetMode="External"/><Relationship Id="rId24" Type="http://schemas.openxmlformats.org/officeDocument/2006/relationships/image" Target="media/image10.jpeg"/><Relationship Id="rId40" Type="http://schemas.openxmlformats.org/officeDocument/2006/relationships/image" Target="media/image20.jpeg"/><Relationship Id="rId45" Type="http://schemas.openxmlformats.org/officeDocument/2006/relationships/image" Target="media/image22.jpeg"/><Relationship Id="rId66" Type="http://schemas.openxmlformats.org/officeDocument/2006/relationships/hyperlink" Target="mailto:nuba.ilhan@ised-isde.gc.ca" TargetMode="External"/><Relationship Id="rId87" Type="http://schemas.openxmlformats.org/officeDocument/2006/relationships/hyperlink" Target="mailto:William.serson@tbs-sct.gc.ca" TargetMode="External"/><Relationship Id="rId61" Type="http://schemas.openxmlformats.org/officeDocument/2006/relationships/image" Target="media/image32.jpeg"/><Relationship Id="rId82" Type="http://schemas.openxmlformats.org/officeDocument/2006/relationships/image" Target="media/image41.jpg"/><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image" Target="media/image29.jpeg"/><Relationship Id="rId77"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57</Pages>
  <Words>6542</Words>
  <Characters>37295</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2023-07-27T11:25:00Z</dcterms:created>
  <dcterms:modified xsi:type="dcterms:W3CDTF">2023-07-27T11:25:00Z</dcterms:modified>
</cp:coreProperties>
</file>