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610F5" w14:textId="296ECF7D" w:rsidR="00A57819" w:rsidRPr="0002754E" w:rsidRDefault="00AE6529" w:rsidP="0008008E">
      <w:pPr>
        <w:pStyle w:val="Title"/>
        <w:spacing w:before="0" w:line="276" w:lineRule="auto"/>
        <w:rPr>
          <w:sz w:val="110"/>
          <w:szCs w:val="110"/>
          <w:lang w:val="en-CA"/>
        </w:rPr>
      </w:pPr>
      <w:r w:rsidRPr="0002754E">
        <w:rPr>
          <w:sz w:val="110"/>
          <w:szCs w:val="110"/>
          <w:lang w:val="en-CA"/>
        </w:rPr>
        <w:t>Mentor Biographies</w:t>
      </w:r>
    </w:p>
    <w:p w14:paraId="7775420B" w14:textId="77777777" w:rsidR="00A57819" w:rsidRPr="0002754E" w:rsidRDefault="00A57819" w:rsidP="0008008E">
      <w:pPr>
        <w:spacing w:after="0" w:line="276" w:lineRule="auto"/>
        <w:rPr>
          <w:lang w:val="en-CA"/>
        </w:rPr>
      </w:pPr>
    </w:p>
    <w:p w14:paraId="7F4A2349" w14:textId="77777777" w:rsidR="00783818" w:rsidRDefault="00AE6529" w:rsidP="0008008E">
      <w:pPr>
        <w:pStyle w:val="Subtitle"/>
        <w:spacing w:after="0" w:line="276" w:lineRule="auto"/>
        <w:rPr>
          <w:sz w:val="72"/>
          <w:szCs w:val="72"/>
          <w:lang w:val="en-CA"/>
        </w:rPr>
      </w:pPr>
      <w:r w:rsidRPr="0002754E">
        <w:rPr>
          <w:sz w:val="72"/>
          <w:szCs w:val="72"/>
          <w:lang w:val="en-CA"/>
        </w:rPr>
        <w:t xml:space="preserve">Employment Opportunity for Students with Disabilities </w:t>
      </w:r>
    </w:p>
    <w:p w14:paraId="4854F6F5" w14:textId="368AA0DE" w:rsidR="00030601" w:rsidRPr="0002754E" w:rsidRDefault="00AE6529" w:rsidP="0008008E">
      <w:pPr>
        <w:pStyle w:val="Subtitle"/>
        <w:spacing w:after="0" w:line="276" w:lineRule="auto"/>
        <w:rPr>
          <w:sz w:val="72"/>
          <w:szCs w:val="72"/>
          <w:lang w:val="en-CA"/>
        </w:rPr>
      </w:pPr>
      <w:r w:rsidRPr="0002754E">
        <w:rPr>
          <w:sz w:val="72"/>
          <w:szCs w:val="72"/>
          <w:lang w:val="en-CA"/>
        </w:rPr>
        <w:t>202</w:t>
      </w:r>
      <w:r w:rsidR="009C3855" w:rsidRPr="0002754E">
        <w:rPr>
          <w:sz w:val="72"/>
          <w:szCs w:val="72"/>
          <w:lang w:val="en-CA"/>
        </w:rPr>
        <w:t>3</w:t>
      </w:r>
      <w:r w:rsidR="00783818">
        <w:rPr>
          <w:sz w:val="72"/>
          <w:szCs w:val="72"/>
          <w:lang w:val="en-CA"/>
        </w:rPr>
        <w:t>-2024</w:t>
      </w:r>
    </w:p>
    <w:p w14:paraId="28D91A52" w14:textId="77777777" w:rsidR="007B7006" w:rsidRPr="0002754E" w:rsidRDefault="007B7006" w:rsidP="0008008E">
      <w:pPr>
        <w:spacing w:after="0"/>
        <w:rPr>
          <w:lang w:val="en-CA"/>
        </w:rPr>
      </w:pPr>
    </w:p>
    <w:p w14:paraId="013ECEC4" w14:textId="77777777" w:rsidR="00030601" w:rsidRPr="0002754E" w:rsidRDefault="00030601" w:rsidP="0008008E">
      <w:pPr>
        <w:keepLines w:val="0"/>
        <w:spacing w:after="0"/>
        <w:rPr>
          <w:rFonts w:ascii="Segoe UI Light" w:hAnsi="Segoe UI Light" w:cs="Segoe UI Light"/>
          <w:sz w:val="36"/>
          <w:szCs w:val="36"/>
          <w:lang w:val="en-CA"/>
        </w:rPr>
      </w:pPr>
      <w:r w:rsidRPr="0002754E">
        <w:rPr>
          <w:lang w:val="en-CA"/>
        </w:rPr>
        <w:br w:type="page"/>
      </w:r>
    </w:p>
    <w:p w14:paraId="1AFF2C7E" w14:textId="4A5A9EA9" w:rsidR="0061703D" w:rsidRPr="0002754E" w:rsidRDefault="0061703D" w:rsidP="0008008E">
      <w:pPr>
        <w:pStyle w:val="Heading2"/>
        <w:spacing w:before="0"/>
        <w:rPr>
          <w:lang w:val="en-CA"/>
        </w:rPr>
      </w:pPr>
      <w:bookmarkStart w:id="0" w:name="_Toc104465197"/>
      <w:bookmarkStart w:id="1" w:name="_Toc104465286"/>
      <w:r w:rsidRPr="0002754E">
        <w:rPr>
          <w:lang w:val="en-CA"/>
        </w:rPr>
        <w:lastRenderedPageBreak/>
        <w:t>Table of Contents</w:t>
      </w:r>
    </w:p>
    <w:p w14:paraId="62EEA87D" w14:textId="6A5637FD" w:rsidR="00585E8B" w:rsidRDefault="0019270E">
      <w:pPr>
        <w:pStyle w:val="TOC1"/>
        <w:tabs>
          <w:tab w:val="right" w:leader="dot" w:pos="9350"/>
        </w:tabs>
        <w:rPr>
          <w:rFonts w:eastAsiaTheme="minorEastAsia"/>
          <w:noProof/>
          <w:color w:val="auto"/>
          <w:sz w:val="22"/>
          <w:lang w:val="en-CA" w:eastAsia="en-CA"/>
        </w:rPr>
      </w:pPr>
      <w:r w:rsidRPr="0002754E">
        <w:rPr>
          <w:rStyle w:val="Strong"/>
          <w:sz w:val="22"/>
          <w:lang w:val="en-CA"/>
        </w:rPr>
        <w:fldChar w:fldCharType="begin"/>
      </w:r>
      <w:r w:rsidRPr="0002754E">
        <w:rPr>
          <w:rStyle w:val="Strong"/>
          <w:lang w:val="en-CA"/>
        </w:rPr>
        <w:instrText xml:space="preserve"> TOC \o "1-1" \h \z \u </w:instrText>
      </w:r>
      <w:r w:rsidRPr="0002754E">
        <w:rPr>
          <w:rStyle w:val="Strong"/>
          <w:sz w:val="22"/>
          <w:lang w:val="en-CA"/>
        </w:rPr>
        <w:fldChar w:fldCharType="separate"/>
      </w:r>
      <w:hyperlink w:anchor="_Toc137793505" w:history="1">
        <w:r w:rsidR="00585E8B" w:rsidRPr="002F5991">
          <w:rPr>
            <w:rStyle w:val="Hyperlink"/>
            <w:noProof/>
            <w:lang w:val="en-CA"/>
          </w:rPr>
          <w:t>AMANDA SHAW (SHE/HER)</w:t>
        </w:r>
        <w:r w:rsidR="00585E8B">
          <w:rPr>
            <w:noProof/>
            <w:webHidden/>
          </w:rPr>
          <w:tab/>
        </w:r>
        <w:r w:rsidR="00585E8B">
          <w:rPr>
            <w:noProof/>
            <w:webHidden/>
          </w:rPr>
          <w:fldChar w:fldCharType="begin"/>
        </w:r>
        <w:r w:rsidR="00585E8B">
          <w:rPr>
            <w:noProof/>
            <w:webHidden/>
          </w:rPr>
          <w:instrText xml:space="preserve"> PAGEREF _Toc137793505 \h </w:instrText>
        </w:r>
        <w:r w:rsidR="00585E8B">
          <w:rPr>
            <w:noProof/>
            <w:webHidden/>
          </w:rPr>
        </w:r>
        <w:r w:rsidR="00585E8B">
          <w:rPr>
            <w:noProof/>
            <w:webHidden/>
          </w:rPr>
          <w:fldChar w:fldCharType="separate"/>
        </w:r>
        <w:r w:rsidR="00585E8B">
          <w:rPr>
            <w:noProof/>
            <w:webHidden/>
          </w:rPr>
          <w:t>4</w:t>
        </w:r>
        <w:r w:rsidR="00585E8B">
          <w:rPr>
            <w:noProof/>
            <w:webHidden/>
          </w:rPr>
          <w:fldChar w:fldCharType="end"/>
        </w:r>
      </w:hyperlink>
    </w:p>
    <w:p w14:paraId="78C2A7A9" w14:textId="658F3C90" w:rsidR="00585E8B" w:rsidRDefault="00000000">
      <w:pPr>
        <w:pStyle w:val="TOC1"/>
        <w:tabs>
          <w:tab w:val="right" w:leader="dot" w:pos="9350"/>
        </w:tabs>
        <w:rPr>
          <w:rFonts w:eastAsiaTheme="minorEastAsia"/>
          <w:noProof/>
          <w:color w:val="auto"/>
          <w:sz w:val="22"/>
          <w:lang w:val="en-CA" w:eastAsia="en-CA"/>
        </w:rPr>
      </w:pPr>
      <w:hyperlink w:anchor="_Toc137793506" w:history="1">
        <w:r w:rsidR="00585E8B" w:rsidRPr="002F5991">
          <w:rPr>
            <w:rStyle w:val="Hyperlink"/>
            <w:noProof/>
            <w:lang w:val="en-CA"/>
          </w:rPr>
          <w:t>ANUJAN KUMARANATHAN (HE/HIM)</w:t>
        </w:r>
        <w:r w:rsidR="00585E8B">
          <w:rPr>
            <w:noProof/>
            <w:webHidden/>
          </w:rPr>
          <w:tab/>
        </w:r>
        <w:r w:rsidR="00585E8B">
          <w:rPr>
            <w:noProof/>
            <w:webHidden/>
          </w:rPr>
          <w:fldChar w:fldCharType="begin"/>
        </w:r>
        <w:r w:rsidR="00585E8B">
          <w:rPr>
            <w:noProof/>
            <w:webHidden/>
          </w:rPr>
          <w:instrText xml:space="preserve"> PAGEREF _Toc137793506 \h </w:instrText>
        </w:r>
        <w:r w:rsidR="00585E8B">
          <w:rPr>
            <w:noProof/>
            <w:webHidden/>
          </w:rPr>
        </w:r>
        <w:r w:rsidR="00585E8B">
          <w:rPr>
            <w:noProof/>
            <w:webHidden/>
          </w:rPr>
          <w:fldChar w:fldCharType="separate"/>
        </w:r>
        <w:r w:rsidR="00585E8B">
          <w:rPr>
            <w:noProof/>
            <w:webHidden/>
          </w:rPr>
          <w:t>5</w:t>
        </w:r>
        <w:r w:rsidR="00585E8B">
          <w:rPr>
            <w:noProof/>
            <w:webHidden/>
          </w:rPr>
          <w:fldChar w:fldCharType="end"/>
        </w:r>
      </w:hyperlink>
    </w:p>
    <w:p w14:paraId="5EA6FFF2" w14:textId="34439A10" w:rsidR="00585E8B" w:rsidRDefault="00000000">
      <w:pPr>
        <w:pStyle w:val="TOC1"/>
        <w:tabs>
          <w:tab w:val="right" w:leader="dot" w:pos="9350"/>
        </w:tabs>
        <w:rPr>
          <w:rFonts w:eastAsiaTheme="minorEastAsia"/>
          <w:noProof/>
          <w:color w:val="auto"/>
          <w:sz w:val="22"/>
          <w:lang w:val="en-CA" w:eastAsia="en-CA"/>
        </w:rPr>
      </w:pPr>
      <w:hyperlink w:anchor="_Toc137793507" w:history="1">
        <w:r w:rsidR="00585E8B" w:rsidRPr="002F5991">
          <w:rPr>
            <w:rStyle w:val="Hyperlink"/>
            <w:noProof/>
            <w:lang w:val="en-CA"/>
          </w:rPr>
          <w:t>BETTINA KRAUS (SHE/HER)</w:t>
        </w:r>
        <w:r w:rsidR="00585E8B">
          <w:rPr>
            <w:noProof/>
            <w:webHidden/>
          </w:rPr>
          <w:tab/>
        </w:r>
        <w:r w:rsidR="00585E8B">
          <w:rPr>
            <w:noProof/>
            <w:webHidden/>
          </w:rPr>
          <w:fldChar w:fldCharType="begin"/>
        </w:r>
        <w:r w:rsidR="00585E8B">
          <w:rPr>
            <w:noProof/>
            <w:webHidden/>
          </w:rPr>
          <w:instrText xml:space="preserve"> PAGEREF _Toc137793507 \h </w:instrText>
        </w:r>
        <w:r w:rsidR="00585E8B">
          <w:rPr>
            <w:noProof/>
            <w:webHidden/>
          </w:rPr>
        </w:r>
        <w:r w:rsidR="00585E8B">
          <w:rPr>
            <w:noProof/>
            <w:webHidden/>
          </w:rPr>
          <w:fldChar w:fldCharType="separate"/>
        </w:r>
        <w:r w:rsidR="00585E8B">
          <w:rPr>
            <w:noProof/>
            <w:webHidden/>
          </w:rPr>
          <w:t>6</w:t>
        </w:r>
        <w:r w:rsidR="00585E8B">
          <w:rPr>
            <w:noProof/>
            <w:webHidden/>
          </w:rPr>
          <w:fldChar w:fldCharType="end"/>
        </w:r>
      </w:hyperlink>
    </w:p>
    <w:p w14:paraId="47B5C300" w14:textId="5719EEC2" w:rsidR="00585E8B" w:rsidRDefault="00000000">
      <w:pPr>
        <w:pStyle w:val="TOC1"/>
        <w:tabs>
          <w:tab w:val="right" w:leader="dot" w:pos="9350"/>
        </w:tabs>
        <w:rPr>
          <w:rFonts w:eastAsiaTheme="minorEastAsia"/>
          <w:noProof/>
          <w:color w:val="auto"/>
          <w:sz w:val="22"/>
          <w:lang w:val="en-CA" w:eastAsia="en-CA"/>
        </w:rPr>
      </w:pPr>
      <w:hyperlink w:anchor="_Toc137793508" w:history="1">
        <w:r w:rsidR="00585E8B" w:rsidRPr="002F5991">
          <w:rPr>
            <w:rStyle w:val="Hyperlink"/>
            <w:noProof/>
            <w:lang w:val="en-CA"/>
          </w:rPr>
          <w:t>BOMA JUMBO (SHE/HER)</w:t>
        </w:r>
        <w:r w:rsidR="00585E8B">
          <w:rPr>
            <w:noProof/>
            <w:webHidden/>
          </w:rPr>
          <w:tab/>
        </w:r>
        <w:r w:rsidR="00585E8B">
          <w:rPr>
            <w:noProof/>
            <w:webHidden/>
          </w:rPr>
          <w:fldChar w:fldCharType="begin"/>
        </w:r>
        <w:r w:rsidR="00585E8B">
          <w:rPr>
            <w:noProof/>
            <w:webHidden/>
          </w:rPr>
          <w:instrText xml:space="preserve"> PAGEREF _Toc137793508 \h </w:instrText>
        </w:r>
        <w:r w:rsidR="00585E8B">
          <w:rPr>
            <w:noProof/>
            <w:webHidden/>
          </w:rPr>
        </w:r>
        <w:r w:rsidR="00585E8B">
          <w:rPr>
            <w:noProof/>
            <w:webHidden/>
          </w:rPr>
          <w:fldChar w:fldCharType="separate"/>
        </w:r>
        <w:r w:rsidR="00585E8B">
          <w:rPr>
            <w:noProof/>
            <w:webHidden/>
          </w:rPr>
          <w:t>7</w:t>
        </w:r>
        <w:r w:rsidR="00585E8B">
          <w:rPr>
            <w:noProof/>
            <w:webHidden/>
          </w:rPr>
          <w:fldChar w:fldCharType="end"/>
        </w:r>
      </w:hyperlink>
    </w:p>
    <w:p w14:paraId="2306B9E8" w14:textId="56A8BC44" w:rsidR="00585E8B" w:rsidRDefault="00000000">
      <w:pPr>
        <w:pStyle w:val="TOC1"/>
        <w:tabs>
          <w:tab w:val="right" w:leader="dot" w:pos="9350"/>
        </w:tabs>
        <w:rPr>
          <w:rFonts w:eastAsiaTheme="minorEastAsia"/>
          <w:noProof/>
          <w:color w:val="auto"/>
          <w:sz w:val="22"/>
          <w:lang w:val="en-CA" w:eastAsia="en-CA"/>
        </w:rPr>
      </w:pPr>
      <w:hyperlink w:anchor="_Toc137793509" w:history="1">
        <w:r w:rsidR="00585E8B" w:rsidRPr="002F5991">
          <w:rPr>
            <w:rStyle w:val="Hyperlink"/>
            <w:noProof/>
            <w:lang w:val="en-CA"/>
          </w:rPr>
          <w:t>CATHERINE [CATH] DUCHASTEL DE MONTROUGE (SHE/THEY)</w:t>
        </w:r>
        <w:r w:rsidR="00585E8B">
          <w:rPr>
            <w:noProof/>
            <w:webHidden/>
          </w:rPr>
          <w:tab/>
        </w:r>
        <w:r w:rsidR="00585E8B">
          <w:rPr>
            <w:noProof/>
            <w:webHidden/>
          </w:rPr>
          <w:fldChar w:fldCharType="begin"/>
        </w:r>
        <w:r w:rsidR="00585E8B">
          <w:rPr>
            <w:noProof/>
            <w:webHidden/>
          </w:rPr>
          <w:instrText xml:space="preserve"> PAGEREF _Toc137793509 \h </w:instrText>
        </w:r>
        <w:r w:rsidR="00585E8B">
          <w:rPr>
            <w:noProof/>
            <w:webHidden/>
          </w:rPr>
        </w:r>
        <w:r w:rsidR="00585E8B">
          <w:rPr>
            <w:noProof/>
            <w:webHidden/>
          </w:rPr>
          <w:fldChar w:fldCharType="separate"/>
        </w:r>
        <w:r w:rsidR="00585E8B">
          <w:rPr>
            <w:noProof/>
            <w:webHidden/>
          </w:rPr>
          <w:t>8</w:t>
        </w:r>
        <w:r w:rsidR="00585E8B">
          <w:rPr>
            <w:noProof/>
            <w:webHidden/>
          </w:rPr>
          <w:fldChar w:fldCharType="end"/>
        </w:r>
      </w:hyperlink>
    </w:p>
    <w:p w14:paraId="5416CA21" w14:textId="464D9DDE" w:rsidR="00585E8B" w:rsidRDefault="00000000">
      <w:pPr>
        <w:pStyle w:val="TOC1"/>
        <w:tabs>
          <w:tab w:val="right" w:leader="dot" w:pos="9350"/>
        </w:tabs>
        <w:rPr>
          <w:rFonts w:eastAsiaTheme="minorEastAsia"/>
          <w:noProof/>
          <w:color w:val="auto"/>
          <w:sz w:val="22"/>
          <w:lang w:val="en-CA" w:eastAsia="en-CA"/>
        </w:rPr>
      </w:pPr>
      <w:hyperlink w:anchor="_Toc137793510" w:history="1">
        <w:r w:rsidR="00585E8B" w:rsidRPr="002F5991">
          <w:rPr>
            <w:rStyle w:val="Hyperlink"/>
            <w:noProof/>
            <w:lang w:val="en-CA"/>
          </w:rPr>
          <w:t>CHRISTIANE BRITO UHEREK (SHE/HER)</w:t>
        </w:r>
        <w:r w:rsidR="00585E8B">
          <w:rPr>
            <w:noProof/>
            <w:webHidden/>
          </w:rPr>
          <w:tab/>
        </w:r>
        <w:r w:rsidR="00585E8B">
          <w:rPr>
            <w:noProof/>
            <w:webHidden/>
          </w:rPr>
          <w:fldChar w:fldCharType="begin"/>
        </w:r>
        <w:r w:rsidR="00585E8B">
          <w:rPr>
            <w:noProof/>
            <w:webHidden/>
          </w:rPr>
          <w:instrText xml:space="preserve"> PAGEREF _Toc137793510 \h </w:instrText>
        </w:r>
        <w:r w:rsidR="00585E8B">
          <w:rPr>
            <w:noProof/>
            <w:webHidden/>
          </w:rPr>
        </w:r>
        <w:r w:rsidR="00585E8B">
          <w:rPr>
            <w:noProof/>
            <w:webHidden/>
          </w:rPr>
          <w:fldChar w:fldCharType="separate"/>
        </w:r>
        <w:r w:rsidR="00585E8B">
          <w:rPr>
            <w:noProof/>
            <w:webHidden/>
          </w:rPr>
          <w:t>9</w:t>
        </w:r>
        <w:r w:rsidR="00585E8B">
          <w:rPr>
            <w:noProof/>
            <w:webHidden/>
          </w:rPr>
          <w:fldChar w:fldCharType="end"/>
        </w:r>
      </w:hyperlink>
    </w:p>
    <w:p w14:paraId="09552D75" w14:textId="25C7FC45" w:rsidR="00585E8B" w:rsidRDefault="00000000">
      <w:pPr>
        <w:pStyle w:val="TOC1"/>
        <w:tabs>
          <w:tab w:val="right" w:leader="dot" w:pos="9350"/>
        </w:tabs>
        <w:rPr>
          <w:rFonts w:eastAsiaTheme="minorEastAsia"/>
          <w:noProof/>
          <w:color w:val="auto"/>
          <w:sz w:val="22"/>
          <w:lang w:val="en-CA" w:eastAsia="en-CA"/>
        </w:rPr>
      </w:pPr>
      <w:hyperlink w:anchor="_Toc137793511" w:history="1">
        <w:r w:rsidR="00585E8B" w:rsidRPr="002F5991">
          <w:rPr>
            <w:rStyle w:val="Hyperlink"/>
            <w:noProof/>
            <w:lang w:val="en-CA"/>
          </w:rPr>
          <w:t>DANIEL PATTERSON (HE/HIM)</w:t>
        </w:r>
        <w:r w:rsidR="00585E8B">
          <w:rPr>
            <w:noProof/>
            <w:webHidden/>
          </w:rPr>
          <w:tab/>
        </w:r>
        <w:r w:rsidR="00585E8B">
          <w:rPr>
            <w:noProof/>
            <w:webHidden/>
          </w:rPr>
          <w:fldChar w:fldCharType="begin"/>
        </w:r>
        <w:r w:rsidR="00585E8B">
          <w:rPr>
            <w:noProof/>
            <w:webHidden/>
          </w:rPr>
          <w:instrText xml:space="preserve"> PAGEREF _Toc137793511 \h </w:instrText>
        </w:r>
        <w:r w:rsidR="00585E8B">
          <w:rPr>
            <w:noProof/>
            <w:webHidden/>
          </w:rPr>
        </w:r>
        <w:r w:rsidR="00585E8B">
          <w:rPr>
            <w:noProof/>
            <w:webHidden/>
          </w:rPr>
          <w:fldChar w:fldCharType="separate"/>
        </w:r>
        <w:r w:rsidR="00585E8B">
          <w:rPr>
            <w:noProof/>
            <w:webHidden/>
          </w:rPr>
          <w:t>10</w:t>
        </w:r>
        <w:r w:rsidR="00585E8B">
          <w:rPr>
            <w:noProof/>
            <w:webHidden/>
          </w:rPr>
          <w:fldChar w:fldCharType="end"/>
        </w:r>
      </w:hyperlink>
    </w:p>
    <w:p w14:paraId="23BD9056" w14:textId="34A62E1C" w:rsidR="00585E8B" w:rsidRDefault="00000000">
      <w:pPr>
        <w:pStyle w:val="TOC1"/>
        <w:tabs>
          <w:tab w:val="right" w:leader="dot" w:pos="9350"/>
        </w:tabs>
        <w:rPr>
          <w:rFonts w:eastAsiaTheme="minorEastAsia"/>
          <w:noProof/>
          <w:color w:val="auto"/>
          <w:sz w:val="22"/>
          <w:lang w:val="en-CA" w:eastAsia="en-CA"/>
        </w:rPr>
      </w:pPr>
      <w:hyperlink w:anchor="_Toc137793512" w:history="1">
        <w:r w:rsidR="00585E8B" w:rsidRPr="002F5991">
          <w:rPr>
            <w:rStyle w:val="Hyperlink"/>
            <w:noProof/>
            <w:lang w:val="en-CA"/>
          </w:rPr>
          <w:t>DARRIN ANTLER (HE/HIM)</w:t>
        </w:r>
        <w:r w:rsidR="00585E8B">
          <w:rPr>
            <w:noProof/>
            <w:webHidden/>
          </w:rPr>
          <w:tab/>
        </w:r>
        <w:r w:rsidR="00585E8B">
          <w:rPr>
            <w:noProof/>
            <w:webHidden/>
          </w:rPr>
          <w:fldChar w:fldCharType="begin"/>
        </w:r>
        <w:r w:rsidR="00585E8B">
          <w:rPr>
            <w:noProof/>
            <w:webHidden/>
          </w:rPr>
          <w:instrText xml:space="preserve"> PAGEREF _Toc137793512 \h </w:instrText>
        </w:r>
        <w:r w:rsidR="00585E8B">
          <w:rPr>
            <w:noProof/>
            <w:webHidden/>
          </w:rPr>
        </w:r>
        <w:r w:rsidR="00585E8B">
          <w:rPr>
            <w:noProof/>
            <w:webHidden/>
          </w:rPr>
          <w:fldChar w:fldCharType="separate"/>
        </w:r>
        <w:r w:rsidR="00585E8B">
          <w:rPr>
            <w:noProof/>
            <w:webHidden/>
          </w:rPr>
          <w:t>11</w:t>
        </w:r>
        <w:r w:rsidR="00585E8B">
          <w:rPr>
            <w:noProof/>
            <w:webHidden/>
          </w:rPr>
          <w:fldChar w:fldCharType="end"/>
        </w:r>
      </w:hyperlink>
    </w:p>
    <w:p w14:paraId="3A56FAE0" w14:textId="4B533EA6" w:rsidR="00585E8B" w:rsidRDefault="00000000">
      <w:pPr>
        <w:pStyle w:val="TOC1"/>
        <w:tabs>
          <w:tab w:val="right" w:leader="dot" w:pos="9350"/>
        </w:tabs>
        <w:rPr>
          <w:rFonts w:eastAsiaTheme="minorEastAsia"/>
          <w:noProof/>
          <w:color w:val="auto"/>
          <w:sz w:val="22"/>
          <w:lang w:val="en-CA" w:eastAsia="en-CA"/>
        </w:rPr>
      </w:pPr>
      <w:hyperlink w:anchor="_Toc137793513" w:history="1">
        <w:r w:rsidR="00585E8B" w:rsidRPr="002F5991">
          <w:rPr>
            <w:rStyle w:val="Hyperlink"/>
            <w:noProof/>
            <w:lang w:val="en-CA"/>
          </w:rPr>
          <w:t>DAVID ALLISON (HE/HIM)</w:t>
        </w:r>
        <w:r w:rsidR="00585E8B">
          <w:rPr>
            <w:noProof/>
            <w:webHidden/>
          </w:rPr>
          <w:tab/>
        </w:r>
        <w:r w:rsidR="00585E8B">
          <w:rPr>
            <w:noProof/>
            <w:webHidden/>
          </w:rPr>
          <w:fldChar w:fldCharType="begin"/>
        </w:r>
        <w:r w:rsidR="00585E8B">
          <w:rPr>
            <w:noProof/>
            <w:webHidden/>
          </w:rPr>
          <w:instrText xml:space="preserve"> PAGEREF _Toc137793513 \h </w:instrText>
        </w:r>
        <w:r w:rsidR="00585E8B">
          <w:rPr>
            <w:noProof/>
            <w:webHidden/>
          </w:rPr>
        </w:r>
        <w:r w:rsidR="00585E8B">
          <w:rPr>
            <w:noProof/>
            <w:webHidden/>
          </w:rPr>
          <w:fldChar w:fldCharType="separate"/>
        </w:r>
        <w:r w:rsidR="00585E8B">
          <w:rPr>
            <w:noProof/>
            <w:webHidden/>
          </w:rPr>
          <w:t>12</w:t>
        </w:r>
        <w:r w:rsidR="00585E8B">
          <w:rPr>
            <w:noProof/>
            <w:webHidden/>
          </w:rPr>
          <w:fldChar w:fldCharType="end"/>
        </w:r>
      </w:hyperlink>
    </w:p>
    <w:p w14:paraId="35E32FBA" w14:textId="26D8A5FD" w:rsidR="00585E8B" w:rsidRDefault="00000000">
      <w:pPr>
        <w:pStyle w:val="TOC1"/>
        <w:tabs>
          <w:tab w:val="right" w:leader="dot" w:pos="9350"/>
        </w:tabs>
        <w:rPr>
          <w:rFonts w:eastAsiaTheme="minorEastAsia"/>
          <w:noProof/>
          <w:color w:val="auto"/>
          <w:sz w:val="22"/>
          <w:lang w:val="en-CA" w:eastAsia="en-CA"/>
        </w:rPr>
      </w:pPr>
      <w:hyperlink w:anchor="_Toc137793514" w:history="1">
        <w:r w:rsidR="00585E8B" w:rsidRPr="002F5991">
          <w:rPr>
            <w:rStyle w:val="Hyperlink"/>
            <w:noProof/>
            <w:lang w:val="en-CA"/>
          </w:rPr>
          <w:t>ERICA MORISSETTE (SHE/HER- NON-BINARY)</w:t>
        </w:r>
        <w:r w:rsidR="00585E8B">
          <w:rPr>
            <w:noProof/>
            <w:webHidden/>
          </w:rPr>
          <w:tab/>
        </w:r>
        <w:r w:rsidR="00585E8B">
          <w:rPr>
            <w:noProof/>
            <w:webHidden/>
          </w:rPr>
          <w:fldChar w:fldCharType="begin"/>
        </w:r>
        <w:r w:rsidR="00585E8B">
          <w:rPr>
            <w:noProof/>
            <w:webHidden/>
          </w:rPr>
          <w:instrText xml:space="preserve"> PAGEREF _Toc137793514 \h </w:instrText>
        </w:r>
        <w:r w:rsidR="00585E8B">
          <w:rPr>
            <w:noProof/>
            <w:webHidden/>
          </w:rPr>
        </w:r>
        <w:r w:rsidR="00585E8B">
          <w:rPr>
            <w:noProof/>
            <w:webHidden/>
          </w:rPr>
          <w:fldChar w:fldCharType="separate"/>
        </w:r>
        <w:r w:rsidR="00585E8B">
          <w:rPr>
            <w:noProof/>
            <w:webHidden/>
          </w:rPr>
          <w:t>13</w:t>
        </w:r>
        <w:r w:rsidR="00585E8B">
          <w:rPr>
            <w:noProof/>
            <w:webHidden/>
          </w:rPr>
          <w:fldChar w:fldCharType="end"/>
        </w:r>
      </w:hyperlink>
    </w:p>
    <w:p w14:paraId="67AACFEE" w14:textId="54BA9BC5" w:rsidR="00585E8B" w:rsidRDefault="00000000">
      <w:pPr>
        <w:pStyle w:val="TOC1"/>
        <w:tabs>
          <w:tab w:val="right" w:leader="dot" w:pos="9350"/>
        </w:tabs>
        <w:rPr>
          <w:rFonts w:eastAsiaTheme="minorEastAsia"/>
          <w:noProof/>
          <w:color w:val="auto"/>
          <w:sz w:val="22"/>
          <w:lang w:val="en-CA" w:eastAsia="en-CA"/>
        </w:rPr>
      </w:pPr>
      <w:hyperlink w:anchor="_Toc137793515" w:history="1">
        <w:r w:rsidR="00585E8B" w:rsidRPr="002F5991">
          <w:rPr>
            <w:rStyle w:val="Hyperlink"/>
            <w:noProof/>
            <w:lang w:val="en-CA"/>
          </w:rPr>
          <w:t>FALLON MULUMBA (SHE/HER)</w:t>
        </w:r>
        <w:r w:rsidR="00585E8B">
          <w:rPr>
            <w:noProof/>
            <w:webHidden/>
          </w:rPr>
          <w:tab/>
        </w:r>
        <w:r w:rsidR="00585E8B">
          <w:rPr>
            <w:noProof/>
            <w:webHidden/>
          </w:rPr>
          <w:fldChar w:fldCharType="begin"/>
        </w:r>
        <w:r w:rsidR="00585E8B">
          <w:rPr>
            <w:noProof/>
            <w:webHidden/>
          </w:rPr>
          <w:instrText xml:space="preserve"> PAGEREF _Toc137793515 \h </w:instrText>
        </w:r>
        <w:r w:rsidR="00585E8B">
          <w:rPr>
            <w:noProof/>
            <w:webHidden/>
          </w:rPr>
        </w:r>
        <w:r w:rsidR="00585E8B">
          <w:rPr>
            <w:noProof/>
            <w:webHidden/>
          </w:rPr>
          <w:fldChar w:fldCharType="separate"/>
        </w:r>
        <w:r w:rsidR="00585E8B">
          <w:rPr>
            <w:noProof/>
            <w:webHidden/>
          </w:rPr>
          <w:t>14</w:t>
        </w:r>
        <w:r w:rsidR="00585E8B">
          <w:rPr>
            <w:noProof/>
            <w:webHidden/>
          </w:rPr>
          <w:fldChar w:fldCharType="end"/>
        </w:r>
      </w:hyperlink>
    </w:p>
    <w:p w14:paraId="1EF7C3BE" w14:textId="04637444" w:rsidR="00585E8B" w:rsidRDefault="00000000">
      <w:pPr>
        <w:pStyle w:val="TOC1"/>
        <w:tabs>
          <w:tab w:val="right" w:leader="dot" w:pos="9350"/>
        </w:tabs>
        <w:rPr>
          <w:rFonts w:eastAsiaTheme="minorEastAsia"/>
          <w:noProof/>
          <w:color w:val="auto"/>
          <w:sz w:val="22"/>
          <w:lang w:val="en-CA" w:eastAsia="en-CA"/>
        </w:rPr>
      </w:pPr>
      <w:hyperlink w:anchor="_Toc137793516" w:history="1">
        <w:r w:rsidR="00585E8B" w:rsidRPr="002F5991">
          <w:rPr>
            <w:rStyle w:val="Hyperlink"/>
            <w:noProof/>
            <w:lang w:val="en-CA"/>
          </w:rPr>
          <w:t>GABRIEL DUGUAY (HE/HIM)</w:t>
        </w:r>
        <w:r w:rsidR="00585E8B">
          <w:rPr>
            <w:noProof/>
            <w:webHidden/>
          </w:rPr>
          <w:tab/>
        </w:r>
        <w:r w:rsidR="00585E8B">
          <w:rPr>
            <w:noProof/>
            <w:webHidden/>
          </w:rPr>
          <w:fldChar w:fldCharType="begin"/>
        </w:r>
        <w:r w:rsidR="00585E8B">
          <w:rPr>
            <w:noProof/>
            <w:webHidden/>
          </w:rPr>
          <w:instrText xml:space="preserve"> PAGEREF _Toc137793516 \h </w:instrText>
        </w:r>
        <w:r w:rsidR="00585E8B">
          <w:rPr>
            <w:noProof/>
            <w:webHidden/>
          </w:rPr>
        </w:r>
        <w:r w:rsidR="00585E8B">
          <w:rPr>
            <w:noProof/>
            <w:webHidden/>
          </w:rPr>
          <w:fldChar w:fldCharType="separate"/>
        </w:r>
        <w:r w:rsidR="00585E8B">
          <w:rPr>
            <w:noProof/>
            <w:webHidden/>
          </w:rPr>
          <w:t>15</w:t>
        </w:r>
        <w:r w:rsidR="00585E8B">
          <w:rPr>
            <w:noProof/>
            <w:webHidden/>
          </w:rPr>
          <w:fldChar w:fldCharType="end"/>
        </w:r>
      </w:hyperlink>
    </w:p>
    <w:p w14:paraId="221D012E" w14:textId="21F288C4" w:rsidR="00585E8B" w:rsidRDefault="00000000">
      <w:pPr>
        <w:pStyle w:val="TOC1"/>
        <w:tabs>
          <w:tab w:val="right" w:leader="dot" w:pos="9350"/>
        </w:tabs>
        <w:rPr>
          <w:rFonts w:eastAsiaTheme="minorEastAsia"/>
          <w:noProof/>
          <w:color w:val="auto"/>
          <w:sz w:val="22"/>
          <w:lang w:val="en-CA" w:eastAsia="en-CA"/>
        </w:rPr>
      </w:pPr>
      <w:hyperlink w:anchor="_Toc137793517" w:history="1">
        <w:r w:rsidR="00585E8B" w:rsidRPr="002F5991">
          <w:rPr>
            <w:rStyle w:val="Hyperlink"/>
            <w:noProof/>
            <w:lang w:val="en-CA"/>
          </w:rPr>
          <w:t>JALANA MORTON (SHE/HER)</w:t>
        </w:r>
        <w:r w:rsidR="00585E8B">
          <w:rPr>
            <w:noProof/>
            <w:webHidden/>
          </w:rPr>
          <w:tab/>
        </w:r>
        <w:r w:rsidR="00585E8B">
          <w:rPr>
            <w:noProof/>
            <w:webHidden/>
          </w:rPr>
          <w:fldChar w:fldCharType="begin"/>
        </w:r>
        <w:r w:rsidR="00585E8B">
          <w:rPr>
            <w:noProof/>
            <w:webHidden/>
          </w:rPr>
          <w:instrText xml:space="preserve"> PAGEREF _Toc137793517 \h </w:instrText>
        </w:r>
        <w:r w:rsidR="00585E8B">
          <w:rPr>
            <w:noProof/>
            <w:webHidden/>
          </w:rPr>
        </w:r>
        <w:r w:rsidR="00585E8B">
          <w:rPr>
            <w:noProof/>
            <w:webHidden/>
          </w:rPr>
          <w:fldChar w:fldCharType="separate"/>
        </w:r>
        <w:r w:rsidR="00585E8B">
          <w:rPr>
            <w:noProof/>
            <w:webHidden/>
          </w:rPr>
          <w:t>16</w:t>
        </w:r>
        <w:r w:rsidR="00585E8B">
          <w:rPr>
            <w:noProof/>
            <w:webHidden/>
          </w:rPr>
          <w:fldChar w:fldCharType="end"/>
        </w:r>
      </w:hyperlink>
    </w:p>
    <w:p w14:paraId="4DC2FB2E" w14:textId="29CAF04E" w:rsidR="00585E8B" w:rsidRDefault="00000000">
      <w:pPr>
        <w:pStyle w:val="TOC1"/>
        <w:tabs>
          <w:tab w:val="right" w:leader="dot" w:pos="9350"/>
        </w:tabs>
        <w:rPr>
          <w:rFonts w:eastAsiaTheme="minorEastAsia"/>
          <w:noProof/>
          <w:color w:val="auto"/>
          <w:sz w:val="22"/>
          <w:lang w:val="en-CA" w:eastAsia="en-CA"/>
        </w:rPr>
      </w:pPr>
      <w:hyperlink w:anchor="_Toc137793518" w:history="1">
        <w:r w:rsidR="00585E8B" w:rsidRPr="002F5991">
          <w:rPr>
            <w:rStyle w:val="Hyperlink"/>
            <w:noProof/>
            <w:lang w:val="en-CA"/>
          </w:rPr>
          <w:t>JEFFREY STARK (HE/HIM)</w:t>
        </w:r>
        <w:r w:rsidR="00585E8B">
          <w:rPr>
            <w:noProof/>
            <w:webHidden/>
          </w:rPr>
          <w:tab/>
        </w:r>
        <w:r w:rsidR="00585E8B">
          <w:rPr>
            <w:noProof/>
            <w:webHidden/>
          </w:rPr>
          <w:fldChar w:fldCharType="begin"/>
        </w:r>
        <w:r w:rsidR="00585E8B">
          <w:rPr>
            <w:noProof/>
            <w:webHidden/>
          </w:rPr>
          <w:instrText xml:space="preserve"> PAGEREF _Toc137793518 \h </w:instrText>
        </w:r>
        <w:r w:rsidR="00585E8B">
          <w:rPr>
            <w:noProof/>
            <w:webHidden/>
          </w:rPr>
        </w:r>
        <w:r w:rsidR="00585E8B">
          <w:rPr>
            <w:noProof/>
            <w:webHidden/>
          </w:rPr>
          <w:fldChar w:fldCharType="separate"/>
        </w:r>
        <w:r w:rsidR="00585E8B">
          <w:rPr>
            <w:noProof/>
            <w:webHidden/>
          </w:rPr>
          <w:t>17</w:t>
        </w:r>
        <w:r w:rsidR="00585E8B">
          <w:rPr>
            <w:noProof/>
            <w:webHidden/>
          </w:rPr>
          <w:fldChar w:fldCharType="end"/>
        </w:r>
      </w:hyperlink>
    </w:p>
    <w:p w14:paraId="4C2AF9C3" w14:textId="74EB8BA7" w:rsidR="00585E8B" w:rsidRDefault="00000000">
      <w:pPr>
        <w:pStyle w:val="TOC1"/>
        <w:tabs>
          <w:tab w:val="right" w:leader="dot" w:pos="9350"/>
        </w:tabs>
        <w:rPr>
          <w:rFonts w:eastAsiaTheme="minorEastAsia"/>
          <w:noProof/>
          <w:color w:val="auto"/>
          <w:sz w:val="22"/>
          <w:lang w:val="en-CA" w:eastAsia="en-CA"/>
        </w:rPr>
      </w:pPr>
      <w:hyperlink w:anchor="_Toc137793519" w:history="1">
        <w:r w:rsidR="00585E8B" w:rsidRPr="002F5991">
          <w:rPr>
            <w:rStyle w:val="Hyperlink"/>
            <w:noProof/>
            <w:lang w:val="en-CA"/>
          </w:rPr>
          <w:t>JESSICA SERVICE (SHE/HER)</w:t>
        </w:r>
        <w:r w:rsidR="00585E8B">
          <w:rPr>
            <w:noProof/>
            <w:webHidden/>
          </w:rPr>
          <w:tab/>
        </w:r>
        <w:r w:rsidR="00585E8B">
          <w:rPr>
            <w:noProof/>
            <w:webHidden/>
          </w:rPr>
          <w:fldChar w:fldCharType="begin"/>
        </w:r>
        <w:r w:rsidR="00585E8B">
          <w:rPr>
            <w:noProof/>
            <w:webHidden/>
          </w:rPr>
          <w:instrText xml:space="preserve"> PAGEREF _Toc137793519 \h </w:instrText>
        </w:r>
        <w:r w:rsidR="00585E8B">
          <w:rPr>
            <w:noProof/>
            <w:webHidden/>
          </w:rPr>
        </w:r>
        <w:r w:rsidR="00585E8B">
          <w:rPr>
            <w:noProof/>
            <w:webHidden/>
          </w:rPr>
          <w:fldChar w:fldCharType="separate"/>
        </w:r>
        <w:r w:rsidR="00585E8B">
          <w:rPr>
            <w:noProof/>
            <w:webHidden/>
          </w:rPr>
          <w:t>18</w:t>
        </w:r>
        <w:r w:rsidR="00585E8B">
          <w:rPr>
            <w:noProof/>
            <w:webHidden/>
          </w:rPr>
          <w:fldChar w:fldCharType="end"/>
        </w:r>
      </w:hyperlink>
    </w:p>
    <w:p w14:paraId="27BC96D1" w14:textId="4865D10E" w:rsidR="00585E8B" w:rsidRDefault="00000000">
      <w:pPr>
        <w:pStyle w:val="TOC1"/>
        <w:tabs>
          <w:tab w:val="right" w:leader="dot" w:pos="9350"/>
        </w:tabs>
        <w:rPr>
          <w:rFonts w:eastAsiaTheme="minorEastAsia"/>
          <w:noProof/>
          <w:color w:val="auto"/>
          <w:sz w:val="22"/>
          <w:lang w:val="en-CA" w:eastAsia="en-CA"/>
        </w:rPr>
      </w:pPr>
      <w:hyperlink w:anchor="_Toc137793520" w:history="1">
        <w:r w:rsidR="00585E8B" w:rsidRPr="002F5991">
          <w:rPr>
            <w:rStyle w:val="Hyperlink"/>
            <w:noProof/>
            <w:lang w:val="en-CA"/>
          </w:rPr>
          <w:t>KAREN KENNIPHAAS (SHE/HER)</w:t>
        </w:r>
        <w:r w:rsidR="00585E8B">
          <w:rPr>
            <w:noProof/>
            <w:webHidden/>
          </w:rPr>
          <w:tab/>
        </w:r>
        <w:r w:rsidR="00585E8B">
          <w:rPr>
            <w:noProof/>
            <w:webHidden/>
          </w:rPr>
          <w:fldChar w:fldCharType="begin"/>
        </w:r>
        <w:r w:rsidR="00585E8B">
          <w:rPr>
            <w:noProof/>
            <w:webHidden/>
          </w:rPr>
          <w:instrText xml:space="preserve"> PAGEREF _Toc137793520 \h </w:instrText>
        </w:r>
        <w:r w:rsidR="00585E8B">
          <w:rPr>
            <w:noProof/>
            <w:webHidden/>
          </w:rPr>
        </w:r>
        <w:r w:rsidR="00585E8B">
          <w:rPr>
            <w:noProof/>
            <w:webHidden/>
          </w:rPr>
          <w:fldChar w:fldCharType="separate"/>
        </w:r>
        <w:r w:rsidR="00585E8B">
          <w:rPr>
            <w:noProof/>
            <w:webHidden/>
          </w:rPr>
          <w:t>19</w:t>
        </w:r>
        <w:r w:rsidR="00585E8B">
          <w:rPr>
            <w:noProof/>
            <w:webHidden/>
          </w:rPr>
          <w:fldChar w:fldCharType="end"/>
        </w:r>
      </w:hyperlink>
    </w:p>
    <w:p w14:paraId="08F295C3" w14:textId="4983B406" w:rsidR="00585E8B" w:rsidRDefault="00000000">
      <w:pPr>
        <w:pStyle w:val="TOC1"/>
        <w:tabs>
          <w:tab w:val="right" w:leader="dot" w:pos="9350"/>
        </w:tabs>
        <w:rPr>
          <w:rFonts w:eastAsiaTheme="minorEastAsia"/>
          <w:noProof/>
          <w:color w:val="auto"/>
          <w:sz w:val="22"/>
          <w:lang w:val="en-CA" w:eastAsia="en-CA"/>
        </w:rPr>
      </w:pPr>
      <w:hyperlink w:anchor="_Toc137793521" w:history="1">
        <w:r w:rsidR="00585E8B" w:rsidRPr="002F5991">
          <w:rPr>
            <w:rStyle w:val="Hyperlink"/>
            <w:noProof/>
            <w:lang w:val="en-CA"/>
          </w:rPr>
          <w:t>KATHLEEN REYNOLDS (SHE/HER)</w:t>
        </w:r>
        <w:r w:rsidR="00585E8B">
          <w:rPr>
            <w:noProof/>
            <w:webHidden/>
          </w:rPr>
          <w:tab/>
        </w:r>
        <w:r w:rsidR="00585E8B">
          <w:rPr>
            <w:noProof/>
            <w:webHidden/>
          </w:rPr>
          <w:fldChar w:fldCharType="begin"/>
        </w:r>
        <w:r w:rsidR="00585E8B">
          <w:rPr>
            <w:noProof/>
            <w:webHidden/>
          </w:rPr>
          <w:instrText xml:space="preserve"> PAGEREF _Toc137793521 \h </w:instrText>
        </w:r>
        <w:r w:rsidR="00585E8B">
          <w:rPr>
            <w:noProof/>
            <w:webHidden/>
          </w:rPr>
        </w:r>
        <w:r w:rsidR="00585E8B">
          <w:rPr>
            <w:noProof/>
            <w:webHidden/>
          </w:rPr>
          <w:fldChar w:fldCharType="separate"/>
        </w:r>
        <w:r w:rsidR="00585E8B">
          <w:rPr>
            <w:noProof/>
            <w:webHidden/>
          </w:rPr>
          <w:t>20</w:t>
        </w:r>
        <w:r w:rsidR="00585E8B">
          <w:rPr>
            <w:noProof/>
            <w:webHidden/>
          </w:rPr>
          <w:fldChar w:fldCharType="end"/>
        </w:r>
      </w:hyperlink>
    </w:p>
    <w:p w14:paraId="5D681867" w14:textId="5762720F" w:rsidR="00585E8B" w:rsidRDefault="00000000">
      <w:pPr>
        <w:pStyle w:val="TOC1"/>
        <w:tabs>
          <w:tab w:val="right" w:leader="dot" w:pos="9350"/>
        </w:tabs>
        <w:rPr>
          <w:rFonts w:eastAsiaTheme="minorEastAsia"/>
          <w:noProof/>
          <w:color w:val="auto"/>
          <w:sz w:val="22"/>
          <w:lang w:val="en-CA" w:eastAsia="en-CA"/>
        </w:rPr>
      </w:pPr>
      <w:hyperlink w:anchor="_Toc137793522" w:history="1">
        <w:r w:rsidR="00585E8B" w:rsidRPr="002F5991">
          <w:rPr>
            <w:rStyle w:val="Hyperlink"/>
            <w:noProof/>
            <w:lang w:val="en-CA"/>
          </w:rPr>
          <w:t>KENNETH AQUIN-ABBOUD (HE/HIM)</w:t>
        </w:r>
        <w:r w:rsidR="00585E8B">
          <w:rPr>
            <w:noProof/>
            <w:webHidden/>
          </w:rPr>
          <w:tab/>
        </w:r>
        <w:r w:rsidR="00585E8B">
          <w:rPr>
            <w:noProof/>
            <w:webHidden/>
          </w:rPr>
          <w:fldChar w:fldCharType="begin"/>
        </w:r>
        <w:r w:rsidR="00585E8B">
          <w:rPr>
            <w:noProof/>
            <w:webHidden/>
          </w:rPr>
          <w:instrText xml:space="preserve"> PAGEREF _Toc137793522 \h </w:instrText>
        </w:r>
        <w:r w:rsidR="00585E8B">
          <w:rPr>
            <w:noProof/>
            <w:webHidden/>
          </w:rPr>
        </w:r>
        <w:r w:rsidR="00585E8B">
          <w:rPr>
            <w:noProof/>
            <w:webHidden/>
          </w:rPr>
          <w:fldChar w:fldCharType="separate"/>
        </w:r>
        <w:r w:rsidR="00585E8B">
          <w:rPr>
            <w:noProof/>
            <w:webHidden/>
          </w:rPr>
          <w:t>21</w:t>
        </w:r>
        <w:r w:rsidR="00585E8B">
          <w:rPr>
            <w:noProof/>
            <w:webHidden/>
          </w:rPr>
          <w:fldChar w:fldCharType="end"/>
        </w:r>
      </w:hyperlink>
    </w:p>
    <w:p w14:paraId="7D7D1AF4" w14:textId="43E75442" w:rsidR="00585E8B" w:rsidRDefault="00000000">
      <w:pPr>
        <w:pStyle w:val="TOC1"/>
        <w:tabs>
          <w:tab w:val="right" w:leader="dot" w:pos="9350"/>
        </w:tabs>
        <w:rPr>
          <w:rFonts w:eastAsiaTheme="minorEastAsia"/>
          <w:noProof/>
          <w:color w:val="auto"/>
          <w:sz w:val="22"/>
          <w:lang w:val="en-CA" w:eastAsia="en-CA"/>
        </w:rPr>
      </w:pPr>
      <w:hyperlink w:anchor="_Toc137793523" w:history="1">
        <w:r w:rsidR="00585E8B" w:rsidRPr="002F5991">
          <w:rPr>
            <w:rStyle w:val="Hyperlink"/>
            <w:noProof/>
            <w:lang w:val="en-CA"/>
          </w:rPr>
          <w:t>KRIS BANOVIC DA SILVA (THEY)</w:t>
        </w:r>
        <w:r w:rsidR="00585E8B">
          <w:rPr>
            <w:noProof/>
            <w:webHidden/>
          </w:rPr>
          <w:tab/>
        </w:r>
        <w:r w:rsidR="00585E8B">
          <w:rPr>
            <w:noProof/>
            <w:webHidden/>
          </w:rPr>
          <w:fldChar w:fldCharType="begin"/>
        </w:r>
        <w:r w:rsidR="00585E8B">
          <w:rPr>
            <w:noProof/>
            <w:webHidden/>
          </w:rPr>
          <w:instrText xml:space="preserve"> PAGEREF _Toc137793523 \h </w:instrText>
        </w:r>
        <w:r w:rsidR="00585E8B">
          <w:rPr>
            <w:noProof/>
            <w:webHidden/>
          </w:rPr>
        </w:r>
        <w:r w:rsidR="00585E8B">
          <w:rPr>
            <w:noProof/>
            <w:webHidden/>
          </w:rPr>
          <w:fldChar w:fldCharType="separate"/>
        </w:r>
        <w:r w:rsidR="00585E8B">
          <w:rPr>
            <w:noProof/>
            <w:webHidden/>
          </w:rPr>
          <w:t>22</w:t>
        </w:r>
        <w:r w:rsidR="00585E8B">
          <w:rPr>
            <w:noProof/>
            <w:webHidden/>
          </w:rPr>
          <w:fldChar w:fldCharType="end"/>
        </w:r>
      </w:hyperlink>
    </w:p>
    <w:p w14:paraId="4380064A" w14:textId="5806BB55" w:rsidR="00585E8B" w:rsidRDefault="00000000">
      <w:pPr>
        <w:pStyle w:val="TOC1"/>
        <w:tabs>
          <w:tab w:val="right" w:leader="dot" w:pos="9350"/>
        </w:tabs>
        <w:rPr>
          <w:rFonts w:eastAsiaTheme="minorEastAsia"/>
          <w:noProof/>
          <w:color w:val="auto"/>
          <w:sz w:val="22"/>
          <w:lang w:val="en-CA" w:eastAsia="en-CA"/>
        </w:rPr>
      </w:pPr>
      <w:hyperlink w:anchor="_Toc137793524" w:history="1">
        <w:r w:rsidR="00585E8B" w:rsidRPr="002F5991">
          <w:rPr>
            <w:rStyle w:val="Hyperlink"/>
            <w:noProof/>
            <w:lang w:val="en-CA"/>
          </w:rPr>
          <w:t>KYLE ARSENAULT (HE/HIM)</w:t>
        </w:r>
        <w:r w:rsidR="00585E8B">
          <w:rPr>
            <w:noProof/>
            <w:webHidden/>
          </w:rPr>
          <w:tab/>
        </w:r>
        <w:r w:rsidR="00585E8B">
          <w:rPr>
            <w:noProof/>
            <w:webHidden/>
          </w:rPr>
          <w:fldChar w:fldCharType="begin"/>
        </w:r>
        <w:r w:rsidR="00585E8B">
          <w:rPr>
            <w:noProof/>
            <w:webHidden/>
          </w:rPr>
          <w:instrText xml:space="preserve"> PAGEREF _Toc137793524 \h </w:instrText>
        </w:r>
        <w:r w:rsidR="00585E8B">
          <w:rPr>
            <w:noProof/>
            <w:webHidden/>
          </w:rPr>
        </w:r>
        <w:r w:rsidR="00585E8B">
          <w:rPr>
            <w:noProof/>
            <w:webHidden/>
          </w:rPr>
          <w:fldChar w:fldCharType="separate"/>
        </w:r>
        <w:r w:rsidR="00585E8B">
          <w:rPr>
            <w:noProof/>
            <w:webHidden/>
          </w:rPr>
          <w:t>23</w:t>
        </w:r>
        <w:r w:rsidR="00585E8B">
          <w:rPr>
            <w:noProof/>
            <w:webHidden/>
          </w:rPr>
          <w:fldChar w:fldCharType="end"/>
        </w:r>
      </w:hyperlink>
    </w:p>
    <w:p w14:paraId="217E2445" w14:textId="31B24B17" w:rsidR="00585E8B" w:rsidRDefault="00000000">
      <w:pPr>
        <w:pStyle w:val="TOC1"/>
        <w:tabs>
          <w:tab w:val="right" w:leader="dot" w:pos="9350"/>
        </w:tabs>
        <w:rPr>
          <w:rFonts w:eastAsiaTheme="minorEastAsia"/>
          <w:noProof/>
          <w:color w:val="auto"/>
          <w:sz w:val="22"/>
          <w:lang w:val="en-CA" w:eastAsia="en-CA"/>
        </w:rPr>
      </w:pPr>
      <w:hyperlink w:anchor="_Toc137793525" w:history="1">
        <w:r w:rsidR="00585E8B" w:rsidRPr="002F5991">
          <w:rPr>
            <w:rStyle w:val="Hyperlink"/>
            <w:noProof/>
            <w:lang w:val="en-CA"/>
          </w:rPr>
          <w:t>LAURA SMALLWOOD (SHE/HER)</w:t>
        </w:r>
        <w:r w:rsidR="00585E8B">
          <w:rPr>
            <w:noProof/>
            <w:webHidden/>
          </w:rPr>
          <w:tab/>
        </w:r>
        <w:r w:rsidR="00585E8B">
          <w:rPr>
            <w:noProof/>
            <w:webHidden/>
          </w:rPr>
          <w:fldChar w:fldCharType="begin"/>
        </w:r>
        <w:r w:rsidR="00585E8B">
          <w:rPr>
            <w:noProof/>
            <w:webHidden/>
          </w:rPr>
          <w:instrText xml:space="preserve"> PAGEREF _Toc137793525 \h </w:instrText>
        </w:r>
        <w:r w:rsidR="00585E8B">
          <w:rPr>
            <w:noProof/>
            <w:webHidden/>
          </w:rPr>
        </w:r>
        <w:r w:rsidR="00585E8B">
          <w:rPr>
            <w:noProof/>
            <w:webHidden/>
          </w:rPr>
          <w:fldChar w:fldCharType="separate"/>
        </w:r>
        <w:r w:rsidR="00585E8B">
          <w:rPr>
            <w:noProof/>
            <w:webHidden/>
          </w:rPr>
          <w:t>24</w:t>
        </w:r>
        <w:r w:rsidR="00585E8B">
          <w:rPr>
            <w:noProof/>
            <w:webHidden/>
          </w:rPr>
          <w:fldChar w:fldCharType="end"/>
        </w:r>
      </w:hyperlink>
    </w:p>
    <w:p w14:paraId="7F42274E" w14:textId="7F6EF7D4" w:rsidR="00585E8B" w:rsidRDefault="00000000">
      <w:pPr>
        <w:pStyle w:val="TOC1"/>
        <w:tabs>
          <w:tab w:val="right" w:leader="dot" w:pos="9350"/>
        </w:tabs>
        <w:rPr>
          <w:rFonts w:eastAsiaTheme="minorEastAsia"/>
          <w:noProof/>
          <w:color w:val="auto"/>
          <w:sz w:val="22"/>
          <w:lang w:val="en-CA" w:eastAsia="en-CA"/>
        </w:rPr>
      </w:pPr>
      <w:hyperlink w:anchor="_Toc137793526" w:history="1">
        <w:r w:rsidR="00585E8B" w:rsidRPr="002F5991">
          <w:rPr>
            <w:rStyle w:val="Hyperlink"/>
            <w:noProof/>
            <w:lang w:val="en-CA"/>
          </w:rPr>
          <w:t>LAUREN SAPIC (SHE/HER)</w:t>
        </w:r>
        <w:r w:rsidR="00585E8B">
          <w:rPr>
            <w:noProof/>
            <w:webHidden/>
          </w:rPr>
          <w:tab/>
        </w:r>
        <w:r w:rsidR="00585E8B">
          <w:rPr>
            <w:noProof/>
            <w:webHidden/>
          </w:rPr>
          <w:fldChar w:fldCharType="begin"/>
        </w:r>
        <w:r w:rsidR="00585E8B">
          <w:rPr>
            <w:noProof/>
            <w:webHidden/>
          </w:rPr>
          <w:instrText xml:space="preserve"> PAGEREF _Toc137793526 \h </w:instrText>
        </w:r>
        <w:r w:rsidR="00585E8B">
          <w:rPr>
            <w:noProof/>
            <w:webHidden/>
          </w:rPr>
        </w:r>
        <w:r w:rsidR="00585E8B">
          <w:rPr>
            <w:noProof/>
            <w:webHidden/>
          </w:rPr>
          <w:fldChar w:fldCharType="separate"/>
        </w:r>
        <w:r w:rsidR="00585E8B">
          <w:rPr>
            <w:noProof/>
            <w:webHidden/>
          </w:rPr>
          <w:t>25</w:t>
        </w:r>
        <w:r w:rsidR="00585E8B">
          <w:rPr>
            <w:noProof/>
            <w:webHidden/>
          </w:rPr>
          <w:fldChar w:fldCharType="end"/>
        </w:r>
      </w:hyperlink>
    </w:p>
    <w:p w14:paraId="27EADD0A" w14:textId="411F00F8" w:rsidR="00585E8B" w:rsidRDefault="00000000">
      <w:pPr>
        <w:pStyle w:val="TOC1"/>
        <w:tabs>
          <w:tab w:val="right" w:leader="dot" w:pos="9350"/>
        </w:tabs>
        <w:rPr>
          <w:rFonts w:eastAsiaTheme="minorEastAsia"/>
          <w:noProof/>
          <w:color w:val="auto"/>
          <w:sz w:val="22"/>
          <w:lang w:val="en-CA" w:eastAsia="en-CA"/>
        </w:rPr>
      </w:pPr>
      <w:hyperlink w:anchor="_Toc137793527" w:history="1">
        <w:r w:rsidR="00585E8B" w:rsidRPr="002F5991">
          <w:rPr>
            <w:rStyle w:val="Hyperlink"/>
            <w:noProof/>
            <w:lang w:val="en-CA"/>
          </w:rPr>
          <w:t>LEE GRENON (HE/HIM)</w:t>
        </w:r>
        <w:r w:rsidR="00585E8B">
          <w:rPr>
            <w:noProof/>
            <w:webHidden/>
          </w:rPr>
          <w:tab/>
        </w:r>
        <w:r w:rsidR="00585E8B">
          <w:rPr>
            <w:noProof/>
            <w:webHidden/>
          </w:rPr>
          <w:fldChar w:fldCharType="begin"/>
        </w:r>
        <w:r w:rsidR="00585E8B">
          <w:rPr>
            <w:noProof/>
            <w:webHidden/>
          </w:rPr>
          <w:instrText xml:space="preserve"> PAGEREF _Toc137793527 \h </w:instrText>
        </w:r>
        <w:r w:rsidR="00585E8B">
          <w:rPr>
            <w:noProof/>
            <w:webHidden/>
          </w:rPr>
        </w:r>
        <w:r w:rsidR="00585E8B">
          <w:rPr>
            <w:noProof/>
            <w:webHidden/>
          </w:rPr>
          <w:fldChar w:fldCharType="separate"/>
        </w:r>
        <w:r w:rsidR="00585E8B">
          <w:rPr>
            <w:noProof/>
            <w:webHidden/>
          </w:rPr>
          <w:t>26</w:t>
        </w:r>
        <w:r w:rsidR="00585E8B">
          <w:rPr>
            <w:noProof/>
            <w:webHidden/>
          </w:rPr>
          <w:fldChar w:fldCharType="end"/>
        </w:r>
      </w:hyperlink>
    </w:p>
    <w:p w14:paraId="782E8C4A" w14:textId="586042BE" w:rsidR="00585E8B" w:rsidRDefault="00000000">
      <w:pPr>
        <w:pStyle w:val="TOC1"/>
        <w:tabs>
          <w:tab w:val="right" w:leader="dot" w:pos="9350"/>
        </w:tabs>
        <w:rPr>
          <w:rFonts w:eastAsiaTheme="minorEastAsia"/>
          <w:noProof/>
          <w:color w:val="auto"/>
          <w:sz w:val="22"/>
          <w:lang w:val="en-CA" w:eastAsia="en-CA"/>
        </w:rPr>
      </w:pPr>
      <w:hyperlink w:anchor="_Toc137793528" w:history="1">
        <w:r w:rsidR="00585E8B" w:rsidRPr="002F5991">
          <w:rPr>
            <w:rStyle w:val="Hyperlink"/>
            <w:noProof/>
            <w:lang w:val="en-CA"/>
          </w:rPr>
          <w:t>LOTHLORIEN FARLEY (SHE/HER)</w:t>
        </w:r>
        <w:r w:rsidR="00585E8B">
          <w:rPr>
            <w:noProof/>
            <w:webHidden/>
          </w:rPr>
          <w:tab/>
        </w:r>
        <w:r w:rsidR="00585E8B">
          <w:rPr>
            <w:noProof/>
            <w:webHidden/>
          </w:rPr>
          <w:fldChar w:fldCharType="begin"/>
        </w:r>
        <w:r w:rsidR="00585E8B">
          <w:rPr>
            <w:noProof/>
            <w:webHidden/>
          </w:rPr>
          <w:instrText xml:space="preserve"> PAGEREF _Toc137793528 \h </w:instrText>
        </w:r>
        <w:r w:rsidR="00585E8B">
          <w:rPr>
            <w:noProof/>
            <w:webHidden/>
          </w:rPr>
        </w:r>
        <w:r w:rsidR="00585E8B">
          <w:rPr>
            <w:noProof/>
            <w:webHidden/>
          </w:rPr>
          <w:fldChar w:fldCharType="separate"/>
        </w:r>
        <w:r w:rsidR="00585E8B">
          <w:rPr>
            <w:noProof/>
            <w:webHidden/>
          </w:rPr>
          <w:t>27</w:t>
        </w:r>
        <w:r w:rsidR="00585E8B">
          <w:rPr>
            <w:noProof/>
            <w:webHidden/>
          </w:rPr>
          <w:fldChar w:fldCharType="end"/>
        </w:r>
      </w:hyperlink>
    </w:p>
    <w:p w14:paraId="2CC8F3E9" w14:textId="0A80017F" w:rsidR="00585E8B" w:rsidRDefault="00000000">
      <w:pPr>
        <w:pStyle w:val="TOC1"/>
        <w:tabs>
          <w:tab w:val="right" w:leader="dot" w:pos="9350"/>
        </w:tabs>
        <w:rPr>
          <w:rFonts w:eastAsiaTheme="minorEastAsia"/>
          <w:noProof/>
          <w:color w:val="auto"/>
          <w:sz w:val="22"/>
          <w:lang w:val="en-CA" w:eastAsia="en-CA"/>
        </w:rPr>
      </w:pPr>
      <w:hyperlink w:anchor="_Toc137793529" w:history="1">
        <w:r w:rsidR="00585E8B" w:rsidRPr="002F5991">
          <w:rPr>
            <w:rStyle w:val="Hyperlink"/>
            <w:noProof/>
            <w:lang w:val="en-CA"/>
          </w:rPr>
          <w:t>MARTIN ANDERSON (HE/HIM)</w:t>
        </w:r>
        <w:r w:rsidR="00585E8B">
          <w:rPr>
            <w:noProof/>
            <w:webHidden/>
          </w:rPr>
          <w:tab/>
        </w:r>
        <w:r w:rsidR="00585E8B">
          <w:rPr>
            <w:noProof/>
            <w:webHidden/>
          </w:rPr>
          <w:fldChar w:fldCharType="begin"/>
        </w:r>
        <w:r w:rsidR="00585E8B">
          <w:rPr>
            <w:noProof/>
            <w:webHidden/>
          </w:rPr>
          <w:instrText xml:space="preserve"> PAGEREF _Toc137793529 \h </w:instrText>
        </w:r>
        <w:r w:rsidR="00585E8B">
          <w:rPr>
            <w:noProof/>
            <w:webHidden/>
          </w:rPr>
        </w:r>
        <w:r w:rsidR="00585E8B">
          <w:rPr>
            <w:noProof/>
            <w:webHidden/>
          </w:rPr>
          <w:fldChar w:fldCharType="separate"/>
        </w:r>
        <w:r w:rsidR="00585E8B">
          <w:rPr>
            <w:noProof/>
            <w:webHidden/>
          </w:rPr>
          <w:t>28</w:t>
        </w:r>
        <w:r w:rsidR="00585E8B">
          <w:rPr>
            <w:noProof/>
            <w:webHidden/>
          </w:rPr>
          <w:fldChar w:fldCharType="end"/>
        </w:r>
      </w:hyperlink>
    </w:p>
    <w:p w14:paraId="34420364" w14:textId="5D4FFD86" w:rsidR="00585E8B" w:rsidRDefault="00000000">
      <w:pPr>
        <w:pStyle w:val="TOC1"/>
        <w:tabs>
          <w:tab w:val="right" w:leader="dot" w:pos="9350"/>
        </w:tabs>
        <w:rPr>
          <w:rFonts w:eastAsiaTheme="minorEastAsia"/>
          <w:noProof/>
          <w:color w:val="auto"/>
          <w:sz w:val="22"/>
          <w:lang w:val="en-CA" w:eastAsia="en-CA"/>
        </w:rPr>
      </w:pPr>
      <w:hyperlink w:anchor="_Toc137793530" w:history="1">
        <w:r w:rsidR="00585E8B" w:rsidRPr="002F5991">
          <w:rPr>
            <w:rStyle w:val="Hyperlink"/>
            <w:noProof/>
            <w:lang w:val="en-CA"/>
          </w:rPr>
          <w:t>MARYAM SHAHEEN (SHE/HER)</w:t>
        </w:r>
        <w:r w:rsidR="00585E8B">
          <w:rPr>
            <w:noProof/>
            <w:webHidden/>
          </w:rPr>
          <w:tab/>
        </w:r>
        <w:r w:rsidR="00585E8B">
          <w:rPr>
            <w:noProof/>
            <w:webHidden/>
          </w:rPr>
          <w:fldChar w:fldCharType="begin"/>
        </w:r>
        <w:r w:rsidR="00585E8B">
          <w:rPr>
            <w:noProof/>
            <w:webHidden/>
          </w:rPr>
          <w:instrText xml:space="preserve"> PAGEREF _Toc137793530 \h </w:instrText>
        </w:r>
        <w:r w:rsidR="00585E8B">
          <w:rPr>
            <w:noProof/>
            <w:webHidden/>
          </w:rPr>
        </w:r>
        <w:r w:rsidR="00585E8B">
          <w:rPr>
            <w:noProof/>
            <w:webHidden/>
          </w:rPr>
          <w:fldChar w:fldCharType="separate"/>
        </w:r>
        <w:r w:rsidR="00585E8B">
          <w:rPr>
            <w:noProof/>
            <w:webHidden/>
          </w:rPr>
          <w:t>29</w:t>
        </w:r>
        <w:r w:rsidR="00585E8B">
          <w:rPr>
            <w:noProof/>
            <w:webHidden/>
          </w:rPr>
          <w:fldChar w:fldCharType="end"/>
        </w:r>
      </w:hyperlink>
    </w:p>
    <w:p w14:paraId="6388F3AF" w14:textId="2EB5C592" w:rsidR="00585E8B" w:rsidRDefault="00000000">
      <w:pPr>
        <w:pStyle w:val="TOC1"/>
        <w:tabs>
          <w:tab w:val="right" w:leader="dot" w:pos="9350"/>
        </w:tabs>
        <w:rPr>
          <w:rFonts w:eastAsiaTheme="minorEastAsia"/>
          <w:noProof/>
          <w:color w:val="auto"/>
          <w:sz w:val="22"/>
          <w:lang w:val="en-CA" w:eastAsia="en-CA"/>
        </w:rPr>
      </w:pPr>
      <w:hyperlink w:anchor="_Toc137793531" w:history="1">
        <w:r w:rsidR="00585E8B" w:rsidRPr="002F5991">
          <w:rPr>
            <w:rStyle w:val="Hyperlink"/>
            <w:noProof/>
            <w:lang w:val="en-CA"/>
          </w:rPr>
          <w:t>MARYROSE RODGER (SHE/HER)</w:t>
        </w:r>
        <w:r w:rsidR="00585E8B">
          <w:rPr>
            <w:noProof/>
            <w:webHidden/>
          </w:rPr>
          <w:tab/>
        </w:r>
        <w:r w:rsidR="00585E8B">
          <w:rPr>
            <w:noProof/>
            <w:webHidden/>
          </w:rPr>
          <w:fldChar w:fldCharType="begin"/>
        </w:r>
        <w:r w:rsidR="00585E8B">
          <w:rPr>
            <w:noProof/>
            <w:webHidden/>
          </w:rPr>
          <w:instrText xml:space="preserve"> PAGEREF _Toc137793531 \h </w:instrText>
        </w:r>
        <w:r w:rsidR="00585E8B">
          <w:rPr>
            <w:noProof/>
            <w:webHidden/>
          </w:rPr>
        </w:r>
        <w:r w:rsidR="00585E8B">
          <w:rPr>
            <w:noProof/>
            <w:webHidden/>
          </w:rPr>
          <w:fldChar w:fldCharType="separate"/>
        </w:r>
        <w:r w:rsidR="00585E8B">
          <w:rPr>
            <w:noProof/>
            <w:webHidden/>
          </w:rPr>
          <w:t>30</w:t>
        </w:r>
        <w:r w:rsidR="00585E8B">
          <w:rPr>
            <w:noProof/>
            <w:webHidden/>
          </w:rPr>
          <w:fldChar w:fldCharType="end"/>
        </w:r>
      </w:hyperlink>
    </w:p>
    <w:p w14:paraId="17F9710B" w14:textId="20E23D97" w:rsidR="00585E8B" w:rsidRDefault="00000000">
      <w:pPr>
        <w:pStyle w:val="TOC1"/>
        <w:tabs>
          <w:tab w:val="right" w:leader="dot" w:pos="9350"/>
        </w:tabs>
        <w:rPr>
          <w:rFonts w:eastAsiaTheme="minorEastAsia"/>
          <w:noProof/>
          <w:color w:val="auto"/>
          <w:sz w:val="22"/>
          <w:lang w:val="en-CA" w:eastAsia="en-CA"/>
        </w:rPr>
      </w:pPr>
      <w:hyperlink w:anchor="_Toc137793532" w:history="1">
        <w:r w:rsidR="00585E8B" w:rsidRPr="002F5991">
          <w:rPr>
            <w:rStyle w:val="Hyperlink"/>
            <w:noProof/>
            <w:lang w:val="en-CA"/>
          </w:rPr>
          <w:t>MEGAN LE STUM (THEY/THEM)</w:t>
        </w:r>
        <w:r w:rsidR="00585E8B">
          <w:rPr>
            <w:noProof/>
            <w:webHidden/>
          </w:rPr>
          <w:tab/>
        </w:r>
        <w:r w:rsidR="00585E8B">
          <w:rPr>
            <w:noProof/>
            <w:webHidden/>
          </w:rPr>
          <w:fldChar w:fldCharType="begin"/>
        </w:r>
        <w:r w:rsidR="00585E8B">
          <w:rPr>
            <w:noProof/>
            <w:webHidden/>
          </w:rPr>
          <w:instrText xml:space="preserve"> PAGEREF _Toc137793532 \h </w:instrText>
        </w:r>
        <w:r w:rsidR="00585E8B">
          <w:rPr>
            <w:noProof/>
            <w:webHidden/>
          </w:rPr>
        </w:r>
        <w:r w:rsidR="00585E8B">
          <w:rPr>
            <w:noProof/>
            <w:webHidden/>
          </w:rPr>
          <w:fldChar w:fldCharType="separate"/>
        </w:r>
        <w:r w:rsidR="00585E8B">
          <w:rPr>
            <w:noProof/>
            <w:webHidden/>
          </w:rPr>
          <w:t>31</w:t>
        </w:r>
        <w:r w:rsidR="00585E8B">
          <w:rPr>
            <w:noProof/>
            <w:webHidden/>
          </w:rPr>
          <w:fldChar w:fldCharType="end"/>
        </w:r>
      </w:hyperlink>
    </w:p>
    <w:p w14:paraId="57727F1F" w14:textId="72E35AC7" w:rsidR="00585E8B" w:rsidRDefault="00000000">
      <w:pPr>
        <w:pStyle w:val="TOC1"/>
        <w:tabs>
          <w:tab w:val="right" w:leader="dot" w:pos="9350"/>
        </w:tabs>
        <w:rPr>
          <w:rFonts w:eastAsiaTheme="minorEastAsia"/>
          <w:noProof/>
          <w:color w:val="auto"/>
          <w:sz w:val="22"/>
          <w:lang w:val="en-CA" w:eastAsia="en-CA"/>
        </w:rPr>
      </w:pPr>
      <w:hyperlink w:anchor="_Toc137793533" w:history="1">
        <w:r w:rsidR="00585E8B" w:rsidRPr="002F5991">
          <w:rPr>
            <w:rStyle w:val="Hyperlink"/>
            <w:noProof/>
            <w:lang w:val="en-CA"/>
          </w:rPr>
          <w:t>MEIKA NOONAN(SHE/HER)</w:t>
        </w:r>
        <w:r w:rsidR="00585E8B">
          <w:rPr>
            <w:noProof/>
            <w:webHidden/>
          </w:rPr>
          <w:tab/>
        </w:r>
        <w:r w:rsidR="00585E8B">
          <w:rPr>
            <w:noProof/>
            <w:webHidden/>
          </w:rPr>
          <w:fldChar w:fldCharType="begin"/>
        </w:r>
        <w:r w:rsidR="00585E8B">
          <w:rPr>
            <w:noProof/>
            <w:webHidden/>
          </w:rPr>
          <w:instrText xml:space="preserve"> PAGEREF _Toc137793533 \h </w:instrText>
        </w:r>
        <w:r w:rsidR="00585E8B">
          <w:rPr>
            <w:noProof/>
            <w:webHidden/>
          </w:rPr>
        </w:r>
        <w:r w:rsidR="00585E8B">
          <w:rPr>
            <w:noProof/>
            <w:webHidden/>
          </w:rPr>
          <w:fldChar w:fldCharType="separate"/>
        </w:r>
        <w:r w:rsidR="00585E8B">
          <w:rPr>
            <w:noProof/>
            <w:webHidden/>
          </w:rPr>
          <w:t>32</w:t>
        </w:r>
        <w:r w:rsidR="00585E8B">
          <w:rPr>
            <w:noProof/>
            <w:webHidden/>
          </w:rPr>
          <w:fldChar w:fldCharType="end"/>
        </w:r>
      </w:hyperlink>
    </w:p>
    <w:p w14:paraId="5E83B714" w14:textId="4F18DC0E" w:rsidR="00585E8B" w:rsidRDefault="00000000">
      <w:pPr>
        <w:pStyle w:val="TOC1"/>
        <w:tabs>
          <w:tab w:val="right" w:leader="dot" w:pos="9350"/>
        </w:tabs>
        <w:rPr>
          <w:rFonts w:eastAsiaTheme="minorEastAsia"/>
          <w:noProof/>
          <w:color w:val="auto"/>
          <w:sz w:val="22"/>
          <w:lang w:val="en-CA" w:eastAsia="en-CA"/>
        </w:rPr>
      </w:pPr>
      <w:hyperlink w:anchor="_Toc137793534" w:history="1">
        <w:r w:rsidR="00585E8B" w:rsidRPr="002F5991">
          <w:rPr>
            <w:rStyle w:val="Hyperlink"/>
            <w:noProof/>
            <w:lang w:val="en-CA"/>
          </w:rPr>
          <w:t>MERCEDES MUELLER (SHE/HER)</w:t>
        </w:r>
        <w:r w:rsidR="00585E8B">
          <w:rPr>
            <w:noProof/>
            <w:webHidden/>
          </w:rPr>
          <w:tab/>
        </w:r>
        <w:r w:rsidR="00585E8B">
          <w:rPr>
            <w:noProof/>
            <w:webHidden/>
          </w:rPr>
          <w:fldChar w:fldCharType="begin"/>
        </w:r>
        <w:r w:rsidR="00585E8B">
          <w:rPr>
            <w:noProof/>
            <w:webHidden/>
          </w:rPr>
          <w:instrText xml:space="preserve"> PAGEREF _Toc137793534 \h </w:instrText>
        </w:r>
        <w:r w:rsidR="00585E8B">
          <w:rPr>
            <w:noProof/>
            <w:webHidden/>
          </w:rPr>
        </w:r>
        <w:r w:rsidR="00585E8B">
          <w:rPr>
            <w:noProof/>
            <w:webHidden/>
          </w:rPr>
          <w:fldChar w:fldCharType="separate"/>
        </w:r>
        <w:r w:rsidR="00585E8B">
          <w:rPr>
            <w:noProof/>
            <w:webHidden/>
          </w:rPr>
          <w:t>33</w:t>
        </w:r>
        <w:r w:rsidR="00585E8B">
          <w:rPr>
            <w:noProof/>
            <w:webHidden/>
          </w:rPr>
          <w:fldChar w:fldCharType="end"/>
        </w:r>
      </w:hyperlink>
    </w:p>
    <w:p w14:paraId="7E136CE7" w14:textId="103E209C" w:rsidR="00585E8B" w:rsidRDefault="00000000">
      <w:pPr>
        <w:pStyle w:val="TOC1"/>
        <w:tabs>
          <w:tab w:val="right" w:leader="dot" w:pos="9350"/>
        </w:tabs>
        <w:rPr>
          <w:rFonts w:eastAsiaTheme="minorEastAsia"/>
          <w:noProof/>
          <w:color w:val="auto"/>
          <w:sz w:val="22"/>
          <w:lang w:val="en-CA" w:eastAsia="en-CA"/>
        </w:rPr>
      </w:pPr>
      <w:hyperlink w:anchor="_Toc137793535" w:history="1">
        <w:r w:rsidR="00585E8B" w:rsidRPr="002F5991">
          <w:rPr>
            <w:rStyle w:val="Hyperlink"/>
            <w:noProof/>
            <w:lang w:val="en-CA"/>
          </w:rPr>
          <w:t>MEREDITH RICHMOND (SHE/HER)</w:t>
        </w:r>
        <w:r w:rsidR="00585E8B">
          <w:rPr>
            <w:noProof/>
            <w:webHidden/>
          </w:rPr>
          <w:tab/>
        </w:r>
        <w:r w:rsidR="00585E8B">
          <w:rPr>
            <w:noProof/>
            <w:webHidden/>
          </w:rPr>
          <w:fldChar w:fldCharType="begin"/>
        </w:r>
        <w:r w:rsidR="00585E8B">
          <w:rPr>
            <w:noProof/>
            <w:webHidden/>
          </w:rPr>
          <w:instrText xml:space="preserve"> PAGEREF _Toc137793535 \h </w:instrText>
        </w:r>
        <w:r w:rsidR="00585E8B">
          <w:rPr>
            <w:noProof/>
            <w:webHidden/>
          </w:rPr>
        </w:r>
        <w:r w:rsidR="00585E8B">
          <w:rPr>
            <w:noProof/>
            <w:webHidden/>
          </w:rPr>
          <w:fldChar w:fldCharType="separate"/>
        </w:r>
        <w:r w:rsidR="00585E8B">
          <w:rPr>
            <w:noProof/>
            <w:webHidden/>
          </w:rPr>
          <w:t>34</w:t>
        </w:r>
        <w:r w:rsidR="00585E8B">
          <w:rPr>
            <w:noProof/>
            <w:webHidden/>
          </w:rPr>
          <w:fldChar w:fldCharType="end"/>
        </w:r>
      </w:hyperlink>
    </w:p>
    <w:p w14:paraId="4A45D6AC" w14:textId="01555CF5" w:rsidR="00585E8B" w:rsidRDefault="00000000">
      <w:pPr>
        <w:pStyle w:val="TOC1"/>
        <w:tabs>
          <w:tab w:val="right" w:leader="dot" w:pos="9350"/>
        </w:tabs>
        <w:rPr>
          <w:rFonts w:eastAsiaTheme="minorEastAsia"/>
          <w:noProof/>
          <w:color w:val="auto"/>
          <w:sz w:val="22"/>
          <w:lang w:val="en-CA" w:eastAsia="en-CA"/>
        </w:rPr>
      </w:pPr>
      <w:hyperlink w:anchor="_Toc137793536" w:history="1">
        <w:r w:rsidR="00585E8B" w:rsidRPr="002F5991">
          <w:rPr>
            <w:rStyle w:val="Hyperlink"/>
            <w:noProof/>
            <w:lang w:val="en-CA"/>
          </w:rPr>
          <w:t>MICHAEL MOHAMMED</w:t>
        </w:r>
        <w:r w:rsidR="00585E8B">
          <w:rPr>
            <w:noProof/>
            <w:webHidden/>
          </w:rPr>
          <w:tab/>
        </w:r>
        <w:r w:rsidR="00585E8B">
          <w:rPr>
            <w:noProof/>
            <w:webHidden/>
          </w:rPr>
          <w:fldChar w:fldCharType="begin"/>
        </w:r>
        <w:r w:rsidR="00585E8B">
          <w:rPr>
            <w:noProof/>
            <w:webHidden/>
          </w:rPr>
          <w:instrText xml:space="preserve"> PAGEREF _Toc137793536 \h </w:instrText>
        </w:r>
        <w:r w:rsidR="00585E8B">
          <w:rPr>
            <w:noProof/>
            <w:webHidden/>
          </w:rPr>
        </w:r>
        <w:r w:rsidR="00585E8B">
          <w:rPr>
            <w:noProof/>
            <w:webHidden/>
          </w:rPr>
          <w:fldChar w:fldCharType="separate"/>
        </w:r>
        <w:r w:rsidR="00585E8B">
          <w:rPr>
            <w:noProof/>
            <w:webHidden/>
          </w:rPr>
          <w:t>35</w:t>
        </w:r>
        <w:r w:rsidR="00585E8B">
          <w:rPr>
            <w:noProof/>
            <w:webHidden/>
          </w:rPr>
          <w:fldChar w:fldCharType="end"/>
        </w:r>
      </w:hyperlink>
    </w:p>
    <w:p w14:paraId="74496EF4" w14:textId="4BF1B208" w:rsidR="00585E8B" w:rsidRDefault="00000000">
      <w:pPr>
        <w:pStyle w:val="TOC1"/>
        <w:tabs>
          <w:tab w:val="right" w:leader="dot" w:pos="9350"/>
        </w:tabs>
        <w:rPr>
          <w:rFonts w:eastAsiaTheme="minorEastAsia"/>
          <w:noProof/>
          <w:color w:val="auto"/>
          <w:sz w:val="22"/>
          <w:lang w:val="en-CA" w:eastAsia="en-CA"/>
        </w:rPr>
      </w:pPr>
      <w:hyperlink w:anchor="_Toc137793537" w:history="1">
        <w:r w:rsidR="00585E8B" w:rsidRPr="002F5991">
          <w:rPr>
            <w:rStyle w:val="Hyperlink"/>
            <w:noProof/>
            <w:lang w:val="en-CA"/>
          </w:rPr>
          <w:t>MICHAEL SIDAROSE (HE, HIM, THEY)</w:t>
        </w:r>
        <w:r w:rsidR="00585E8B">
          <w:rPr>
            <w:noProof/>
            <w:webHidden/>
          </w:rPr>
          <w:tab/>
        </w:r>
        <w:r w:rsidR="00585E8B">
          <w:rPr>
            <w:noProof/>
            <w:webHidden/>
          </w:rPr>
          <w:fldChar w:fldCharType="begin"/>
        </w:r>
        <w:r w:rsidR="00585E8B">
          <w:rPr>
            <w:noProof/>
            <w:webHidden/>
          </w:rPr>
          <w:instrText xml:space="preserve"> PAGEREF _Toc137793537 \h </w:instrText>
        </w:r>
        <w:r w:rsidR="00585E8B">
          <w:rPr>
            <w:noProof/>
            <w:webHidden/>
          </w:rPr>
        </w:r>
        <w:r w:rsidR="00585E8B">
          <w:rPr>
            <w:noProof/>
            <w:webHidden/>
          </w:rPr>
          <w:fldChar w:fldCharType="separate"/>
        </w:r>
        <w:r w:rsidR="00585E8B">
          <w:rPr>
            <w:noProof/>
            <w:webHidden/>
          </w:rPr>
          <w:t>36</w:t>
        </w:r>
        <w:r w:rsidR="00585E8B">
          <w:rPr>
            <w:noProof/>
            <w:webHidden/>
          </w:rPr>
          <w:fldChar w:fldCharType="end"/>
        </w:r>
      </w:hyperlink>
    </w:p>
    <w:p w14:paraId="40328B1D" w14:textId="2619B11E" w:rsidR="00585E8B" w:rsidRDefault="00000000">
      <w:pPr>
        <w:pStyle w:val="TOC1"/>
        <w:tabs>
          <w:tab w:val="right" w:leader="dot" w:pos="9350"/>
        </w:tabs>
        <w:rPr>
          <w:rFonts w:eastAsiaTheme="minorEastAsia"/>
          <w:noProof/>
          <w:color w:val="auto"/>
          <w:sz w:val="22"/>
          <w:lang w:val="en-CA" w:eastAsia="en-CA"/>
        </w:rPr>
      </w:pPr>
      <w:hyperlink w:anchor="_Toc137793538" w:history="1">
        <w:r w:rsidR="00585E8B" w:rsidRPr="002F5991">
          <w:rPr>
            <w:rStyle w:val="Hyperlink"/>
            <w:noProof/>
            <w:lang w:val="en-CA"/>
          </w:rPr>
          <w:t>MICHELLE ADDESA (SHE/HER)</w:t>
        </w:r>
        <w:r w:rsidR="00585E8B">
          <w:rPr>
            <w:noProof/>
            <w:webHidden/>
          </w:rPr>
          <w:tab/>
        </w:r>
        <w:r w:rsidR="00585E8B">
          <w:rPr>
            <w:noProof/>
            <w:webHidden/>
          </w:rPr>
          <w:fldChar w:fldCharType="begin"/>
        </w:r>
        <w:r w:rsidR="00585E8B">
          <w:rPr>
            <w:noProof/>
            <w:webHidden/>
          </w:rPr>
          <w:instrText xml:space="preserve"> PAGEREF _Toc137793538 \h </w:instrText>
        </w:r>
        <w:r w:rsidR="00585E8B">
          <w:rPr>
            <w:noProof/>
            <w:webHidden/>
          </w:rPr>
        </w:r>
        <w:r w:rsidR="00585E8B">
          <w:rPr>
            <w:noProof/>
            <w:webHidden/>
          </w:rPr>
          <w:fldChar w:fldCharType="separate"/>
        </w:r>
        <w:r w:rsidR="00585E8B">
          <w:rPr>
            <w:noProof/>
            <w:webHidden/>
          </w:rPr>
          <w:t>37</w:t>
        </w:r>
        <w:r w:rsidR="00585E8B">
          <w:rPr>
            <w:noProof/>
            <w:webHidden/>
          </w:rPr>
          <w:fldChar w:fldCharType="end"/>
        </w:r>
      </w:hyperlink>
    </w:p>
    <w:p w14:paraId="6E0FB6C4" w14:textId="79A91C9C" w:rsidR="00585E8B" w:rsidRDefault="00000000">
      <w:pPr>
        <w:pStyle w:val="TOC1"/>
        <w:tabs>
          <w:tab w:val="right" w:leader="dot" w:pos="9350"/>
        </w:tabs>
        <w:rPr>
          <w:rFonts w:eastAsiaTheme="minorEastAsia"/>
          <w:noProof/>
          <w:color w:val="auto"/>
          <w:sz w:val="22"/>
          <w:lang w:val="en-CA" w:eastAsia="en-CA"/>
        </w:rPr>
      </w:pPr>
      <w:hyperlink w:anchor="_Toc137793539" w:history="1">
        <w:r w:rsidR="00585E8B" w:rsidRPr="002F5991">
          <w:rPr>
            <w:rStyle w:val="Hyperlink"/>
            <w:noProof/>
            <w:lang w:val="en-CA"/>
          </w:rPr>
          <w:t>MYRIAM LAMONTAGNE (SHE/HER)</w:t>
        </w:r>
        <w:r w:rsidR="00585E8B">
          <w:rPr>
            <w:noProof/>
            <w:webHidden/>
          </w:rPr>
          <w:tab/>
        </w:r>
        <w:r w:rsidR="00585E8B">
          <w:rPr>
            <w:noProof/>
            <w:webHidden/>
          </w:rPr>
          <w:fldChar w:fldCharType="begin"/>
        </w:r>
        <w:r w:rsidR="00585E8B">
          <w:rPr>
            <w:noProof/>
            <w:webHidden/>
          </w:rPr>
          <w:instrText xml:space="preserve"> PAGEREF _Toc137793539 \h </w:instrText>
        </w:r>
        <w:r w:rsidR="00585E8B">
          <w:rPr>
            <w:noProof/>
            <w:webHidden/>
          </w:rPr>
        </w:r>
        <w:r w:rsidR="00585E8B">
          <w:rPr>
            <w:noProof/>
            <w:webHidden/>
          </w:rPr>
          <w:fldChar w:fldCharType="separate"/>
        </w:r>
        <w:r w:rsidR="00585E8B">
          <w:rPr>
            <w:noProof/>
            <w:webHidden/>
          </w:rPr>
          <w:t>38</w:t>
        </w:r>
        <w:r w:rsidR="00585E8B">
          <w:rPr>
            <w:noProof/>
            <w:webHidden/>
          </w:rPr>
          <w:fldChar w:fldCharType="end"/>
        </w:r>
      </w:hyperlink>
    </w:p>
    <w:p w14:paraId="6BE3783C" w14:textId="0F69E65D" w:rsidR="00585E8B" w:rsidRDefault="00000000">
      <w:pPr>
        <w:pStyle w:val="TOC1"/>
        <w:tabs>
          <w:tab w:val="right" w:leader="dot" w:pos="9350"/>
        </w:tabs>
        <w:rPr>
          <w:rFonts w:eastAsiaTheme="minorEastAsia"/>
          <w:noProof/>
          <w:color w:val="auto"/>
          <w:sz w:val="22"/>
          <w:lang w:val="en-CA" w:eastAsia="en-CA"/>
        </w:rPr>
      </w:pPr>
      <w:hyperlink w:anchor="_Toc137793540" w:history="1">
        <w:r w:rsidR="00585E8B" w:rsidRPr="002F5991">
          <w:rPr>
            <w:rStyle w:val="Hyperlink"/>
            <w:noProof/>
            <w:lang w:val="en-CA"/>
          </w:rPr>
          <w:t>MYRIAM REEVES (SHE/HER)</w:t>
        </w:r>
        <w:r w:rsidR="00585E8B">
          <w:rPr>
            <w:noProof/>
            <w:webHidden/>
          </w:rPr>
          <w:tab/>
        </w:r>
        <w:r w:rsidR="00585E8B">
          <w:rPr>
            <w:noProof/>
            <w:webHidden/>
          </w:rPr>
          <w:fldChar w:fldCharType="begin"/>
        </w:r>
        <w:r w:rsidR="00585E8B">
          <w:rPr>
            <w:noProof/>
            <w:webHidden/>
          </w:rPr>
          <w:instrText xml:space="preserve"> PAGEREF _Toc137793540 \h </w:instrText>
        </w:r>
        <w:r w:rsidR="00585E8B">
          <w:rPr>
            <w:noProof/>
            <w:webHidden/>
          </w:rPr>
        </w:r>
        <w:r w:rsidR="00585E8B">
          <w:rPr>
            <w:noProof/>
            <w:webHidden/>
          </w:rPr>
          <w:fldChar w:fldCharType="separate"/>
        </w:r>
        <w:r w:rsidR="00585E8B">
          <w:rPr>
            <w:noProof/>
            <w:webHidden/>
          </w:rPr>
          <w:t>39</w:t>
        </w:r>
        <w:r w:rsidR="00585E8B">
          <w:rPr>
            <w:noProof/>
            <w:webHidden/>
          </w:rPr>
          <w:fldChar w:fldCharType="end"/>
        </w:r>
      </w:hyperlink>
    </w:p>
    <w:p w14:paraId="10887988" w14:textId="5BABA132" w:rsidR="00585E8B" w:rsidRDefault="00000000">
      <w:pPr>
        <w:pStyle w:val="TOC1"/>
        <w:tabs>
          <w:tab w:val="right" w:leader="dot" w:pos="9350"/>
        </w:tabs>
        <w:rPr>
          <w:rFonts w:eastAsiaTheme="minorEastAsia"/>
          <w:noProof/>
          <w:color w:val="auto"/>
          <w:sz w:val="22"/>
          <w:lang w:val="en-CA" w:eastAsia="en-CA"/>
        </w:rPr>
      </w:pPr>
      <w:hyperlink w:anchor="_Toc137793541" w:history="1">
        <w:r w:rsidR="00585E8B" w:rsidRPr="002F5991">
          <w:rPr>
            <w:rStyle w:val="Hyperlink"/>
            <w:noProof/>
            <w:lang w:val="en-CA"/>
          </w:rPr>
          <w:t>NAN ZHANG (HE, HIM)</w:t>
        </w:r>
        <w:r w:rsidR="00585E8B">
          <w:rPr>
            <w:noProof/>
            <w:webHidden/>
          </w:rPr>
          <w:tab/>
        </w:r>
        <w:r w:rsidR="00585E8B">
          <w:rPr>
            <w:noProof/>
            <w:webHidden/>
          </w:rPr>
          <w:fldChar w:fldCharType="begin"/>
        </w:r>
        <w:r w:rsidR="00585E8B">
          <w:rPr>
            <w:noProof/>
            <w:webHidden/>
          </w:rPr>
          <w:instrText xml:space="preserve"> PAGEREF _Toc137793541 \h </w:instrText>
        </w:r>
        <w:r w:rsidR="00585E8B">
          <w:rPr>
            <w:noProof/>
            <w:webHidden/>
          </w:rPr>
        </w:r>
        <w:r w:rsidR="00585E8B">
          <w:rPr>
            <w:noProof/>
            <w:webHidden/>
          </w:rPr>
          <w:fldChar w:fldCharType="separate"/>
        </w:r>
        <w:r w:rsidR="00585E8B">
          <w:rPr>
            <w:noProof/>
            <w:webHidden/>
          </w:rPr>
          <w:t>40</w:t>
        </w:r>
        <w:r w:rsidR="00585E8B">
          <w:rPr>
            <w:noProof/>
            <w:webHidden/>
          </w:rPr>
          <w:fldChar w:fldCharType="end"/>
        </w:r>
      </w:hyperlink>
    </w:p>
    <w:p w14:paraId="5EAB00E4" w14:textId="6C16E136" w:rsidR="00585E8B" w:rsidRDefault="00000000">
      <w:pPr>
        <w:pStyle w:val="TOC1"/>
        <w:tabs>
          <w:tab w:val="right" w:leader="dot" w:pos="9350"/>
        </w:tabs>
        <w:rPr>
          <w:rFonts w:eastAsiaTheme="minorEastAsia"/>
          <w:noProof/>
          <w:color w:val="auto"/>
          <w:sz w:val="22"/>
          <w:lang w:val="en-CA" w:eastAsia="en-CA"/>
        </w:rPr>
      </w:pPr>
      <w:hyperlink w:anchor="_Toc137793542" w:history="1">
        <w:r w:rsidR="00585E8B" w:rsidRPr="002F5991">
          <w:rPr>
            <w:rStyle w:val="Hyperlink"/>
            <w:noProof/>
            <w:lang w:val="en-CA"/>
          </w:rPr>
          <w:t>NANCY OLDFORD (SHE/HER)</w:t>
        </w:r>
        <w:r w:rsidR="00585E8B">
          <w:rPr>
            <w:noProof/>
            <w:webHidden/>
          </w:rPr>
          <w:tab/>
        </w:r>
        <w:r w:rsidR="00585E8B">
          <w:rPr>
            <w:noProof/>
            <w:webHidden/>
          </w:rPr>
          <w:fldChar w:fldCharType="begin"/>
        </w:r>
        <w:r w:rsidR="00585E8B">
          <w:rPr>
            <w:noProof/>
            <w:webHidden/>
          </w:rPr>
          <w:instrText xml:space="preserve"> PAGEREF _Toc137793542 \h </w:instrText>
        </w:r>
        <w:r w:rsidR="00585E8B">
          <w:rPr>
            <w:noProof/>
            <w:webHidden/>
          </w:rPr>
        </w:r>
        <w:r w:rsidR="00585E8B">
          <w:rPr>
            <w:noProof/>
            <w:webHidden/>
          </w:rPr>
          <w:fldChar w:fldCharType="separate"/>
        </w:r>
        <w:r w:rsidR="00585E8B">
          <w:rPr>
            <w:noProof/>
            <w:webHidden/>
          </w:rPr>
          <w:t>41</w:t>
        </w:r>
        <w:r w:rsidR="00585E8B">
          <w:rPr>
            <w:noProof/>
            <w:webHidden/>
          </w:rPr>
          <w:fldChar w:fldCharType="end"/>
        </w:r>
      </w:hyperlink>
    </w:p>
    <w:p w14:paraId="614E044A" w14:textId="5FC8A24E" w:rsidR="00585E8B" w:rsidRDefault="00000000">
      <w:pPr>
        <w:pStyle w:val="TOC1"/>
        <w:tabs>
          <w:tab w:val="right" w:leader="dot" w:pos="9350"/>
        </w:tabs>
        <w:rPr>
          <w:rFonts w:eastAsiaTheme="minorEastAsia"/>
          <w:noProof/>
          <w:color w:val="auto"/>
          <w:sz w:val="22"/>
          <w:lang w:val="en-CA" w:eastAsia="en-CA"/>
        </w:rPr>
      </w:pPr>
      <w:hyperlink w:anchor="_Toc137793543" w:history="1">
        <w:r w:rsidR="00585E8B" w:rsidRPr="002F5991">
          <w:rPr>
            <w:rStyle w:val="Hyperlink"/>
            <w:noProof/>
            <w:lang w:val="en-CA"/>
          </w:rPr>
          <w:t>NOOR SIDDIQI (SHE/HER)</w:t>
        </w:r>
        <w:r w:rsidR="00585E8B">
          <w:rPr>
            <w:noProof/>
            <w:webHidden/>
          </w:rPr>
          <w:tab/>
        </w:r>
        <w:r w:rsidR="00585E8B">
          <w:rPr>
            <w:noProof/>
            <w:webHidden/>
          </w:rPr>
          <w:fldChar w:fldCharType="begin"/>
        </w:r>
        <w:r w:rsidR="00585E8B">
          <w:rPr>
            <w:noProof/>
            <w:webHidden/>
          </w:rPr>
          <w:instrText xml:space="preserve"> PAGEREF _Toc137793543 \h </w:instrText>
        </w:r>
        <w:r w:rsidR="00585E8B">
          <w:rPr>
            <w:noProof/>
            <w:webHidden/>
          </w:rPr>
        </w:r>
        <w:r w:rsidR="00585E8B">
          <w:rPr>
            <w:noProof/>
            <w:webHidden/>
          </w:rPr>
          <w:fldChar w:fldCharType="separate"/>
        </w:r>
        <w:r w:rsidR="00585E8B">
          <w:rPr>
            <w:noProof/>
            <w:webHidden/>
          </w:rPr>
          <w:t>42</w:t>
        </w:r>
        <w:r w:rsidR="00585E8B">
          <w:rPr>
            <w:noProof/>
            <w:webHidden/>
          </w:rPr>
          <w:fldChar w:fldCharType="end"/>
        </w:r>
      </w:hyperlink>
    </w:p>
    <w:p w14:paraId="09078671" w14:textId="7F52459D" w:rsidR="00585E8B" w:rsidRDefault="00000000">
      <w:pPr>
        <w:pStyle w:val="TOC1"/>
        <w:tabs>
          <w:tab w:val="right" w:leader="dot" w:pos="9350"/>
        </w:tabs>
        <w:rPr>
          <w:rFonts w:eastAsiaTheme="minorEastAsia"/>
          <w:noProof/>
          <w:color w:val="auto"/>
          <w:sz w:val="22"/>
          <w:lang w:val="en-CA" w:eastAsia="en-CA"/>
        </w:rPr>
      </w:pPr>
      <w:hyperlink w:anchor="_Toc137793544" w:history="1">
        <w:r w:rsidR="00585E8B" w:rsidRPr="002F5991">
          <w:rPr>
            <w:rStyle w:val="Hyperlink"/>
            <w:noProof/>
            <w:lang w:val="en-CA"/>
          </w:rPr>
          <w:t>NUBA ILHAN</w:t>
        </w:r>
        <w:r w:rsidR="00585E8B">
          <w:rPr>
            <w:noProof/>
            <w:webHidden/>
          </w:rPr>
          <w:tab/>
        </w:r>
        <w:r w:rsidR="00585E8B">
          <w:rPr>
            <w:noProof/>
            <w:webHidden/>
          </w:rPr>
          <w:fldChar w:fldCharType="begin"/>
        </w:r>
        <w:r w:rsidR="00585E8B">
          <w:rPr>
            <w:noProof/>
            <w:webHidden/>
          </w:rPr>
          <w:instrText xml:space="preserve"> PAGEREF _Toc137793544 \h </w:instrText>
        </w:r>
        <w:r w:rsidR="00585E8B">
          <w:rPr>
            <w:noProof/>
            <w:webHidden/>
          </w:rPr>
        </w:r>
        <w:r w:rsidR="00585E8B">
          <w:rPr>
            <w:noProof/>
            <w:webHidden/>
          </w:rPr>
          <w:fldChar w:fldCharType="separate"/>
        </w:r>
        <w:r w:rsidR="00585E8B">
          <w:rPr>
            <w:noProof/>
            <w:webHidden/>
          </w:rPr>
          <w:t>43</w:t>
        </w:r>
        <w:r w:rsidR="00585E8B">
          <w:rPr>
            <w:noProof/>
            <w:webHidden/>
          </w:rPr>
          <w:fldChar w:fldCharType="end"/>
        </w:r>
      </w:hyperlink>
    </w:p>
    <w:p w14:paraId="00BD64B0" w14:textId="52B8327D" w:rsidR="00585E8B" w:rsidRDefault="00000000">
      <w:pPr>
        <w:pStyle w:val="TOC1"/>
        <w:tabs>
          <w:tab w:val="right" w:leader="dot" w:pos="9350"/>
        </w:tabs>
        <w:rPr>
          <w:rFonts w:eastAsiaTheme="minorEastAsia"/>
          <w:noProof/>
          <w:color w:val="auto"/>
          <w:sz w:val="22"/>
          <w:lang w:val="en-CA" w:eastAsia="en-CA"/>
        </w:rPr>
      </w:pPr>
      <w:hyperlink w:anchor="_Toc137793545" w:history="1">
        <w:r w:rsidR="00585E8B" w:rsidRPr="002F5991">
          <w:rPr>
            <w:rStyle w:val="Hyperlink"/>
            <w:noProof/>
            <w:lang w:val="en-CA"/>
          </w:rPr>
          <w:t>MEGAN OTU (SHE/THEY)</w:t>
        </w:r>
        <w:r w:rsidR="00585E8B">
          <w:rPr>
            <w:noProof/>
            <w:webHidden/>
          </w:rPr>
          <w:tab/>
        </w:r>
        <w:r w:rsidR="00585E8B">
          <w:rPr>
            <w:noProof/>
            <w:webHidden/>
          </w:rPr>
          <w:fldChar w:fldCharType="begin"/>
        </w:r>
        <w:r w:rsidR="00585E8B">
          <w:rPr>
            <w:noProof/>
            <w:webHidden/>
          </w:rPr>
          <w:instrText xml:space="preserve"> PAGEREF _Toc137793545 \h </w:instrText>
        </w:r>
        <w:r w:rsidR="00585E8B">
          <w:rPr>
            <w:noProof/>
            <w:webHidden/>
          </w:rPr>
        </w:r>
        <w:r w:rsidR="00585E8B">
          <w:rPr>
            <w:noProof/>
            <w:webHidden/>
          </w:rPr>
          <w:fldChar w:fldCharType="separate"/>
        </w:r>
        <w:r w:rsidR="00585E8B">
          <w:rPr>
            <w:noProof/>
            <w:webHidden/>
          </w:rPr>
          <w:t>44</w:t>
        </w:r>
        <w:r w:rsidR="00585E8B">
          <w:rPr>
            <w:noProof/>
            <w:webHidden/>
          </w:rPr>
          <w:fldChar w:fldCharType="end"/>
        </w:r>
      </w:hyperlink>
    </w:p>
    <w:p w14:paraId="7CCC59EC" w14:textId="28949209" w:rsidR="00585E8B" w:rsidRDefault="00000000">
      <w:pPr>
        <w:pStyle w:val="TOC1"/>
        <w:tabs>
          <w:tab w:val="right" w:leader="dot" w:pos="9350"/>
        </w:tabs>
        <w:rPr>
          <w:rFonts w:eastAsiaTheme="minorEastAsia"/>
          <w:noProof/>
          <w:color w:val="auto"/>
          <w:sz w:val="22"/>
          <w:lang w:val="en-CA" w:eastAsia="en-CA"/>
        </w:rPr>
      </w:pPr>
      <w:hyperlink w:anchor="_Toc137793546" w:history="1">
        <w:r w:rsidR="00585E8B" w:rsidRPr="002F5991">
          <w:rPr>
            <w:rStyle w:val="Hyperlink"/>
            <w:noProof/>
            <w:lang w:val="en-CA"/>
          </w:rPr>
          <w:t>PAMELA LAHEY</w:t>
        </w:r>
        <w:r w:rsidR="00585E8B">
          <w:rPr>
            <w:noProof/>
            <w:webHidden/>
          </w:rPr>
          <w:tab/>
        </w:r>
        <w:r w:rsidR="00585E8B">
          <w:rPr>
            <w:noProof/>
            <w:webHidden/>
          </w:rPr>
          <w:fldChar w:fldCharType="begin"/>
        </w:r>
        <w:r w:rsidR="00585E8B">
          <w:rPr>
            <w:noProof/>
            <w:webHidden/>
          </w:rPr>
          <w:instrText xml:space="preserve"> PAGEREF _Toc137793546 \h </w:instrText>
        </w:r>
        <w:r w:rsidR="00585E8B">
          <w:rPr>
            <w:noProof/>
            <w:webHidden/>
          </w:rPr>
        </w:r>
        <w:r w:rsidR="00585E8B">
          <w:rPr>
            <w:noProof/>
            <w:webHidden/>
          </w:rPr>
          <w:fldChar w:fldCharType="separate"/>
        </w:r>
        <w:r w:rsidR="00585E8B">
          <w:rPr>
            <w:noProof/>
            <w:webHidden/>
          </w:rPr>
          <w:t>45</w:t>
        </w:r>
        <w:r w:rsidR="00585E8B">
          <w:rPr>
            <w:noProof/>
            <w:webHidden/>
          </w:rPr>
          <w:fldChar w:fldCharType="end"/>
        </w:r>
      </w:hyperlink>
    </w:p>
    <w:p w14:paraId="46A2B676" w14:textId="00E05A56" w:rsidR="00585E8B" w:rsidRDefault="00000000">
      <w:pPr>
        <w:pStyle w:val="TOC1"/>
        <w:tabs>
          <w:tab w:val="right" w:leader="dot" w:pos="9350"/>
        </w:tabs>
        <w:rPr>
          <w:rFonts w:eastAsiaTheme="minorEastAsia"/>
          <w:noProof/>
          <w:color w:val="auto"/>
          <w:sz w:val="22"/>
          <w:lang w:val="en-CA" w:eastAsia="en-CA"/>
        </w:rPr>
      </w:pPr>
      <w:hyperlink w:anchor="_Toc137793547" w:history="1">
        <w:r w:rsidR="00585E8B" w:rsidRPr="002F5991">
          <w:rPr>
            <w:rStyle w:val="Hyperlink"/>
            <w:noProof/>
            <w:lang w:val="en-CA"/>
          </w:rPr>
          <w:t>PRAVDEEP SAHOTA (SHE/HER)</w:t>
        </w:r>
        <w:r w:rsidR="00585E8B">
          <w:rPr>
            <w:noProof/>
            <w:webHidden/>
          </w:rPr>
          <w:tab/>
        </w:r>
        <w:r w:rsidR="00585E8B">
          <w:rPr>
            <w:noProof/>
            <w:webHidden/>
          </w:rPr>
          <w:fldChar w:fldCharType="begin"/>
        </w:r>
        <w:r w:rsidR="00585E8B">
          <w:rPr>
            <w:noProof/>
            <w:webHidden/>
          </w:rPr>
          <w:instrText xml:space="preserve"> PAGEREF _Toc137793547 \h </w:instrText>
        </w:r>
        <w:r w:rsidR="00585E8B">
          <w:rPr>
            <w:noProof/>
            <w:webHidden/>
          </w:rPr>
        </w:r>
        <w:r w:rsidR="00585E8B">
          <w:rPr>
            <w:noProof/>
            <w:webHidden/>
          </w:rPr>
          <w:fldChar w:fldCharType="separate"/>
        </w:r>
        <w:r w:rsidR="00585E8B">
          <w:rPr>
            <w:noProof/>
            <w:webHidden/>
          </w:rPr>
          <w:t>46</w:t>
        </w:r>
        <w:r w:rsidR="00585E8B">
          <w:rPr>
            <w:noProof/>
            <w:webHidden/>
          </w:rPr>
          <w:fldChar w:fldCharType="end"/>
        </w:r>
      </w:hyperlink>
    </w:p>
    <w:p w14:paraId="6B3E9851" w14:textId="3C02B78B" w:rsidR="00585E8B" w:rsidRDefault="00000000">
      <w:pPr>
        <w:pStyle w:val="TOC1"/>
        <w:tabs>
          <w:tab w:val="right" w:leader="dot" w:pos="9350"/>
        </w:tabs>
        <w:rPr>
          <w:rFonts w:eastAsiaTheme="minorEastAsia"/>
          <w:noProof/>
          <w:color w:val="auto"/>
          <w:sz w:val="22"/>
          <w:lang w:val="en-CA" w:eastAsia="en-CA"/>
        </w:rPr>
      </w:pPr>
      <w:hyperlink w:anchor="_Toc137793548" w:history="1">
        <w:r w:rsidR="00585E8B" w:rsidRPr="002F5991">
          <w:rPr>
            <w:rStyle w:val="Hyperlink"/>
            <w:noProof/>
            <w:lang w:val="en-CA"/>
          </w:rPr>
          <w:t>RACHEL BOUTIN (SHE/HER)</w:t>
        </w:r>
        <w:r w:rsidR="00585E8B">
          <w:rPr>
            <w:noProof/>
            <w:webHidden/>
          </w:rPr>
          <w:tab/>
        </w:r>
        <w:r w:rsidR="00585E8B">
          <w:rPr>
            <w:noProof/>
            <w:webHidden/>
          </w:rPr>
          <w:fldChar w:fldCharType="begin"/>
        </w:r>
        <w:r w:rsidR="00585E8B">
          <w:rPr>
            <w:noProof/>
            <w:webHidden/>
          </w:rPr>
          <w:instrText xml:space="preserve"> PAGEREF _Toc137793548 \h </w:instrText>
        </w:r>
        <w:r w:rsidR="00585E8B">
          <w:rPr>
            <w:noProof/>
            <w:webHidden/>
          </w:rPr>
        </w:r>
        <w:r w:rsidR="00585E8B">
          <w:rPr>
            <w:noProof/>
            <w:webHidden/>
          </w:rPr>
          <w:fldChar w:fldCharType="separate"/>
        </w:r>
        <w:r w:rsidR="00585E8B">
          <w:rPr>
            <w:noProof/>
            <w:webHidden/>
          </w:rPr>
          <w:t>47</w:t>
        </w:r>
        <w:r w:rsidR="00585E8B">
          <w:rPr>
            <w:noProof/>
            <w:webHidden/>
          </w:rPr>
          <w:fldChar w:fldCharType="end"/>
        </w:r>
      </w:hyperlink>
    </w:p>
    <w:p w14:paraId="5B665841" w14:textId="308733D7" w:rsidR="00585E8B" w:rsidRDefault="00000000">
      <w:pPr>
        <w:pStyle w:val="TOC1"/>
        <w:tabs>
          <w:tab w:val="right" w:leader="dot" w:pos="9350"/>
        </w:tabs>
        <w:rPr>
          <w:rFonts w:eastAsiaTheme="minorEastAsia"/>
          <w:noProof/>
          <w:color w:val="auto"/>
          <w:sz w:val="22"/>
          <w:lang w:val="en-CA" w:eastAsia="en-CA"/>
        </w:rPr>
      </w:pPr>
      <w:hyperlink w:anchor="_Toc137793549" w:history="1">
        <w:r w:rsidR="00585E8B" w:rsidRPr="002F5991">
          <w:rPr>
            <w:rStyle w:val="Hyperlink"/>
            <w:noProof/>
            <w:lang w:val="en-CA"/>
          </w:rPr>
          <w:t>ROCK BISSON PICARD</w:t>
        </w:r>
        <w:r w:rsidR="00585E8B">
          <w:rPr>
            <w:noProof/>
            <w:webHidden/>
          </w:rPr>
          <w:tab/>
        </w:r>
        <w:r w:rsidR="00585E8B">
          <w:rPr>
            <w:noProof/>
            <w:webHidden/>
          </w:rPr>
          <w:fldChar w:fldCharType="begin"/>
        </w:r>
        <w:r w:rsidR="00585E8B">
          <w:rPr>
            <w:noProof/>
            <w:webHidden/>
          </w:rPr>
          <w:instrText xml:space="preserve"> PAGEREF _Toc137793549 \h </w:instrText>
        </w:r>
        <w:r w:rsidR="00585E8B">
          <w:rPr>
            <w:noProof/>
            <w:webHidden/>
          </w:rPr>
        </w:r>
        <w:r w:rsidR="00585E8B">
          <w:rPr>
            <w:noProof/>
            <w:webHidden/>
          </w:rPr>
          <w:fldChar w:fldCharType="separate"/>
        </w:r>
        <w:r w:rsidR="00585E8B">
          <w:rPr>
            <w:noProof/>
            <w:webHidden/>
          </w:rPr>
          <w:t>48</w:t>
        </w:r>
        <w:r w:rsidR="00585E8B">
          <w:rPr>
            <w:noProof/>
            <w:webHidden/>
          </w:rPr>
          <w:fldChar w:fldCharType="end"/>
        </w:r>
      </w:hyperlink>
    </w:p>
    <w:p w14:paraId="0054A722" w14:textId="1A250E18" w:rsidR="00585E8B" w:rsidRDefault="00000000">
      <w:pPr>
        <w:pStyle w:val="TOC1"/>
        <w:tabs>
          <w:tab w:val="right" w:leader="dot" w:pos="9350"/>
        </w:tabs>
        <w:rPr>
          <w:rFonts w:eastAsiaTheme="minorEastAsia"/>
          <w:noProof/>
          <w:color w:val="auto"/>
          <w:sz w:val="22"/>
          <w:lang w:val="en-CA" w:eastAsia="en-CA"/>
        </w:rPr>
      </w:pPr>
      <w:hyperlink w:anchor="_Toc137793550" w:history="1">
        <w:r w:rsidR="00585E8B" w:rsidRPr="002F5991">
          <w:rPr>
            <w:rStyle w:val="Hyperlink"/>
            <w:noProof/>
            <w:lang w:val="en-CA"/>
          </w:rPr>
          <w:t>SARAH CHAYTOR (SHE/HER)</w:t>
        </w:r>
        <w:r w:rsidR="00585E8B">
          <w:rPr>
            <w:noProof/>
            <w:webHidden/>
          </w:rPr>
          <w:tab/>
        </w:r>
        <w:r w:rsidR="00585E8B">
          <w:rPr>
            <w:noProof/>
            <w:webHidden/>
          </w:rPr>
          <w:fldChar w:fldCharType="begin"/>
        </w:r>
        <w:r w:rsidR="00585E8B">
          <w:rPr>
            <w:noProof/>
            <w:webHidden/>
          </w:rPr>
          <w:instrText xml:space="preserve"> PAGEREF _Toc137793550 \h </w:instrText>
        </w:r>
        <w:r w:rsidR="00585E8B">
          <w:rPr>
            <w:noProof/>
            <w:webHidden/>
          </w:rPr>
        </w:r>
        <w:r w:rsidR="00585E8B">
          <w:rPr>
            <w:noProof/>
            <w:webHidden/>
          </w:rPr>
          <w:fldChar w:fldCharType="separate"/>
        </w:r>
        <w:r w:rsidR="00585E8B">
          <w:rPr>
            <w:noProof/>
            <w:webHidden/>
          </w:rPr>
          <w:t>49</w:t>
        </w:r>
        <w:r w:rsidR="00585E8B">
          <w:rPr>
            <w:noProof/>
            <w:webHidden/>
          </w:rPr>
          <w:fldChar w:fldCharType="end"/>
        </w:r>
      </w:hyperlink>
    </w:p>
    <w:p w14:paraId="4A9C7DF2" w14:textId="7BE49131" w:rsidR="00585E8B" w:rsidRDefault="00000000">
      <w:pPr>
        <w:pStyle w:val="TOC1"/>
        <w:tabs>
          <w:tab w:val="right" w:leader="dot" w:pos="9350"/>
        </w:tabs>
        <w:rPr>
          <w:rFonts w:eastAsiaTheme="minorEastAsia"/>
          <w:noProof/>
          <w:color w:val="auto"/>
          <w:sz w:val="22"/>
          <w:lang w:val="en-CA" w:eastAsia="en-CA"/>
        </w:rPr>
      </w:pPr>
      <w:hyperlink w:anchor="_Toc137793551" w:history="1">
        <w:r w:rsidR="00585E8B" w:rsidRPr="002F5991">
          <w:rPr>
            <w:rStyle w:val="Hyperlink"/>
            <w:noProof/>
            <w:lang w:val="en-CA"/>
          </w:rPr>
          <w:t>STACY MUISE (SHE/HER)</w:t>
        </w:r>
        <w:r w:rsidR="00585E8B">
          <w:rPr>
            <w:noProof/>
            <w:webHidden/>
          </w:rPr>
          <w:tab/>
        </w:r>
        <w:r w:rsidR="00585E8B">
          <w:rPr>
            <w:noProof/>
            <w:webHidden/>
          </w:rPr>
          <w:fldChar w:fldCharType="begin"/>
        </w:r>
        <w:r w:rsidR="00585E8B">
          <w:rPr>
            <w:noProof/>
            <w:webHidden/>
          </w:rPr>
          <w:instrText xml:space="preserve"> PAGEREF _Toc137793551 \h </w:instrText>
        </w:r>
        <w:r w:rsidR="00585E8B">
          <w:rPr>
            <w:noProof/>
            <w:webHidden/>
          </w:rPr>
        </w:r>
        <w:r w:rsidR="00585E8B">
          <w:rPr>
            <w:noProof/>
            <w:webHidden/>
          </w:rPr>
          <w:fldChar w:fldCharType="separate"/>
        </w:r>
        <w:r w:rsidR="00585E8B">
          <w:rPr>
            <w:noProof/>
            <w:webHidden/>
          </w:rPr>
          <w:t>50</w:t>
        </w:r>
        <w:r w:rsidR="00585E8B">
          <w:rPr>
            <w:noProof/>
            <w:webHidden/>
          </w:rPr>
          <w:fldChar w:fldCharType="end"/>
        </w:r>
      </w:hyperlink>
    </w:p>
    <w:p w14:paraId="70988866" w14:textId="0A91DFB7" w:rsidR="00585E8B" w:rsidRDefault="00000000">
      <w:pPr>
        <w:pStyle w:val="TOC1"/>
        <w:tabs>
          <w:tab w:val="right" w:leader="dot" w:pos="9350"/>
        </w:tabs>
        <w:rPr>
          <w:rFonts w:eastAsiaTheme="minorEastAsia"/>
          <w:noProof/>
          <w:color w:val="auto"/>
          <w:sz w:val="22"/>
          <w:lang w:val="en-CA" w:eastAsia="en-CA"/>
        </w:rPr>
      </w:pPr>
      <w:hyperlink w:anchor="_Toc137793552" w:history="1">
        <w:r w:rsidR="00585E8B" w:rsidRPr="002F5991">
          <w:rPr>
            <w:rStyle w:val="Hyperlink"/>
            <w:noProof/>
            <w:lang w:val="en-CA"/>
          </w:rPr>
          <w:t>STEFAN SIMARD (HE/HIM)</w:t>
        </w:r>
        <w:r w:rsidR="00585E8B">
          <w:rPr>
            <w:noProof/>
            <w:webHidden/>
          </w:rPr>
          <w:tab/>
        </w:r>
        <w:r w:rsidR="00585E8B">
          <w:rPr>
            <w:noProof/>
            <w:webHidden/>
          </w:rPr>
          <w:fldChar w:fldCharType="begin"/>
        </w:r>
        <w:r w:rsidR="00585E8B">
          <w:rPr>
            <w:noProof/>
            <w:webHidden/>
          </w:rPr>
          <w:instrText xml:space="preserve"> PAGEREF _Toc137793552 \h </w:instrText>
        </w:r>
        <w:r w:rsidR="00585E8B">
          <w:rPr>
            <w:noProof/>
            <w:webHidden/>
          </w:rPr>
        </w:r>
        <w:r w:rsidR="00585E8B">
          <w:rPr>
            <w:noProof/>
            <w:webHidden/>
          </w:rPr>
          <w:fldChar w:fldCharType="separate"/>
        </w:r>
        <w:r w:rsidR="00585E8B">
          <w:rPr>
            <w:noProof/>
            <w:webHidden/>
          </w:rPr>
          <w:t>51</w:t>
        </w:r>
        <w:r w:rsidR="00585E8B">
          <w:rPr>
            <w:noProof/>
            <w:webHidden/>
          </w:rPr>
          <w:fldChar w:fldCharType="end"/>
        </w:r>
      </w:hyperlink>
    </w:p>
    <w:p w14:paraId="26B5B754" w14:textId="41247C25" w:rsidR="00585E8B" w:rsidRDefault="00000000">
      <w:pPr>
        <w:pStyle w:val="TOC1"/>
        <w:tabs>
          <w:tab w:val="right" w:leader="dot" w:pos="9350"/>
        </w:tabs>
        <w:rPr>
          <w:rFonts w:eastAsiaTheme="minorEastAsia"/>
          <w:noProof/>
          <w:color w:val="auto"/>
          <w:sz w:val="22"/>
          <w:lang w:val="en-CA" w:eastAsia="en-CA"/>
        </w:rPr>
      </w:pPr>
      <w:hyperlink w:anchor="_Toc137793553" w:history="1">
        <w:r w:rsidR="00585E8B" w:rsidRPr="002F5991">
          <w:rPr>
            <w:rStyle w:val="Hyperlink"/>
            <w:noProof/>
            <w:lang w:val="en-CA"/>
          </w:rPr>
          <w:t>TESS MACMILLAN (SHE/HER)</w:t>
        </w:r>
        <w:r w:rsidR="00585E8B">
          <w:rPr>
            <w:noProof/>
            <w:webHidden/>
          </w:rPr>
          <w:tab/>
        </w:r>
        <w:r w:rsidR="00585E8B">
          <w:rPr>
            <w:noProof/>
            <w:webHidden/>
          </w:rPr>
          <w:fldChar w:fldCharType="begin"/>
        </w:r>
        <w:r w:rsidR="00585E8B">
          <w:rPr>
            <w:noProof/>
            <w:webHidden/>
          </w:rPr>
          <w:instrText xml:space="preserve"> PAGEREF _Toc137793553 \h </w:instrText>
        </w:r>
        <w:r w:rsidR="00585E8B">
          <w:rPr>
            <w:noProof/>
            <w:webHidden/>
          </w:rPr>
        </w:r>
        <w:r w:rsidR="00585E8B">
          <w:rPr>
            <w:noProof/>
            <w:webHidden/>
          </w:rPr>
          <w:fldChar w:fldCharType="separate"/>
        </w:r>
        <w:r w:rsidR="00585E8B">
          <w:rPr>
            <w:noProof/>
            <w:webHidden/>
          </w:rPr>
          <w:t>52</w:t>
        </w:r>
        <w:r w:rsidR="00585E8B">
          <w:rPr>
            <w:noProof/>
            <w:webHidden/>
          </w:rPr>
          <w:fldChar w:fldCharType="end"/>
        </w:r>
      </w:hyperlink>
    </w:p>
    <w:p w14:paraId="2446D82D" w14:textId="3C7D94E6" w:rsidR="00585E8B" w:rsidRDefault="00000000">
      <w:pPr>
        <w:pStyle w:val="TOC1"/>
        <w:tabs>
          <w:tab w:val="right" w:leader="dot" w:pos="9350"/>
        </w:tabs>
        <w:rPr>
          <w:rFonts w:eastAsiaTheme="minorEastAsia"/>
          <w:noProof/>
          <w:color w:val="auto"/>
          <w:sz w:val="22"/>
          <w:lang w:val="en-CA" w:eastAsia="en-CA"/>
        </w:rPr>
      </w:pPr>
      <w:hyperlink w:anchor="_Toc137793554" w:history="1">
        <w:r w:rsidR="00585E8B" w:rsidRPr="002F5991">
          <w:rPr>
            <w:rStyle w:val="Hyperlink"/>
            <w:noProof/>
            <w:lang w:val="en-CA"/>
          </w:rPr>
          <w:t>TOM WESTLAKE (HE/HIM)</w:t>
        </w:r>
        <w:r w:rsidR="00585E8B">
          <w:rPr>
            <w:noProof/>
            <w:webHidden/>
          </w:rPr>
          <w:tab/>
        </w:r>
        <w:r w:rsidR="00585E8B">
          <w:rPr>
            <w:noProof/>
            <w:webHidden/>
          </w:rPr>
          <w:fldChar w:fldCharType="begin"/>
        </w:r>
        <w:r w:rsidR="00585E8B">
          <w:rPr>
            <w:noProof/>
            <w:webHidden/>
          </w:rPr>
          <w:instrText xml:space="preserve"> PAGEREF _Toc137793554 \h </w:instrText>
        </w:r>
        <w:r w:rsidR="00585E8B">
          <w:rPr>
            <w:noProof/>
            <w:webHidden/>
          </w:rPr>
        </w:r>
        <w:r w:rsidR="00585E8B">
          <w:rPr>
            <w:noProof/>
            <w:webHidden/>
          </w:rPr>
          <w:fldChar w:fldCharType="separate"/>
        </w:r>
        <w:r w:rsidR="00585E8B">
          <w:rPr>
            <w:noProof/>
            <w:webHidden/>
          </w:rPr>
          <w:t>53</w:t>
        </w:r>
        <w:r w:rsidR="00585E8B">
          <w:rPr>
            <w:noProof/>
            <w:webHidden/>
          </w:rPr>
          <w:fldChar w:fldCharType="end"/>
        </w:r>
      </w:hyperlink>
    </w:p>
    <w:p w14:paraId="4CDFF4D6" w14:textId="49E6E58C" w:rsidR="00585E8B" w:rsidRDefault="00000000">
      <w:pPr>
        <w:pStyle w:val="TOC1"/>
        <w:tabs>
          <w:tab w:val="right" w:leader="dot" w:pos="9350"/>
        </w:tabs>
        <w:rPr>
          <w:rFonts w:eastAsiaTheme="minorEastAsia"/>
          <w:noProof/>
          <w:color w:val="auto"/>
          <w:sz w:val="22"/>
          <w:lang w:val="en-CA" w:eastAsia="en-CA"/>
        </w:rPr>
      </w:pPr>
      <w:hyperlink w:anchor="_Toc137793555" w:history="1">
        <w:r w:rsidR="00585E8B" w:rsidRPr="002F5991">
          <w:rPr>
            <w:rStyle w:val="Hyperlink"/>
            <w:noProof/>
            <w:lang w:val="en-CA"/>
          </w:rPr>
          <w:t>TRISTAN READMAN (HE/HIM)</w:t>
        </w:r>
        <w:r w:rsidR="00585E8B">
          <w:rPr>
            <w:noProof/>
            <w:webHidden/>
          </w:rPr>
          <w:tab/>
        </w:r>
        <w:r w:rsidR="00585E8B">
          <w:rPr>
            <w:noProof/>
            <w:webHidden/>
          </w:rPr>
          <w:fldChar w:fldCharType="begin"/>
        </w:r>
        <w:r w:rsidR="00585E8B">
          <w:rPr>
            <w:noProof/>
            <w:webHidden/>
          </w:rPr>
          <w:instrText xml:space="preserve"> PAGEREF _Toc137793555 \h </w:instrText>
        </w:r>
        <w:r w:rsidR="00585E8B">
          <w:rPr>
            <w:noProof/>
            <w:webHidden/>
          </w:rPr>
        </w:r>
        <w:r w:rsidR="00585E8B">
          <w:rPr>
            <w:noProof/>
            <w:webHidden/>
          </w:rPr>
          <w:fldChar w:fldCharType="separate"/>
        </w:r>
        <w:r w:rsidR="00585E8B">
          <w:rPr>
            <w:noProof/>
            <w:webHidden/>
          </w:rPr>
          <w:t>54</w:t>
        </w:r>
        <w:r w:rsidR="00585E8B">
          <w:rPr>
            <w:noProof/>
            <w:webHidden/>
          </w:rPr>
          <w:fldChar w:fldCharType="end"/>
        </w:r>
      </w:hyperlink>
    </w:p>
    <w:p w14:paraId="46C0A250" w14:textId="2A8EC13E" w:rsidR="00585E8B" w:rsidRDefault="00000000">
      <w:pPr>
        <w:pStyle w:val="TOC1"/>
        <w:tabs>
          <w:tab w:val="right" w:leader="dot" w:pos="9350"/>
        </w:tabs>
        <w:rPr>
          <w:rFonts w:eastAsiaTheme="minorEastAsia"/>
          <w:noProof/>
          <w:color w:val="auto"/>
          <w:sz w:val="22"/>
          <w:lang w:val="en-CA" w:eastAsia="en-CA"/>
        </w:rPr>
      </w:pPr>
      <w:hyperlink w:anchor="_Toc137793556" w:history="1">
        <w:r w:rsidR="00585E8B" w:rsidRPr="002F5991">
          <w:rPr>
            <w:rStyle w:val="Hyperlink"/>
            <w:noProof/>
            <w:lang w:val="en-CA"/>
          </w:rPr>
          <w:t>VINCENT TAILLEFER</w:t>
        </w:r>
        <w:r w:rsidR="00585E8B">
          <w:rPr>
            <w:noProof/>
            <w:webHidden/>
          </w:rPr>
          <w:tab/>
        </w:r>
        <w:r w:rsidR="00585E8B">
          <w:rPr>
            <w:noProof/>
            <w:webHidden/>
          </w:rPr>
          <w:fldChar w:fldCharType="begin"/>
        </w:r>
        <w:r w:rsidR="00585E8B">
          <w:rPr>
            <w:noProof/>
            <w:webHidden/>
          </w:rPr>
          <w:instrText xml:space="preserve"> PAGEREF _Toc137793556 \h </w:instrText>
        </w:r>
        <w:r w:rsidR="00585E8B">
          <w:rPr>
            <w:noProof/>
            <w:webHidden/>
          </w:rPr>
        </w:r>
        <w:r w:rsidR="00585E8B">
          <w:rPr>
            <w:noProof/>
            <w:webHidden/>
          </w:rPr>
          <w:fldChar w:fldCharType="separate"/>
        </w:r>
        <w:r w:rsidR="00585E8B">
          <w:rPr>
            <w:noProof/>
            <w:webHidden/>
          </w:rPr>
          <w:t>55</w:t>
        </w:r>
        <w:r w:rsidR="00585E8B">
          <w:rPr>
            <w:noProof/>
            <w:webHidden/>
          </w:rPr>
          <w:fldChar w:fldCharType="end"/>
        </w:r>
      </w:hyperlink>
    </w:p>
    <w:p w14:paraId="671FB878" w14:textId="0A0B15F9" w:rsidR="00585E8B" w:rsidRDefault="00000000">
      <w:pPr>
        <w:pStyle w:val="TOC1"/>
        <w:tabs>
          <w:tab w:val="right" w:leader="dot" w:pos="9350"/>
        </w:tabs>
        <w:rPr>
          <w:rFonts w:eastAsiaTheme="minorEastAsia"/>
          <w:noProof/>
          <w:color w:val="auto"/>
          <w:sz w:val="22"/>
          <w:lang w:val="en-CA" w:eastAsia="en-CA"/>
        </w:rPr>
      </w:pPr>
      <w:hyperlink w:anchor="_Toc137793557" w:history="1">
        <w:r w:rsidR="00585E8B" w:rsidRPr="002F5991">
          <w:rPr>
            <w:rStyle w:val="Hyperlink"/>
            <w:noProof/>
            <w:lang w:val="en-CA"/>
          </w:rPr>
          <w:t>WILLIAM (JOEL) SERSON (HE/HIM)</w:t>
        </w:r>
        <w:r w:rsidR="00585E8B">
          <w:rPr>
            <w:noProof/>
            <w:webHidden/>
          </w:rPr>
          <w:tab/>
        </w:r>
        <w:r w:rsidR="00585E8B">
          <w:rPr>
            <w:noProof/>
            <w:webHidden/>
          </w:rPr>
          <w:fldChar w:fldCharType="begin"/>
        </w:r>
        <w:r w:rsidR="00585E8B">
          <w:rPr>
            <w:noProof/>
            <w:webHidden/>
          </w:rPr>
          <w:instrText xml:space="preserve"> PAGEREF _Toc137793557 \h </w:instrText>
        </w:r>
        <w:r w:rsidR="00585E8B">
          <w:rPr>
            <w:noProof/>
            <w:webHidden/>
          </w:rPr>
        </w:r>
        <w:r w:rsidR="00585E8B">
          <w:rPr>
            <w:noProof/>
            <w:webHidden/>
          </w:rPr>
          <w:fldChar w:fldCharType="separate"/>
        </w:r>
        <w:r w:rsidR="00585E8B">
          <w:rPr>
            <w:noProof/>
            <w:webHidden/>
          </w:rPr>
          <w:t>56</w:t>
        </w:r>
        <w:r w:rsidR="00585E8B">
          <w:rPr>
            <w:noProof/>
            <w:webHidden/>
          </w:rPr>
          <w:fldChar w:fldCharType="end"/>
        </w:r>
      </w:hyperlink>
    </w:p>
    <w:p w14:paraId="46F4B287" w14:textId="6A9310F3" w:rsidR="00585E8B" w:rsidRDefault="00000000">
      <w:pPr>
        <w:pStyle w:val="TOC1"/>
        <w:tabs>
          <w:tab w:val="right" w:leader="dot" w:pos="9350"/>
        </w:tabs>
        <w:rPr>
          <w:rFonts w:eastAsiaTheme="minorEastAsia"/>
          <w:noProof/>
          <w:color w:val="auto"/>
          <w:sz w:val="22"/>
          <w:lang w:val="en-CA" w:eastAsia="en-CA"/>
        </w:rPr>
      </w:pPr>
      <w:hyperlink w:anchor="_Toc137793558" w:history="1">
        <w:r w:rsidR="00585E8B" w:rsidRPr="002F5991">
          <w:rPr>
            <w:rStyle w:val="Hyperlink"/>
            <w:noProof/>
            <w:lang w:val="en-CA"/>
          </w:rPr>
          <w:t>ZOË CREGO (SHE/HER)</w:t>
        </w:r>
        <w:r w:rsidR="00585E8B">
          <w:rPr>
            <w:noProof/>
            <w:webHidden/>
          </w:rPr>
          <w:tab/>
        </w:r>
        <w:r w:rsidR="00585E8B">
          <w:rPr>
            <w:noProof/>
            <w:webHidden/>
          </w:rPr>
          <w:fldChar w:fldCharType="begin"/>
        </w:r>
        <w:r w:rsidR="00585E8B">
          <w:rPr>
            <w:noProof/>
            <w:webHidden/>
          </w:rPr>
          <w:instrText xml:space="preserve"> PAGEREF _Toc137793558 \h </w:instrText>
        </w:r>
        <w:r w:rsidR="00585E8B">
          <w:rPr>
            <w:noProof/>
            <w:webHidden/>
          </w:rPr>
        </w:r>
        <w:r w:rsidR="00585E8B">
          <w:rPr>
            <w:noProof/>
            <w:webHidden/>
          </w:rPr>
          <w:fldChar w:fldCharType="separate"/>
        </w:r>
        <w:r w:rsidR="00585E8B">
          <w:rPr>
            <w:noProof/>
            <w:webHidden/>
          </w:rPr>
          <w:t>57</w:t>
        </w:r>
        <w:r w:rsidR="00585E8B">
          <w:rPr>
            <w:noProof/>
            <w:webHidden/>
          </w:rPr>
          <w:fldChar w:fldCharType="end"/>
        </w:r>
      </w:hyperlink>
    </w:p>
    <w:p w14:paraId="527F8531" w14:textId="3471C434" w:rsidR="00B75172" w:rsidRPr="0002754E" w:rsidRDefault="0019270E" w:rsidP="0008008E">
      <w:pPr>
        <w:pStyle w:val="Heading1"/>
        <w:spacing w:before="0"/>
        <w:rPr>
          <w:rStyle w:val="Strong"/>
          <w:lang w:val="en-CA"/>
        </w:rPr>
      </w:pPr>
      <w:r w:rsidRPr="0002754E">
        <w:rPr>
          <w:rStyle w:val="Strong"/>
          <w:lang w:val="en-CA"/>
        </w:rPr>
        <w:fldChar w:fldCharType="end"/>
      </w:r>
    </w:p>
    <w:p w14:paraId="4B3C95BD" w14:textId="77777777" w:rsidR="00B75172" w:rsidRPr="0002754E" w:rsidRDefault="00B75172" w:rsidP="0008008E">
      <w:pPr>
        <w:keepLines w:val="0"/>
        <w:spacing w:after="0"/>
        <w:rPr>
          <w:rStyle w:val="Strong"/>
          <w:rFonts w:asciiTheme="majorHAnsi" w:eastAsiaTheme="majorEastAsia" w:hAnsiTheme="majorHAnsi" w:cstheme="majorBidi"/>
          <w:sz w:val="48"/>
          <w:szCs w:val="48"/>
          <w:lang w:val="en-CA"/>
        </w:rPr>
      </w:pPr>
      <w:r w:rsidRPr="0002754E">
        <w:rPr>
          <w:rStyle w:val="Strong"/>
          <w:lang w:val="en-CA"/>
        </w:rPr>
        <w:br w:type="page"/>
      </w:r>
    </w:p>
    <w:p w14:paraId="609CFB34" w14:textId="74A9CB4B" w:rsidR="00AE6529" w:rsidRPr="0002754E" w:rsidRDefault="009C3855" w:rsidP="0002509A">
      <w:pPr>
        <w:pStyle w:val="Heading1"/>
        <w:rPr>
          <w:lang w:val="en-CA"/>
        </w:rPr>
      </w:pPr>
      <w:bookmarkStart w:id="2" w:name="_Toc137793505"/>
      <w:r w:rsidRPr="0002754E">
        <w:rPr>
          <w:lang w:val="en-CA"/>
        </w:rPr>
        <w:lastRenderedPageBreak/>
        <w:t>A</w:t>
      </w:r>
      <w:r w:rsidR="005C30A4" w:rsidRPr="0002754E">
        <w:rPr>
          <w:lang w:val="en-CA"/>
        </w:rPr>
        <w:t>MANDA SHAW</w:t>
      </w:r>
      <w:r w:rsidR="006478F5" w:rsidRPr="0002754E">
        <w:rPr>
          <w:lang w:val="en-CA"/>
        </w:rPr>
        <w:t xml:space="preserve"> </w:t>
      </w:r>
      <w:r w:rsidR="00AE6529" w:rsidRPr="0002754E">
        <w:rPr>
          <w:lang w:val="en-CA"/>
        </w:rPr>
        <w:t>(</w:t>
      </w:r>
      <w:r w:rsidR="006478F5" w:rsidRPr="0002754E">
        <w:rPr>
          <w:lang w:val="en-CA"/>
        </w:rPr>
        <w:t>SHE/HER</w:t>
      </w:r>
      <w:r w:rsidR="00AE6529" w:rsidRPr="0002754E">
        <w:rPr>
          <w:lang w:val="en-CA"/>
        </w:rPr>
        <w:t>)</w:t>
      </w:r>
      <w:bookmarkEnd w:id="0"/>
      <w:bookmarkEnd w:id="1"/>
      <w:bookmarkEnd w:id="2"/>
    </w:p>
    <w:p w14:paraId="722BEC46" w14:textId="7F3BF45E" w:rsidR="00941B2E" w:rsidRPr="0002754E" w:rsidRDefault="00AE6529" w:rsidP="0008008E">
      <w:pPr>
        <w:pStyle w:val="Heading2"/>
        <w:spacing w:before="0" w:line="276" w:lineRule="auto"/>
        <w:rPr>
          <w:lang w:val="en-CA"/>
        </w:rPr>
      </w:pPr>
      <w:bookmarkStart w:id="3" w:name="_Toc104465287"/>
      <w:r w:rsidRPr="0002754E">
        <w:rPr>
          <w:lang w:val="en-CA"/>
        </w:rPr>
        <w:t>Current Position and Department</w:t>
      </w:r>
      <w:bookmarkEnd w:id="3"/>
    </w:p>
    <w:p w14:paraId="499ABD84" w14:textId="36C4E276" w:rsidR="00941B2E" w:rsidRPr="0002754E" w:rsidRDefault="00F0500B" w:rsidP="00EB6C4F">
      <w:pPr>
        <w:rPr>
          <w:lang w:val="en-CA"/>
        </w:rPr>
      </w:pPr>
      <w:r w:rsidRPr="0002754E">
        <w:rPr>
          <w:lang w:val="en-CA"/>
        </w:rPr>
        <w:t>Client Services Manager, Human Resources Branch</w:t>
      </w:r>
    </w:p>
    <w:p w14:paraId="785D1A39" w14:textId="625AFA97" w:rsidR="00F0500B" w:rsidRPr="0002754E" w:rsidRDefault="00F0500B" w:rsidP="00EB6C4F">
      <w:pPr>
        <w:rPr>
          <w:lang w:val="en-CA"/>
        </w:rPr>
      </w:pPr>
      <w:r w:rsidRPr="0002754E">
        <w:rPr>
          <w:lang w:val="en-CA"/>
        </w:rPr>
        <w:t>Department of Justice</w:t>
      </w:r>
    </w:p>
    <w:p w14:paraId="5787C277" w14:textId="75FBA134" w:rsidR="00F0500B" w:rsidRPr="0002754E" w:rsidRDefault="00F0500B" w:rsidP="0008008E">
      <w:pPr>
        <w:pStyle w:val="Heading2"/>
        <w:spacing w:before="0" w:line="276" w:lineRule="auto"/>
        <w:rPr>
          <w:lang w:val="en-CA"/>
        </w:rPr>
      </w:pPr>
      <w:r w:rsidRPr="0002754E">
        <w:rPr>
          <w:lang w:val="en-CA"/>
        </w:rPr>
        <w:t>Location of Work</w:t>
      </w:r>
    </w:p>
    <w:p w14:paraId="1081C335" w14:textId="744E910C" w:rsidR="00F0500B" w:rsidRPr="0002754E" w:rsidRDefault="00F0500B" w:rsidP="00EB6C4F">
      <w:pPr>
        <w:rPr>
          <w:lang w:val="en-CA"/>
        </w:rPr>
      </w:pPr>
      <w:r w:rsidRPr="0002754E">
        <w:rPr>
          <w:lang w:val="en-CA"/>
        </w:rPr>
        <w:t>Toronto</w:t>
      </w:r>
    </w:p>
    <w:p w14:paraId="506543AC" w14:textId="19F9AA64" w:rsidR="00941B2E" w:rsidRPr="0002754E" w:rsidRDefault="00AE6529" w:rsidP="0008008E">
      <w:pPr>
        <w:pStyle w:val="Heading2"/>
        <w:spacing w:before="0" w:line="276" w:lineRule="auto"/>
        <w:rPr>
          <w:lang w:val="en-CA"/>
        </w:rPr>
      </w:pPr>
      <w:bookmarkStart w:id="4" w:name="_Toc104465288"/>
      <w:r w:rsidRPr="0002754E">
        <w:rPr>
          <w:lang w:val="en-CA"/>
        </w:rPr>
        <w:t>Language of Communication</w:t>
      </w:r>
      <w:bookmarkEnd w:id="4"/>
    </w:p>
    <w:p w14:paraId="57E20BB4" w14:textId="679443E1" w:rsidR="00941B2E" w:rsidRPr="0002754E" w:rsidRDefault="004F2F1C" w:rsidP="00EB6C4F">
      <w:pPr>
        <w:rPr>
          <w:lang w:val="en-CA"/>
        </w:rPr>
      </w:pPr>
      <w:r w:rsidRPr="0002754E">
        <w:rPr>
          <w:lang w:val="en-CA"/>
        </w:rPr>
        <w:t>English</w:t>
      </w:r>
    </w:p>
    <w:p w14:paraId="15E7D9A7" w14:textId="5C19E1B4" w:rsidR="00941B2E" w:rsidRPr="0002754E" w:rsidRDefault="00AE6529" w:rsidP="0008008E">
      <w:pPr>
        <w:pStyle w:val="Heading2"/>
        <w:spacing w:before="0" w:line="276" w:lineRule="auto"/>
        <w:rPr>
          <w:lang w:val="en-CA"/>
        </w:rPr>
      </w:pPr>
      <w:bookmarkStart w:id="5" w:name="_Toc104465289"/>
      <w:r w:rsidRPr="0002754E">
        <w:rPr>
          <w:lang w:val="en-CA"/>
        </w:rPr>
        <w:t>Areas of Expertise</w:t>
      </w:r>
      <w:bookmarkEnd w:id="5"/>
    </w:p>
    <w:p w14:paraId="74BEECA1" w14:textId="1EDFEAF0" w:rsidR="00F0500B" w:rsidRPr="0002754E" w:rsidRDefault="00F0500B" w:rsidP="00514620">
      <w:pPr>
        <w:pStyle w:val="ListParagraph"/>
        <w:numPr>
          <w:ilvl w:val="0"/>
          <w:numId w:val="2"/>
        </w:numPr>
        <w:rPr>
          <w:b/>
          <w:lang w:val="en-CA"/>
        </w:rPr>
      </w:pPr>
      <w:bookmarkStart w:id="6" w:name="_Toc104465290"/>
      <w:r w:rsidRPr="0002754E">
        <w:rPr>
          <w:lang w:val="en-CA"/>
        </w:rPr>
        <w:t xml:space="preserve">The staffing and recruitment processes, how to apply and prepare for government </w:t>
      </w:r>
      <w:proofErr w:type="gramStart"/>
      <w:r w:rsidRPr="0002754E">
        <w:rPr>
          <w:lang w:val="en-CA"/>
        </w:rPr>
        <w:t>jobs</w:t>
      </w:r>
      <w:proofErr w:type="gramEnd"/>
      <w:r w:rsidRPr="0002754E">
        <w:rPr>
          <w:lang w:val="en-CA"/>
        </w:rPr>
        <w:t xml:space="preserve"> </w:t>
      </w:r>
    </w:p>
    <w:p w14:paraId="5B88DBCA" w14:textId="79A52ABC" w:rsidR="00F0500B" w:rsidRPr="0002754E" w:rsidRDefault="00F0500B" w:rsidP="00514620">
      <w:pPr>
        <w:pStyle w:val="ListParagraph"/>
        <w:numPr>
          <w:ilvl w:val="0"/>
          <w:numId w:val="2"/>
        </w:numPr>
        <w:rPr>
          <w:b/>
          <w:lang w:val="en-CA"/>
        </w:rPr>
      </w:pPr>
      <w:r w:rsidRPr="0002754E">
        <w:rPr>
          <w:lang w:val="en-CA"/>
        </w:rPr>
        <w:t>Working on a national team</w:t>
      </w:r>
    </w:p>
    <w:p w14:paraId="49989493" w14:textId="2793E436" w:rsidR="00942D04" w:rsidRPr="0002754E" w:rsidRDefault="00F0500B" w:rsidP="00514620">
      <w:pPr>
        <w:pStyle w:val="ListParagraph"/>
        <w:numPr>
          <w:ilvl w:val="0"/>
          <w:numId w:val="2"/>
        </w:numPr>
        <w:spacing w:after="0"/>
        <w:rPr>
          <w:lang w:val="en-CA"/>
        </w:rPr>
      </w:pPr>
      <w:r w:rsidRPr="0002754E">
        <w:rPr>
          <w:lang w:val="en-CA"/>
        </w:rPr>
        <w:t>Organization/Time management</w:t>
      </w:r>
    </w:p>
    <w:p w14:paraId="5122E349" w14:textId="02C7E493" w:rsidR="00AE6529" w:rsidRPr="0002754E" w:rsidRDefault="00AE6529" w:rsidP="0008008E">
      <w:pPr>
        <w:pStyle w:val="Heading2"/>
        <w:spacing w:before="0" w:line="276" w:lineRule="auto"/>
        <w:rPr>
          <w:lang w:val="en-CA"/>
        </w:rPr>
      </w:pPr>
      <w:r w:rsidRPr="0002754E">
        <w:rPr>
          <w:lang w:val="en-CA"/>
        </w:rPr>
        <w:t>Availability</w:t>
      </w:r>
      <w:r w:rsidR="004F2F1C" w:rsidRPr="0002754E">
        <w:rPr>
          <w:lang w:val="en-CA"/>
        </w:rPr>
        <w:t xml:space="preserve"> to Mentor</w:t>
      </w:r>
      <w:bookmarkEnd w:id="6"/>
    </w:p>
    <w:p w14:paraId="50785314" w14:textId="04D84219" w:rsidR="00AE6529" w:rsidRPr="0002754E" w:rsidRDefault="00F0500B" w:rsidP="00EB6C4F">
      <w:pPr>
        <w:rPr>
          <w:lang w:val="en-CA"/>
        </w:rPr>
      </w:pPr>
      <w:r w:rsidRPr="0002754E">
        <w:rPr>
          <w:lang w:val="en-CA"/>
        </w:rPr>
        <w:t>Every two weeks</w:t>
      </w:r>
    </w:p>
    <w:p w14:paraId="33180D85" w14:textId="4F574B1D" w:rsidR="00AE6529" w:rsidRPr="0002754E" w:rsidRDefault="00AE6529" w:rsidP="0008008E">
      <w:pPr>
        <w:pStyle w:val="Heading2"/>
        <w:spacing w:before="0" w:line="276" w:lineRule="auto"/>
        <w:rPr>
          <w:lang w:val="en-CA"/>
        </w:rPr>
      </w:pPr>
      <w:bookmarkStart w:id="7" w:name="_Toc104465291"/>
      <w:r w:rsidRPr="0002754E">
        <w:rPr>
          <w:lang w:val="en-CA"/>
        </w:rPr>
        <w:t>Contact Details</w:t>
      </w:r>
      <w:bookmarkEnd w:id="7"/>
    </w:p>
    <w:bookmarkStart w:id="8" w:name="_Hlk135235268"/>
    <w:p w14:paraId="76280D6E" w14:textId="77777777" w:rsidR="00F0500B" w:rsidRPr="0002754E" w:rsidRDefault="00F0500B" w:rsidP="00EB6C4F">
      <w:pPr>
        <w:rPr>
          <w:lang w:val="en-CA"/>
        </w:rPr>
      </w:pPr>
      <w:r w:rsidRPr="0002754E">
        <w:rPr>
          <w:lang w:val="en-CA"/>
        </w:rPr>
        <w:fldChar w:fldCharType="begin"/>
      </w:r>
      <w:r w:rsidRPr="0002754E">
        <w:rPr>
          <w:lang w:val="en-CA"/>
        </w:rPr>
        <w:instrText xml:space="preserve"> HYPERLINK "mailto:amanda.shaw@justice.gc.ca" </w:instrText>
      </w:r>
      <w:r w:rsidRPr="0002754E">
        <w:rPr>
          <w:lang w:val="en-CA"/>
        </w:rPr>
      </w:r>
      <w:r w:rsidRPr="0002754E">
        <w:rPr>
          <w:lang w:val="en-CA"/>
        </w:rPr>
        <w:fldChar w:fldCharType="separate"/>
      </w:r>
      <w:r w:rsidRPr="0002754E">
        <w:rPr>
          <w:rStyle w:val="Hyperlink"/>
          <w:lang w:val="en-CA"/>
        </w:rPr>
        <w:t>amanda.shaw@justice.gc.ca</w:t>
      </w:r>
      <w:r w:rsidRPr="0002754E">
        <w:rPr>
          <w:lang w:val="en-CA"/>
        </w:rPr>
        <w:fldChar w:fldCharType="end"/>
      </w:r>
      <w:r w:rsidRPr="0002754E">
        <w:rPr>
          <w:lang w:val="en-CA"/>
        </w:rPr>
        <w:t xml:space="preserve"> </w:t>
      </w:r>
    </w:p>
    <w:p w14:paraId="021AE39D" w14:textId="03D14E0E" w:rsidR="00B75172" w:rsidRPr="0002754E" w:rsidRDefault="00F0500B" w:rsidP="00EB6C4F">
      <w:pPr>
        <w:rPr>
          <w:szCs w:val="24"/>
          <w:lang w:val="en-CA"/>
        </w:rPr>
      </w:pPr>
      <w:r w:rsidRPr="0002754E">
        <w:rPr>
          <w:szCs w:val="24"/>
          <w:lang w:val="en-CA"/>
        </w:rPr>
        <w:t>416-648-4784</w:t>
      </w:r>
    </w:p>
    <w:p w14:paraId="0FAC2E54" w14:textId="77777777" w:rsidR="00B75172" w:rsidRPr="0002754E" w:rsidRDefault="00B75172" w:rsidP="0008008E">
      <w:pPr>
        <w:keepLines w:val="0"/>
        <w:spacing w:after="0"/>
        <w:rPr>
          <w:szCs w:val="24"/>
          <w:lang w:val="en-CA"/>
        </w:rPr>
      </w:pPr>
      <w:r w:rsidRPr="0002754E">
        <w:rPr>
          <w:szCs w:val="24"/>
          <w:lang w:val="en-CA"/>
        </w:rPr>
        <w:br w:type="page"/>
      </w:r>
    </w:p>
    <w:p w14:paraId="0F6FC36F" w14:textId="4D9EED2E" w:rsidR="00006BF7" w:rsidRPr="0002754E" w:rsidRDefault="002B00C4" w:rsidP="0002509A">
      <w:pPr>
        <w:pStyle w:val="Heading1"/>
        <w:rPr>
          <w:lang w:val="en-CA"/>
        </w:rPr>
      </w:pPr>
      <w:bookmarkStart w:id="9" w:name="_Toc104465198"/>
      <w:bookmarkStart w:id="10" w:name="_Toc104465292"/>
      <w:bookmarkStart w:id="11" w:name="_Toc137793506"/>
      <w:bookmarkStart w:id="12" w:name="_Hlk135235525"/>
      <w:bookmarkEnd w:id="8"/>
      <w:r w:rsidRPr="0002754E">
        <w:rPr>
          <w:lang w:val="en-CA"/>
        </w:rPr>
        <w:lastRenderedPageBreak/>
        <w:t>AN</w:t>
      </w:r>
      <w:r w:rsidR="00F0500B" w:rsidRPr="0002754E">
        <w:rPr>
          <w:lang w:val="en-CA"/>
        </w:rPr>
        <w:t>UJAN KUMARANATHAN</w:t>
      </w:r>
      <w:bookmarkEnd w:id="9"/>
      <w:bookmarkEnd w:id="10"/>
      <w:r w:rsidR="00FE2496" w:rsidRPr="0002754E">
        <w:rPr>
          <w:lang w:val="en-CA"/>
        </w:rPr>
        <w:t xml:space="preserve"> (HE/HIM)</w:t>
      </w:r>
      <w:bookmarkEnd w:id="11"/>
    </w:p>
    <w:bookmarkEnd w:id="12"/>
    <w:p w14:paraId="4DA93784" w14:textId="03319733" w:rsidR="00006BF7" w:rsidRPr="0002754E" w:rsidRDefault="00006BF7" w:rsidP="0008008E">
      <w:pPr>
        <w:spacing w:after="0" w:line="276" w:lineRule="auto"/>
        <w:rPr>
          <w:lang w:val="en-CA"/>
        </w:rPr>
      </w:pPr>
      <w:r w:rsidRPr="0002754E">
        <w:rPr>
          <w:noProof/>
          <w:lang w:val="en-CA"/>
        </w:rPr>
        <w:drawing>
          <wp:inline distT="0" distB="0" distL="0" distR="0" wp14:anchorId="539FF6B9" wp14:editId="6CCDC171">
            <wp:extent cx="1523653" cy="1828800"/>
            <wp:effectExtent l="133350" t="133350" r="133985" b="133350"/>
            <wp:docPr id="15" name="Picture 15" descr="Picture of Anujan Kumaranathan:  A south Asian man with black hair and facial hair. He has brown eyes and is smiling with his mouth half open. He is wearing a Toronto Raptors hat, a black spring jacket with a Remembrance Day poppy on the left side, and a white/black stripe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cture of Anujan Kumaranathan:  A south Asian man with black hair and facial hair. He has brown eyes and is smiling with his mouth half open. He is wearing a Toronto Raptors hat, a black spring jacket with a Remembrance Day poppy on the left side, and a white/black striped shirt."/>
                    <pic:cNvPicPr/>
                  </pic:nvPicPr>
                  <pic:blipFill rotWithShape="1">
                    <a:blip r:embed="rId8" cstate="print">
                      <a:extLst>
                        <a:ext uri="{28A0092B-C50C-407E-A947-70E740481C1C}">
                          <a14:useLocalDpi xmlns:a14="http://schemas.microsoft.com/office/drawing/2010/main" val="0"/>
                        </a:ext>
                      </a:extLst>
                    </a:blip>
                    <a:srcRect l="3755" t="41" r="-57" b="13337"/>
                    <a:stretch/>
                  </pic:blipFill>
                  <pic:spPr bwMode="auto">
                    <a:xfrm>
                      <a:off x="0" y="0"/>
                      <a:ext cx="1523653"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6FC393A6" w14:textId="77777777" w:rsidR="00006BF7" w:rsidRPr="0002754E" w:rsidRDefault="00006BF7" w:rsidP="0008008E">
      <w:pPr>
        <w:pStyle w:val="Heading2"/>
        <w:spacing w:before="0" w:line="276" w:lineRule="auto"/>
        <w:rPr>
          <w:lang w:val="en-CA"/>
        </w:rPr>
      </w:pPr>
      <w:bookmarkStart w:id="13" w:name="_Toc104465293"/>
      <w:r w:rsidRPr="0002754E">
        <w:rPr>
          <w:lang w:val="en-CA"/>
        </w:rPr>
        <w:t>Current Position and Department</w:t>
      </w:r>
      <w:bookmarkEnd w:id="13"/>
    </w:p>
    <w:p w14:paraId="58CEB8F7" w14:textId="655B1004" w:rsidR="00FE2496" w:rsidRPr="0002754E" w:rsidRDefault="00FE2496" w:rsidP="00EB6C4F">
      <w:pPr>
        <w:rPr>
          <w:lang w:val="en-CA"/>
        </w:rPr>
      </w:pPr>
      <w:r w:rsidRPr="0002754E">
        <w:rPr>
          <w:lang w:val="en-CA"/>
        </w:rPr>
        <w:t xml:space="preserve">GST/HST Litigation Officer, Appeals </w:t>
      </w:r>
    </w:p>
    <w:p w14:paraId="00321D00" w14:textId="77777777" w:rsidR="00FE2496" w:rsidRPr="0002754E" w:rsidRDefault="00FE2496" w:rsidP="00EB6C4F">
      <w:pPr>
        <w:rPr>
          <w:b/>
          <w:lang w:val="en-CA"/>
        </w:rPr>
      </w:pPr>
      <w:bookmarkStart w:id="14" w:name="_Toc104465294"/>
      <w:r w:rsidRPr="0002754E">
        <w:rPr>
          <w:lang w:val="en-CA"/>
        </w:rPr>
        <w:t>Appeals Branch</w:t>
      </w:r>
    </w:p>
    <w:p w14:paraId="280896CE" w14:textId="77777777" w:rsidR="00FE2496" w:rsidRPr="0002754E" w:rsidRDefault="00FE2496" w:rsidP="0008008E">
      <w:pPr>
        <w:pStyle w:val="Heading2"/>
        <w:spacing w:before="0" w:line="276" w:lineRule="auto"/>
        <w:rPr>
          <w:lang w:val="en-CA"/>
        </w:rPr>
      </w:pPr>
      <w:bookmarkStart w:id="15" w:name="_Hlk135318668"/>
      <w:bookmarkEnd w:id="14"/>
      <w:r w:rsidRPr="0002754E">
        <w:rPr>
          <w:lang w:val="en-CA"/>
        </w:rPr>
        <w:t>Location of Work</w:t>
      </w:r>
    </w:p>
    <w:p w14:paraId="6C8E13D5" w14:textId="77777777" w:rsidR="00FE2496" w:rsidRPr="0002754E" w:rsidRDefault="00FE2496" w:rsidP="00EB6C4F">
      <w:pPr>
        <w:rPr>
          <w:lang w:val="en-CA"/>
        </w:rPr>
      </w:pPr>
      <w:r w:rsidRPr="0002754E">
        <w:rPr>
          <w:lang w:val="en-CA"/>
        </w:rPr>
        <w:t>Toronto</w:t>
      </w:r>
    </w:p>
    <w:p w14:paraId="219BCFA9" w14:textId="77777777" w:rsidR="00FE2496" w:rsidRPr="0002754E" w:rsidRDefault="00FE2496" w:rsidP="0008008E">
      <w:pPr>
        <w:pStyle w:val="Heading2"/>
        <w:spacing w:before="0" w:line="276" w:lineRule="auto"/>
        <w:rPr>
          <w:lang w:val="en-CA"/>
        </w:rPr>
      </w:pPr>
      <w:r w:rsidRPr="0002754E">
        <w:rPr>
          <w:lang w:val="en-CA"/>
        </w:rPr>
        <w:t>Language of Communication</w:t>
      </w:r>
    </w:p>
    <w:p w14:paraId="717A54D7" w14:textId="77777777" w:rsidR="00FE2496" w:rsidRPr="0002754E" w:rsidRDefault="00FE2496" w:rsidP="00EB6C4F">
      <w:pPr>
        <w:rPr>
          <w:lang w:val="en-CA"/>
        </w:rPr>
      </w:pPr>
      <w:r w:rsidRPr="0002754E">
        <w:rPr>
          <w:lang w:val="en-CA"/>
        </w:rPr>
        <w:t>English</w:t>
      </w:r>
    </w:p>
    <w:p w14:paraId="18D74E5B" w14:textId="77777777" w:rsidR="00006BF7" w:rsidRPr="0002754E" w:rsidRDefault="00006BF7" w:rsidP="0008008E">
      <w:pPr>
        <w:pStyle w:val="Heading2"/>
        <w:spacing w:before="0" w:line="276" w:lineRule="auto"/>
        <w:rPr>
          <w:lang w:val="en-CA"/>
        </w:rPr>
      </w:pPr>
      <w:bookmarkStart w:id="16" w:name="_Toc104465295"/>
      <w:bookmarkEnd w:id="15"/>
      <w:r w:rsidRPr="0002754E">
        <w:rPr>
          <w:lang w:val="en-CA"/>
        </w:rPr>
        <w:t>Areas of Expertise</w:t>
      </w:r>
      <w:bookmarkEnd w:id="16"/>
    </w:p>
    <w:p w14:paraId="40121185" w14:textId="77777777" w:rsidR="00FE2496" w:rsidRPr="0002754E" w:rsidRDefault="00FE2496" w:rsidP="00514620">
      <w:pPr>
        <w:pStyle w:val="ListParagraph"/>
        <w:numPr>
          <w:ilvl w:val="0"/>
          <w:numId w:val="3"/>
        </w:numPr>
        <w:rPr>
          <w:lang w:val="en-CA"/>
        </w:rPr>
      </w:pPr>
      <w:bookmarkStart w:id="17" w:name="_Toc104465296"/>
      <w:r w:rsidRPr="0002754E">
        <w:rPr>
          <w:lang w:val="en-CA"/>
        </w:rPr>
        <w:t>Career development or Career Advancement</w:t>
      </w:r>
    </w:p>
    <w:p w14:paraId="1036F023" w14:textId="77777777" w:rsidR="00FE2496" w:rsidRPr="0002754E" w:rsidRDefault="00FE2496" w:rsidP="00514620">
      <w:pPr>
        <w:pStyle w:val="ListParagraph"/>
        <w:numPr>
          <w:ilvl w:val="0"/>
          <w:numId w:val="3"/>
        </w:numPr>
        <w:rPr>
          <w:lang w:val="en-CA"/>
        </w:rPr>
      </w:pPr>
      <w:r w:rsidRPr="0002754E">
        <w:rPr>
          <w:lang w:val="en-CA"/>
        </w:rPr>
        <w:t>Development of Leadership/Soft Skills/Interpersonal Skills</w:t>
      </w:r>
    </w:p>
    <w:p w14:paraId="26A739DF" w14:textId="4D49162A" w:rsidR="00FE2496" w:rsidRPr="0002754E" w:rsidRDefault="00FE2496" w:rsidP="00514620">
      <w:pPr>
        <w:pStyle w:val="ListParagraph"/>
        <w:numPr>
          <w:ilvl w:val="0"/>
          <w:numId w:val="3"/>
        </w:numPr>
        <w:rPr>
          <w:lang w:val="en-CA"/>
        </w:rPr>
      </w:pPr>
      <w:r w:rsidRPr="0002754E">
        <w:rPr>
          <w:lang w:val="en-CA"/>
        </w:rPr>
        <w:t>Advice related to post-</w:t>
      </w:r>
      <w:r w:rsidR="00523160" w:rsidRPr="0002754E">
        <w:rPr>
          <w:lang w:val="en-CA"/>
        </w:rPr>
        <w:t>secondary.</w:t>
      </w:r>
    </w:p>
    <w:p w14:paraId="7863DA9A" w14:textId="14D6FCBD" w:rsidR="00FE2496" w:rsidRPr="0002754E" w:rsidRDefault="00FE2496" w:rsidP="00514620">
      <w:pPr>
        <w:pStyle w:val="ListParagraph"/>
        <w:numPr>
          <w:ilvl w:val="0"/>
          <w:numId w:val="3"/>
        </w:numPr>
        <w:rPr>
          <w:lang w:val="en-CA"/>
        </w:rPr>
      </w:pPr>
      <w:r w:rsidRPr="0002754E">
        <w:rPr>
          <w:lang w:val="en-CA"/>
        </w:rPr>
        <w:t xml:space="preserve">Advocacy and self-advocacy on topics related to accessibility in the </w:t>
      </w:r>
      <w:r w:rsidR="00523160" w:rsidRPr="0002754E">
        <w:rPr>
          <w:lang w:val="en-CA"/>
        </w:rPr>
        <w:t>workplace.</w:t>
      </w:r>
    </w:p>
    <w:p w14:paraId="29C647CC" w14:textId="4A8FE97B" w:rsidR="00FE2496" w:rsidRPr="0002754E" w:rsidRDefault="00FE2496" w:rsidP="00514620">
      <w:pPr>
        <w:pStyle w:val="ListParagraph"/>
        <w:numPr>
          <w:ilvl w:val="0"/>
          <w:numId w:val="3"/>
        </w:numPr>
        <w:spacing w:after="0"/>
        <w:rPr>
          <w:lang w:val="en-CA"/>
        </w:rPr>
      </w:pPr>
      <w:r w:rsidRPr="0002754E">
        <w:rPr>
          <w:lang w:val="en-CA"/>
        </w:rPr>
        <w:t xml:space="preserve">Navigation of workplace accommodation and equipment required to perform job </w:t>
      </w:r>
      <w:r w:rsidR="00523160" w:rsidRPr="0002754E">
        <w:rPr>
          <w:lang w:val="en-CA"/>
        </w:rPr>
        <w:t>tasks.</w:t>
      </w:r>
    </w:p>
    <w:p w14:paraId="56F3F9CC" w14:textId="77777777" w:rsidR="00006BF7" w:rsidRPr="0002754E" w:rsidRDefault="00006BF7" w:rsidP="0008008E">
      <w:pPr>
        <w:pStyle w:val="Heading2"/>
        <w:spacing w:before="0" w:line="276" w:lineRule="auto"/>
        <w:rPr>
          <w:lang w:val="en-CA"/>
        </w:rPr>
      </w:pPr>
      <w:r w:rsidRPr="0002754E">
        <w:rPr>
          <w:lang w:val="en-CA"/>
        </w:rPr>
        <w:t>Availability to Mentor</w:t>
      </w:r>
      <w:bookmarkEnd w:id="17"/>
    </w:p>
    <w:p w14:paraId="68C2E059" w14:textId="1D3CCAFF" w:rsidR="00006BF7" w:rsidRPr="0002754E" w:rsidRDefault="001B387F" w:rsidP="00EB6C4F">
      <w:pPr>
        <w:rPr>
          <w:lang w:val="en-CA"/>
        </w:rPr>
      </w:pPr>
      <w:r w:rsidRPr="0002754E">
        <w:rPr>
          <w:lang w:val="en-CA"/>
        </w:rPr>
        <w:t>Once a week</w:t>
      </w:r>
    </w:p>
    <w:p w14:paraId="17259CFD" w14:textId="77777777" w:rsidR="00006BF7" w:rsidRPr="0002754E" w:rsidRDefault="00006BF7" w:rsidP="0008008E">
      <w:pPr>
        <w:pStyle w:val="Heading2"/>
        <w:spacing w:before="0" w:line="276" w:lineRule="auto"/>
        <w:rPr>
          <w:lang w:val="en-CA"/>
        </w:rPr>
      </w:pPr>
      <w:bookmarkStart w:id="18" w:name="_Toc104465297"/>
      <w:r w:rsidRPr="0002754E">
        <w:rPr>
          <w:lang w:val="en-CA"/>
        </w:rPr>
        <w:t>Contact Details</w:t>
      </w:r>
      <w:bookmarkEnd w:id="18"/>
    </w:p>
    <w:p w14:paraId="479B024C" w14:textId="77777777" w:rsidR="001B387F" w:rsidRPr="0002754E" w:rsidRDefault="00000000" w:rsidP="00EB6C4F">
      <w:pPr>
        <w:rPr>
          <w:lang w:val="en-CA"/>
        </w:rPr>
      </w:pPr>
      <w:hyperlink r:id="rId9" w:history="1">
        <w:r w:rsidR="001B387F" w:rsidRPr="0002754E">
          <w:rPr>
            <w:color w:val="5B315E" w:themeColor="accent2"/>
            <w:szCs w:val="24"/>
            <w:u w:val="single"/>
            <w:lang w:val="en-CA"/>
          </w:rPr>
          <w:t>Anujan.Kumaranathan@cra-arc.gc.ca</w:t>
        </w:r>
      </w:hyperlink>
    </w:p>
    <w:p w14:paraId="2E87AA73" w14:textId="7118CF25" w:rsidR="00E54170" w:rsidRPr="0002754E" w:rsidRDefault="001B387F" w:rsidP="00EB6C4F">
      <w:pPr>
        <w:rPr>
          <w:szCs w:val="20"/>
          <w:lang w:val="en-CA"/>
        </w:rPr>
      </w:pPr>
      <w:r w:rsidRPr="0002754E">
        <w:rPr>
          <w:szCs w:val="20"/>
          <w:lang w:val="en-CA"/>
        </w:rPr>
        <w:t>905-706-8722</w:t>
      </w:r>
    </w:p>
    <w:p w14:paraId="5FCFB7AC" w14:textId="77777777" w:rsidR="00E54170" w:rsidRPr="0002754E" w:rsidRDefault="00E54170" w:rsidP="0008008E">
      <w:pPr>
        <w:keepLines w:val="0"/>
        <w:spacing w:after="0"/>
        <w:rPr>
          <w:szCs w:val="20"/>
          <w:lang w:val="en-CA"/>
        </w:rPr>
      </w:pPr>
      <w:r w:rsidRPr="0002754E">
        <w:rPr>
          <w:szCs w:val="20"/>
          <w:lang w:val="en-CA"/>
        </w:rPr>
        <w:br w:type="page"/>
      </w:r>
    </w:p>
    <w:p w14:paraId="238C183E" w14:textId="490F0664" w:rsidR="00E54170" w:rsidRPr="0002754E" w:rsidRDefault="00E54170" w:rsidP="009B3B77">
      <w:pPr>
        <w:pStyle w:val="Heading1"/>
        <w:rPr>
          <w:lang w:val="en-CA"/>
        </w:rPr>
      </w:pPr>
      <w:bookmarkStart w:id="19" w:name="_Toc137793507"/>
      <w:r w:rsidRPr="0002754E">
        <w:rPr>
          <w:lang w:val="en-CA"/>
        </w:rPr>
        <w:lastRenderedPageBreak/>
        <w:t>BETTINA KRAUS (SHE/HER)</w:t>
      </w:r>
      <w:bookmarkEnd w:id="19"/>
    </w:p>
    <w:p w14:paraId="508AD589" w14:textId="77777777" w:rsidR="00E54170" w:rsidRPr="0002754E" w:rsidRDefault="00E54170" w:rsidP="0008008E">
      <w:pPr>
        <w:spacing w:after="0" w:line="276" w:lineRule="auto"/>
        <w:rPr>
          <w:lang w:val="en-CA"/>
        </w:rPr>
      </w:pPr>
      <w:r w:rsidRPr="0002754E">
        <w:rPr>
          <w:noProof/>
          <w:lang w:val="en-CA"/>
        </w:rPr>
        <w:drawing>
          <wp:inline distT="0" distB="0" distL="0" distR="0" wp14:anchorId="247027C6" wp14:editId="39020C7B">
            <wp:extent cx="1523653" cy="1828800"/>
            <wp:effectExtent l="133350" t="133350" r="133985" b="133350"/>
            <wp:docPr id="2" name="Picture 2" descr="Picture of Bettina: she has shoulder length hair that is grey and blond, hazel eyes and is Caucasian. In the photo, she is wearing a bright pink with white and blue flowered dress as well as a necklace. She is looking at the camera and is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of Bettina: she has shoulder length hair that is grey and blond, hazel eyes and is Caucasian. In the photo, she is wearing a bright pink with white and blue flowered dress as well as a necklace. She is looking at the camera and is smiling. "/>
                    <pic:cNvPicPr/>
                  </pic:nvPicPr>
                  <pic:blipFill>
                    <a:blip r:embed="rId10">
                      <a:extLst>
                        <a:ext uri="{28A0092B-C50C-407E-A947-70E740481C1C}">
                          <a14:useLocalDpi xmlns:a14="http://schemas.microsoft.com/office/drawing/2010/main" val="0"/>
                        </a:ext>
                      </a:extLst>
                    </a:blip>
                    <a:srcRect l="1735" r="1735"/>
                    <a:stretch>
                      <a:fillRect/>
                    </a:stretch>
                  </pic:blipFill>
                  <pic:spPr bwMode="auto">
                    <a:xfrm>
                      <a:off x="0" y="0"/>
                      <a:ext cx="1523653"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792EBD3F" w14:textId="77777777" w:rsidR="00E54170" w:rsidRPr="0002754E" w:rsidRDefault="00E54170" w:rsidP="0008008E">
      <w:pPr>
        <w:pStyle w:val="Heading2"/>
        <w:spacing w:before="0" w:line="276" w:lineRule="auto"/>
        <w:rPr>
          <w:lang w:val="en-CA"/>
        </w:rPr>
      </w:pPr>
      <w:r w:rsidRPr="0002754E">
        <w:rPr>
          <w:lang w:val="en-CA"/>
        </w:rPr>
        <w:t>Current Position and Department</w:t>
      </w:r>
    </w:p>
    <w:p w14:paraId="22249418" w14:textId="773D225D" w:rsidR="00E54170" w:rsidRPr="0002754E" w:rsidRDefault="00E54170" w:rsidP="00EB6C4F">
      <w:pPr>
        <w:rPr>
          <w:b/>
          <w:lang w:val="en-CA"/>
        </w:rPr>
      </w:pPr>
      <w:r w:rsidRPr="0002754E">
        <w:rPr>
          <w:lang w:val="en-CA"/>
        </w:rPr>
        <w:t>Executive Assistant</w:t>
      </w:r>
      <w:r w:rsidR="00152B1B" w:rsidRPr="0002754E">
        <w:rPr>
          <w:b/>
          <w:lang w:val="en-CA"/>
        </w:rPr>
        <w:t xml:space="preserve">, </w:t>
      </w:r>
      <w:r w:rsidRPr="0002754E">
        <w:rPr>
          <w:lang w:val="en-CA"/>
        </w:rPr>
        <w:t xml:space="preserve">Personnel Psychology Centre </w:t>
      </w:r>
    </w:p>
    <w:p w14:paraId="191B8AA1" w14:textId="2C664E3F" w:rsidR="00E54170" w:rsidRPr="0002754E" w:rsidRDefault="00E54170" w:rsidP="00EB6C4F">
      <w:pPr>
        <w:rPr>
          <w:lang w:val="en-CA"/>
        </w:rPr>
      </w:pPr>
      <w:r w:rsidRPr="0002754E">
        <w:rPr>
          <w:lang w:val="en-CA"/>
        </w:rPr>
        <w:t>Public Service Commission</w:t>
      </w:r>
    </w:p>
    <w:p w14:paraId="0FC14D35" w14:textId="71248C3A" w:rsidR="00E54170" w:rsidRPr="0002754E" w:rsidRDefault="00E54170" w:rsidP="0008008E">
      <w:pPr>
        <w:pStyle w:val="Heading2"/>
        <w:spacing w:before="0" w:line="276" w:lineRule="auto"/>
        <w:rPr>
          <w:lang w:val="en-CA"/>
        </w:rPr>
      </w:pPr>
      <w:r w:rsidRPr="0002754E">
        <w:rPr>
          <w:lang w:val="en-CA"/>
        </w:rPr>
        <w:t>Location of Work</w:t>
      </w:r>
    </w:p>
    <w:p w14:paraId="05BBA53A" w14:textId="38DAB967" w:rsidR="00E54170" w:rsidRPr="0002754E" w:rsidRDefault="00E54170" w:rsidP="00EB6C4F">
      <w:pPr>
        <w:rPr>
          <w:lang w:val="en-CA"/>
        </w:rPr>
      </w:pPr>
      <w:r w:rsidRPr="0002754E">
        <w:rPr>
          <w:lang w:val="en-CA"/>
        </w:rPr>
        <w:t>Ottawa</w:t>
      </w:r>
    </w:p>
    <w:p w14:paraId="0ABE53AD" w14:textId="77777777" w:rsidR="00E54170" w:rsidRPr="0002754E" w:rsidRDefault="00E54170" w:rsidP="0008008E">
      <w:pPr>
        <w:pStyle w:val="Heading2"/>
        <w:spacing w:before="0" w:line="276" w:lineRule="auto"/>
        <w:rPr>
          <w:lang w:val="en-CA"/>
        </w:rPr>
      </w:pPr>
      <w:r w:rsidRPr="0002754E">
        <w:rPr>
          <w:lang w:val="en-CA"/>
        </w:rPr>
        <w:t>Language of Communication</w:t>
      </w:r>
    </w:p>
    <w:p w14:paraId="429CD0C4" w14:textId="764C46EC" w:rsidR="00E54170" w:rsidRPr="0002754E" w:rsidRDefault="00E54170" w:rsidP="00EB6C4F">
      <w:pPr>
        <w:rPr>
          <w:lang w:val="en-CA"/>
        </w:rPr>
      </w:pPr>
      <w:r w:rsidRPr="0002754E">
        <w:rPr>
          <w:lang w:val="en-CA"/>
        </w:rPr>
        <w:t>English and French</w:t>
      </w:r>
    </w:p>
    <w:p w14:paraId="1501BC88" w14:textId="77777777" w:rsidR="00E54170" w:rsidRPr="0002754E" w:rsidRDefault="00E54170" w:rsidP="0008008E">
      <w:pPr>
        <w:pStyle w:val="Heading2"/>
        <w:spacing w:before="0" w:line="276" w:lineRule="auto"/>
        <w:rPr>
          <w:lang w:val="en-CA"/>
        </w:rPr>
      </w:pPr>
      <w:r w:rsidRPr="0002754E">
        <w:rPr>
          <w:lang w:val="en-CA"/>
        </w:rPr>
        <w:t>Areas of Expertise</w:t>
      </w:r>
    </w:p>
    <w:p w14:paraId="5A999EAE" w14:textId="77777777" w:rsidR="00E54170" w:rsidRPr="0002754E" w:rsidRDefault="00E54170" w:rsidP="00514620">
      <w:pPr>
        <w:pStyle w:val="ListParagraph"/>
        <w:numPr>
          <w:ilvl w:val="0"/>
          <w:numId w:val="4"/>
        </w:numPr>
        <w:rPr>
          <w:lang w:val="en-CA"/>
        </w:rPr>
      </w:pPr>
      <w:r w:rsidRPr="0002754E">
        <w:rPr>
          <w:lang w:val="en-CA"/>
        </w:rPr>
        <w:t>Orientation for new employees in the Federal Government</w:t>
      </w:r>
    </w:p>
    <w:p w14:paraId="52697178" w14:textId="77777777" w:rsidR="00E54170" w:rsidRPr="0002754E" w:rsidRDefault="00E54170" w:rsidP="00514620">
      <w:pPr>
        <w:pStyle w:val="ListParagraph"/>
        <w:numPr>
          <w:ilvl w:val="0"/>
          <w:numId w:val="4"/>
        </w:numPr>
        <w:rPr>
          <w:lang w:val="en-CA"/>
        </w:rPr>
      </w:pPr>
      <w:r w:rsidRPr="0002754E">
        <w:rPr>
          <w:lang w:val="en-CA"/>
        </w:rPr>
        <w:t>Employee health &amp; wellness as well as disability &amp; inclusion</w:t>
      </w:r>
    </w:p>
    <w:p w14:paraId="3232F6E4" w14:textId="77777777" w:rsidR="00E54170" w:rsidRPr="0002754E" w:rsidRDefault="00E54170" w:rsidP="00514620">
      <w:pPr>
        <w:pStyle w:val="ListParagraph"/>
        <w:numPr>
          <w:ilvl w:val="0"/>
          <w:numId w:val="4"/>
        </w:numPr>
        <w:rPr>
          <w:lang w:val="en-CA"/>
        </w:rPr>
      </w:pPr>
      <w:r w:rsidRPr="0002754E">
        <w:rPr>
          <w:lang w:val="en-CA"/>
        </w:rPr>
        <w:t>Soft skills: empathetic, active listening, supportive, encouraging, emotional intelligence, work-life balance (social services background)</w:t>
      </w:r>
    </w:p>
    <w:p w14:paraId="68364AB0" w14:textId="77777777" w:rsidR="00E54170" w:rsidRPr="0002754E" w:rsidRDefault="00E54170" w:rsidP="00514620">
      <w:pPr>
        <w:pStyle w:val="ListParagraph"/>
        <w:numPr>
          <w:ilvl w:val="0"/>
          <w:numId w:val="4"/>
        </w:numPr>
        <w:spacing w:after="0"/>
        <w:rPr>
          <w:lang w:val="en-CA"/>
        </w:rPr>
      </w:pPr>
      <w:r w:rsidRPr="0002754E">
        <w:rPr>
          <w:lang w:val="en-CA"/>
        </w:rPr>
        <w:t xml:space="preserve">Navigating challenges faced with an invisible </w:t>
      </w:r>
      <w:proofErr w:type="gramStart"/>
      <w:r w:rsidRPr="0002754E">
        <w:rPr>
          <w:lang w:val="en-CA"/>
        </w:rPr>
        <w:t>disability</w:t>
      </w:r>
      <w:proofErr w:type="gramEnd"/>
    </w:p>
    <w:p w14:paraId="0D654AD3" w14:textId="77777777" w:rsidR="00E54170" w:rsidRPr="0002754E" w:rsidRDefault="00E54170" w:rsidP="0008008E">
      <w:pPr>
        <w:pStyle w:val="Heading2"/>
        <w:spacing w:before="0" w:line="276" w:lineRule="auto"/>
        <w:rPr>
          <w:lang w:val="en-CA"/>
        </w:rPr>
      </w:pPr>
      <w:r w:rsidRPr="0002754E">
        <w:rPr>
          <w:lang w:val="en-CA"/>
        </w:rPr>
        <w:t>Availability to Mentor</w:t>
      </w:r>
    </w:p>
    <w:p w14:paraId="01F44118" w14:textId="257DEFAE" w:rsidR="00E54170" w:rsidRPr="0002754E" w:rsidRDefault="00E54170" w:rsidP="00EB6C4F">
      <w:pPr>
        <w:rPr>
          <w:lang w:val="en-CA"/>
        </w:rPr>
      </w:pPr>
      <w:r w:rsidRPr="0002754E">
        <w:rPr>
          <w:lang w:val="en-CA"/>
        </w:rPr>
        <w:t>Weekly basis</w:t>
      </w:r>
    </w:p>
    <w:p w14:paraId="1271F14A" w14:textId="77777777" w:rsidR="00E54170" w:rsidRPr="0002754E" w:rsidRDefault="00E54170" w:rsidP="0008008E">
      <w:pPr>
        <w:pStyle w:val="Heading2"/>
        <w:spacing w:before="0" w:line="276" w:lineRule="auto"/>
        <w:rPr>
          <w:lang w:val="en-CA"/>
        </w:rPr>
      </w:pPr>
      <w:r w:rsidRPr="0002754E">
        <w:rPr>
          <w:lang w:val="en-CA"/>
        </w:rPr>
        <w:t>Contact Details</w:t>
      </w:r>
    </w:p>
    <w:p w14:paraId="1645068B" w14:textId="2EDBEA69" w:rsidR="00B75172" w:rsidRPr="0002754E" w:rsidRDefault="00000000" w:rsidP="00EB6C4F">
      <w:pPr>
        <w:rPr>
          <w:lang w:val="en-CA"/>
        </w:rPr>
      </w:pPr>
      <w:r>
        <w:fldChar w:fldCharType="begin"/>
      </w:r>
      <w:r w:rsidRPr="0021190B">
        <w:rPr>
          <w:lang w:val="en-CA"/>
        </w:rPr>
        <w:instrText>HYPERLINK "mailto:Bettina.Kraus@cfp-psc.gc.ca"</w:instrText>
      </w:r>
      <w:r>
        <w:fldChar w:fldCharType="separate"/>
      </w:r>
      <w:r w:rsidR="00E54170" w:rsidRPr="0002754E">
        <w:rPr>
          <w:rStyle w:val="Hyperlink"/>
          <w:lang w:val="en-CA"/>
        </w:rPr>
        <w:t>Bettina.Kraus@cfp-psc.gc.ca</w:t>
      </w:r>
      <w:r>
        <w:rPr>
          <w:rStyle w:val="Hyperlink"/>
          <w:lang w:val="en-CA"/>
        </w:rPr>
        <w:fldChar w:fldCharType="end"/>
      </w:r>
      <w:r w:rsidR="00E54170" w:rsidRPr="0002754E">
        <w:rPr>
          <w:lang w:val="en-CA"/>
        </w:rPr>
        <w:t xml:space="preserve"> </w:t>
      </w:r>
    </w:p>
    <w:p w14:paraId="721FC69D" w14:textId="77777777" w:rsidR="00B75172" w:rsidRPr="0002754E" w:rsidRDefault="00B75172" w:rsidP="0008008E">
      <w:pPr>
        <w:keepLines w:val="0"/>
        <w:spacing w:after="0"/>
        <w:rPr>
          <w:szCs w:val="20"/>
          <w:lang w:val="en-CA"/>
        </w:rPr>
      </w:pPr>
      <w:r w:rsidRPr="0002754E">
        <w:rPr>
          <w:szCs w:val="20"/>
          <w:lang w:val="en-CA"/>
        </w:rPr>
        <w:br w:type="page"/>
      </w:r>
    </w:p>
    <w:p w14:paraId="63630BE2" w14:textId="13178A6F" w:rsidR="00BA0918" w:rsidRPr="0002754E" w:rsidRDefault="009E102B" w:rsidP="009B3B77">
      <w:pPr>
        <w:pStyle w:val="Heading1"/>
        <w:rPr>
          <w:lang w:val="en-CA"/>
        </w:rPr>
      </w:pPr>
      <w:bookmarkStart w:id="20" w:name="_Toc104465199"/>
      <w:bookmarkStart w:id="21" w:name="_Toc104465298"/>
      <w:bookmarkStart w:id="22" w:name="_Toc137793508"/>
      <w:r w:rsidRPr="0002754E">
        <w:rPr>
          <w:lang w:val="en-CA"/>
        </w:rPr>
        <w:lastRenderedPageBreak/>
        <w:t>BOMA JUMBO</w:t>
      </w:r>
      <w:r w:rsidR="00557039" w:rsidRPr="0002754E">
        <w:rPr>
          <w:lang w:val="en-CA"/>
        </w:rPr>
        <w:t xml:space="preserve"> </w:t>
      </w:r>
      <w:r w:rsidR="00BA0918" w:rsidRPr="0002754E">
        <w:rPr>
          <w:lang w:val="en-CA"/>
        </w:rPr>
        <w:t>(</w:t>
      </w:r>
      <w:r w:rsidR="00557039" w:rsidRPr="0002754E">
        <w:rPr>
          <w:lang w:val="en-CA"/>
        </w:rPr>
        <w:t>SHE/HER</w:t>
      </w:r>
      <w:r w:rsidR="00BA0918" w:rsidRPr="0002754E">
        <w:rPr>
          <w:lang w:val="en-CA"/>
        </w:rPr>
        <w:t>)</w:t>
      </w:r>
      <w:bookmarkEnd w:id="20"/>
      <w:bookmarkEnd w:id="21"/>
      <w:bookmarkEnd w:id="22"/>
    </w:p>
    <w:p w14:paraId="69CBBA4F" w14:textId="32874D7F" w:rsidR="00BA0918" w:rsidRPr="0002754E" w:rsidRDefault="00BA0918" w:rsidP="0008008E">
      <w:pPr>
        <w:spacing w:after="0" w:line="276" w:lineRule="auto"/>
        <w:rPr>
          <w:lang w:val="en-CA"/>
        </w:rPr>
      </w:pPr>
    </w:p>
    <w:p w14:paraId="47B76767" w14:textId="77777777" w:rsidR="00BA0918" w:rsidRPr="0002754E" w:rsidRDefault="00BA0918" w:rsidP="0008008E">
      <w:pPr>
        <w:pStyle w:val="Heading2"/>
        <w:spacing w:before="0" w:line="276" w:lineRule="auto"/>
        <w:rPr>
          <w:lang w:val="en-CA"/>
        </w:rPr>
      </w:pPr>
      <w:bookmarkStart w:id="23" w:name="_Toc104465299"/>
      <w:r w:rsidRPr="0002754E">
        <w:rPr>
          <w:lang w:val="en-CA"/>
        </w:rPr>
        <w:t>Current Position and Department</w:t>
      </w:r>
      <w:bookmarkEnd w:id="23"/>
    </w:p>
    <w:p w14:paraId="6206BA2D" w14:textId="78357C92" w:rsidR="00BA0918" w:rsidRPr="0002754E" w:rsidRDefault="009E102B" w:rsidP="00EB6C4F">
      <w:pPr>
        <w:rPr>
          <w:lang w:val="en-CA"/>
        </w:rPr>
      </w:pPr>
      <w:r w:rsidRPr="0002754E">
        <w:rPr>
          <w:lang w:val="en-CA"/>
        </w:rPr>
        <w:t>Litigation Officer, Appeals Programs Operations Directorate</w:t>
      </w:r>
    </w:p>
    <w:p w14:paraId="546D81E2" w14:textId="77777777" w:rsidR="009E102B" w:rsidRPr="0002754E" w:rsidRDefault="009E102B" w:rsidP="00EB6C4F">
      <w:pPr>
        <w:rPr>
          <w:b/>
          <w:lang w:val="en-CA"/>
        </w:rPr>
      </w:pPr>
      <w:bookmarkStart w:id="24" w:name="_Toc104465300"/>
      <w:r w:rsidRPr="0002754E">
        <w:rPr>
          <w:lang w:val="en-CA"/>
        </w:rPr>
        <w:t>Appeals Branch</w:t>
      </w:r>
    </w:p>
    <w:p w14:paraId="3EEFC98C" w14:textId="77777777" w:rsidR="009E102B" w:rsidRPr="0002754E" w:rsidRDefault="009E102B" w:rsidP="0008008E">
      <w:pPr>
        <w:keepNext/>
        <w:spacing w:after="0" w:line="276" w:lineRule="auto"/>
        <w:outlineLvl w:val="1"/>
        <w:rPr>
          <w:rFonts w:ascii="Segoe UI" w:eastAsiaTheme="majorEastAsia" w:hAnsi="Segoe UI" w:cs="Segoe UI"/>
          <w:b/>
          <w:color w:val="5B315E" w:themeColor="accent2"/>
          <w:sz w:val="32"/>
          <w:szCs w:val="32"/>
          <w:lang w:val="en-CA"/>
        </w:rPr>
      </w:pPr>
      <w:bookmarkStart w:id="25" w:name="_Toc104465301"/>
      <w:bookmarkEnd w:id="24"/>
      <w:r w:rsidRPr="0002754E">
        <w:rPr>
          <w:rFonts w:ascii="Segoe UI" w:eastAsiaTheme="majorEastAsia" w:hAnsi="Segoe UI" w:cs="Segoe UI"/>
          <w:b/>
          <w:color w:val="5B315E" w:themeColor="accent2"/>
          <w:sz w:val="32"/>
          <w:szCs w:val="32"/>
          <w:lang w:val="en-CA"/>
        </w:rPr>
        <w:t>Location of Work</w:t>
      </w:r>
    </w:p>
    <w:p w14:paraId="1013E4B7" w14:textId="3E91B513" w:rsidR="009E102B" w:rsidRPr="0002754E" w:rsidRDefault="009E102B" w:rsidP="00EB6C4F">
      <w:pPr>
        <w:rPr>
          <w:lang w:val="en-CA"/>
        </w:rPr>
      </w:pPr>
      <w:r w:rsidRPr="0002754E">
        <w:rPr>
          <w:lang w:val="en-CA"/>
        </w:rPr>
        <w:t>Ottawa</w:t>
      </w:r>
    </w:p>
    <w:p w14:paraId="663A06B0" w14:textId="77777777" w:rsidR="009E102B" w:rsidRPr="0002754E" w:rsidRDefault="009E102B"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 of Communication</w:t>
      </w:r>
    </w:p>
    <w:p w14:paraId="5B1F6F58" w14:textId="77777777" w:rsidR="009E102B" w:rsidRPr="0002754E" w:rsidRDefault="009E102B" w:rsidP="00EB6C4F">
      <w:pPr>
        <w:rPr>
          <w:lang w:val="en-CA"/>
        </w:rPr>
      </w:pPr>
      <w:r w:rsidRPr="0002754E">
        <w:rPr>
          <w:lang w:val="en-CA"/>
        </w:rPr>
        <w:t>English</w:t>
      </w:r>
    </w:p>
    <w:p w14:paraId="3F367CBB" w14:textId="00CDC5FA" w:rsidR="00BA0918" w:rsidRPr="0002754E" w:rsidRDefault="00BA0918" w:rsidP="0008008E">
      <w:pPr>
        <w:pStyle w:val="Heading2"/>
        <w:spacing w:before="0" w:line="276" w:lineRule="auto"/>
        <w:rPr>
          <w:lang w:val="en-CA"/>
        </w:rPr>
      </w:pPr>
      <w:r w:rsidRPr="0002754E">
        <w:rPr>
          <w:lang w:val="en-CA"/>
        </w:rPr>
        <w:t>Areas of Expertise</w:t>
      </w:r>
      <w:bookmarkEnd w:id="25"/>
    </w:p>
    <w:p w14:paraId="79291E59" w14:textId="3C71D3AB" w:rsidR="009E102B" w:rsidRPr="0002754E" w:rsidRDefault="009E102B" w:rsidP="00514620">
      <w:pPr>
        <w:pStyle w:val="ListParagraph"/>
        <w:numPr>
          <w:ilvl w:val="0"/>
          <w:numId w:val="5"/>
        </w:numPr>
        <w:spacing w:after="0"/>
        <w:rPr>
          <w:lang w:val="en-CA"/>
        </w:rPr>
      </w:pPr>
      <w:r w:rsidRPr="0002754E">
        <w:rPr>
          <w:lang w:val="en-CA"/>
        </w:rPr>
        <w:t>Soft skills such as socializing with others at work, emotional intelligence, and building boldness in work relationships.</w:t>
      </w:r>
    </w:p>
    <w:p w14:paraId="52F3B1BF" w14:textId="2B44B949" w:rsidR="00BA0918" w:rsidRPr="0002754E" w:rsidRDefault="009E102B" w:rsidP="00514620">
      <w:pPr>
        <w:pStyle w:val="ListParagraph"/>
        <w:numPr>
          <w:ilvl w:val="0"/>
          <w:numId w:val="5"/>
        </w:numPr>
        <w:spacing w:after="0"/>
        <w:rPr>
          <w:lang w:val="en-CA"/>
        </w:rPr>
      </w:pPr>
      <w:r w:rsidRPr="0002754E">
        <w:rPr>
          <w:lang w:val="en-CA"/>
        </w:rPr>
        <w:t xml:space="preserve">Organizational and communication skills such as having tough conversations, setting boundaries, </w:t>
      </w:r>
      <w:r w:rsidR="00523160" w:rsidRPr="0002754E">
        <w:rPr>
          <w:lang w:val="en-CA"/>
        </w:rPr>
        <w:t>workflow</w:t>
      </w:r>
      <w:r w:rsidRPr="0002754E">
        <w:rPr>
          <w:lang w:val="en-CA"/>
        </w:rPr>
        <w:t xml:space="preserve"> planning, and data gathering and/or data analysis.</w:t>
      </w:r>
    </w:p>
    <w:p w14:paraId="69F6BBF5" w14:textId="77777777" w:rsidR="00BA0918" w:rsidRPr="0002754E" w:rsidRDefault="00BA0918" w:rsidP="0008008E">
      <w:pPr>
        <w:pStyle w:val="Heading2"/>
        <w:spacing w:before="0" w:line="276" w:lineRule="auto"/>
        <w:rPr>
          <w:lang w:val="en-CA"/>
        </w:rPr>
      </w:pPr>
      <w:bookmarkStart w:id="26" w:name="_Toc104465302"/>
      <w:r w:rsidRPr="0002754E">
        <w:rPr>
          <w:lang w:val="en-CA"/>
        </w:rPr>
        <w:t>Availability to Mentor</w:t>
      </w:r>
      <w:bookmarkEnd w:id="26"/>
    </w:p>
    <w:p w14:paraId="3995A276" w14:textId="30015995" w:rsidR="00BA0918" w:rsidRPr="0002754E" w:rsidRDefault="003E2A1B" w:rsidP="00EB6C4F">
      <w:pPr>
        <w:rPr>
          <w:lang w:val="en-CA"/>
        </w:rPr>
      </w:pPr>
      <w:r w:rsidRPr="0002754E">
        <w:rPr>
          <w:lang w:val="en-CA"/>
        </w:rPr>
        <w:t>Bi-weekly or monthly basis</w:t>
      </w:r>
    </w:p>
    <w:p w14:paraId="3C865764" w14:textId="77777777" w:rsidR="00BA0918" w:rsidRPr="0002754E" w:rsidRDefault="00BA0918" w:rsidP="0008008E">
      <w:pPr>
        <w:pStyle w:val="Heading2"/>
        <w:spacing w:before="0" w:line="276" w:lineRule="auto"/>
        <w:rPr>
          <w:lang w:val="en-CA"/>
        </w:rPr>
      </w:pPr>
      <w:bookmarkStart w:id="27" w:name="_Toc104465303"/>
      <w:r w:rsidRPr="0002754E">
        <w:rPr>
          <w:lang w:val="en-CA"/>
        </w:rPr>
        <w:t>Contact Details</w:t>
      </w:r>
      <w:bookmarkEnd w:id="27"/>
    </w:p>
    <w:bookmarkStart w:id="28" w:name="_Toc104465200"/>
    <w:bookmarkStart w:id="29" w:name="_Toc104465304"/>
    <w:p w14:paraId="22215ED9" w14:textId="77777777" w:rsidR="009E102B" w:rsidRPr="0002754E" w:rsidRDefault="009E102B" w:rsidP="00EB6C4F">
      <w:pPr>
        <w:rPr>
          <w:lang w:val="en-CA"/>
        </w:rPr>
      </w:pPr>
      <w:r w:rsidRPr="0002754E">
        <w:rPr>
          <w:lang w:val="en-CA"/>
        </w:rPr>
        <w:fldChar w:fldCharType="begin"/>
      </w:r>
      <w:r w:rsidRPr="0002754E">
        <w:rPr>
          <w:lang w:val="en-CA"/>
        </w:rPr>
        <w:instrText xml:space="preserve"> HYPERLINK "mailto:boma.jumbo@cra-arc.gc.ca" </w:instrText>
      </w:r>
      <w:r w:rsidRPr="0002754E">
        <w:rPr>
          <w:lang w:val="en-CA"/>
        </w:rPr>
      </w:r>
      <w:r w:rsidRPr="0002754E">
        <w:rPr>
          <w:lang w:val="en-CA"/>
        </w:rPr>
        <w:fldChar w:fldCharType="separate"/>
      </w:r>
      <w:r w:rsidRPr="0002754E">
        <w:rPr>
          <w:rStyle w:val="Hyperlink"/>
          <w:szCs w:val="20"/>
          <w:lang w:val="en-CA"/>
        </w:rPr>
        <w:t>boma.jumbo@cra-arc.gc.ca</w:t>
      </w:r>
      <w:r w:rsidRPr="0002754E">
        <w:rPr>
          <w:lang w:val="en-CA"/>
        </w:rPr>
        <w:fldChar w:fldCharType="end"/>
      </w:r>
    </w:p>
    <w:p w14:paraId="75407861" w14:textId="081A405B" w:rsidR="00B75172" w:rsidRPr="0002754E" w:rsidRDefault="009E102B" w:rsidP="00EB6C4F">
      <w:pPr>
        <w:rPr>
          <w:lang w:val="en-CA"/>
        </w:rPr>
      </w:pPr>
      <w:r w:rsidRPr="0002754E">
        <w:rPr>
          <w:lang w:val="en-CA"/>
        </w:rPr>
        <w:t>613-619-1683</w:t>
      </w:r>
    </w:p>
    <w:p w14:paraId="7223A7C4" w14:textId="77777777" w:rsidR="00B75172" w:rsidRPr="0002754E" w:rsidRDefault="00B75172" w:rsidP="0008008E">
      <w:pPr>
        <w:keepLines w:val="0"/>
        <w:spacing w:after="0"/>
        <w:rPr>
          <w:szCs w:val="20"/>
          <w:lang w:val="en-CA"/>
        </w:rPr>
      </w:pPr>
      <w:r w:rsidRPr="0002754E">
        <w:rPr>
          <w:szCs w:val="20"/>
          <w:lang w:val="en-CA"/>
        </w:rPr>
        <w:br w:type="page"/>
      </w:r>
    </w:p>
    <w:p w14:paraId="4BFE583D" w14:textId="627FAE23" w:rsidR="00C3737C" w:rsidRPr="0002754E" w:rsidRDefault="00C375E5" w:rsidP="009B3B77">
      <w:pPr>
        <w:pStyle w:val="Heading1"/>
        <w:rPr>
          <w:lang w:val="en-CA"/>
        </w:rPr>
      </w:pPr>
      <w:bookmarkStart w:id="30" w:name="_Toc137793509"/>
      <w:r w:rsidRPr="0002754E">
        <w:rPr>
          <w:lang w:val="en-CA"/>
        </w:rPr>
        <w:lastRenderedPageBreak/>
        <w:t xml:space="preserve">CATHERINE [CATH] DUCHASTEL DE MONTROUGE </w:t>
      </w:r>
      <w:r w:rsidR="00C3737C" w:rsidRPr="0002754E">
        <w:rPr>
          <w:lang w:val="en-CA"/>
        </w:rPr>
        <w:t>(</w:t>
      </w:r>
      <w:r w:rsidRPr="0002754E">
        <w:rPr>
          <w:lang w:val="en-CA"/>
        </w:rPr>
        <w:t>SHE/THEY</w:t>
      </w:r>
      <w:r w:rsidR="00C3737C" w:rsidRPr="0002754E">
        <w:rPr>
          <w:lang w:val="en-CA"/>
        </w:rPr>
        <w:t>)</w:t>
      </w:r>
      <w:bookmarkEnd w:id="28"/>
      <w:bookmarkEnd w:id="29"/>
      <w:bookmarkEnd w:id="30"/>
    </w:p>
    <w:p w14:paraId="778C03C8" w14:textId="5D661777" w:rsidR="00C3737C" w:rsidRPr="0002754E" w:rsidRDefault="00C3737C" w:rsidP="0008008E">
      <w:pPr>
        <w:spacing w:after="0" w:line="276" w:lineRule="auto"/>
        <w:rPr>
          <w:lang w:val="en-CA"/>
        </w:rPr>
      </w:pPr>
      <w:r w:rsidRPr="0002754E">
        <w:rPr>
          <w:noProof/>
          <w:lang w:val="en-CA"/>
        </w:rPr>
        <w:drawing>
          <wp:inline distT="0" distB="0" distL="0" distR="0" wp14:anchorId="5D22688B" wp14:editId="0492F98E">
            <wp:extent cx="1539779" cy="1828800"/>
            <wp:effectExtent l="133350" t="133350" r="137160" b="133350"/>
            <wp:docPr id="17" name="Picture 17" descr="Picture of Cath Duchastel de Montrouge: A white, nonbinary person with short brown hair who is smiling with their head tilted to the right. They are wearing thick framed square glasses and a black v-neck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cture of Cath Duchastel de Montrouge: A white, nonbinary person with short brown hair who is smiling with their head tilted to the right. They are wearing thick framed square glasses and a black v-neck shirt."/>
                    <pic:cNvPicPr/>
                  </pic:nvPicPr>
                  <pic:blipFill rotWithShape="1">
                    <a:blip r:embed="rId11" cstate="print">
                      <a:extLst>
                        <a:ext uri="{28A0092B-C50C-407E-A947-70E740481C1C}">
                          <a14:useLocalDpi xmlns:a14="http://schemas.microsoft.com/office/drawing/2010/main" val="0"/>
                        </a:ext>
                      </a:extLst>
                    </a:blip>
                    <a:srcRect t="1978" b="21979"/>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17A17E0" w14:textId="77777777" w:rsidR="00C3737C" w:rsidRPr="0002754E" w:rsidRDefault="00C3737C" w:rsidP="0008008E">
      <w:pPr>
        <w:pStyle w:val="Heading2"/>
        <w:spacing w:before="0" w:line="276" w:lineRule="auto"/>
        <w:rPr>
          <w:lang w:val="en-CA"/>
        </w:rPr>
      </w:pPr>
      <w:bookmarkStart w:id="31" w:name="_Toc104465305"/>
      <w:r w:rsidRPr="0002754E">
        <w:rPr>
          <w:lang w:val="en-CA"/>
        </w:rPr>
        <w:t>Current Position and Department</w:t>
      </w:r>
      <w:bookmarkEnd w:id="31"/>
    </w:p>
    <w:p w14:paraId="3A50A872" w14:textId="77777777" w:rsidR="00820D45" w:rsidRPr="0002754E" w:rsidRDefault="00820D45" w:rsidP="00C95B7C">
      <w:pPr>
        <w:rPr>
          <w:lang w:val="en-CA"/>
        </w:rPr>
      </w:pPr>
      <w:r w:rsidRPr="0002754E">
        <w:rPr>
          <w:lang w:val="en-CA"/>
        </w:rPr>
        <w:t>HR Advisor in the Programs and planning team</w:t>
      </w:r>
    </w:p>
    <w:p w14:paraId="53F2CEE8" w14:textId="1B38FC2C" w:rsidR="00C3737C" w:rsidRPr="0002754E" w:rsidRDefault="00820D45" w:rsidP="00C95B7C">
      <w:pPr>
        <w:rPr>
          <w:lang w:val="en-CA"/>
        </w:rPr>
      </w:pPr>
      <w:r w:rsidRPr="0002754E">
        <w:rPr>
          <w:lang w:val="en-CA"/>
        </w:rPr>
        <w:t>Public Services and Procurement Canada in the Ontario region</w:t>
      </w:r>
    </w:p>
    <w:p w14:paraId="48760A23" w14:textId="77777777" w:rsidR="004436C9" w:rsidRPr="0002754E" w:rsidRDefault="004436C9"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5C3DC331" w14:textId="45F98D0A" w:rsidR="004436C9" w:rsidRPr="0002754E" w:rsidRDefault="004436C9" w:rsidP="00C95B7C">
      <w:pPr>
        <w:rPr>
          <w:lang w:val="en-CA"/>
        </w:rPr>
      </w:pPr>
      <w:r w:rsidRPr="0002754E">
        <w:rPr>
          <w:lang w:val="en-CA"/>
        </w:rPr>
        <w:t>Toronto</w:t>
      </w:r>
    </w:p>
    <w:p w14:paraId="69B9C45F" w14:textId="77777777" w:rsidR="00C3737C" w:rsidRPr="0002754E" w:rsidRDefault="00C3737C" w:rsidP="0008008E">
      <w:pPr>
        <w:pStyle w:val="Heading2"/>
        <w:spacing w:before="0" w:line="276" w:lineRule="auto"/>
        <w:rPr>
          <w:lang w:val="en-CA"/>
        </w:rPr>
      </w:pPr>
      <w:bookmarkStart w:id="32" w:name="_Toc104465306"/>
      <w:r w:rsidRPr="0002754E">
        <w:rPr>
          <w:lang w:val="en-CA"/>
        </w:rPr>
        <w:t>Language(s) of Communication</w:t>
      </w:r>
      <w:bookmarkEnd w:id="32"/>
    </w:p>
    <w:p w14:paraId="16AF6A33" w14:textId="217A9D1E" w:rsidR="00C3737C" w:rsidRPr="0002754E" w:rsidRDefault="00FA5BB9" w:rsidP="00C95B7C">
      <w:pPr>
        <w:rPr>
          <w:lang w:val="en-CA"/>
        </w:rPr>
      </w:pPr>
      <w:r w:rsidRPr="0002754E">
        <w:rPr>
          <w:lang w:val="en-CA"/>
        </w:rPr>
        <w:t>French and English</w:t>
      </w:r>
    </w:p>
    <w:p w14:paraId="6289D967" w14:textId="77777777" w:rsidR="00C3737C" w:rsidRPr="0002754E" w:rsidRDefault="00C3737C" w:rsidP="0008008E">
      <w:pPr>
        <w:pStyle w:val="Heading2"/>
        <w:spacing w:before="0" w:line="276" w:lineRule="auto"/>
        <w:rPr>
          <w:lang w:val="en-CA"/>
        </w:rPr>
      </w:pPr>
      <w:bookmarkStart w:id="33" w:name="_Toc104465307"/>
      <w:r w:rsidRPr="0002754E">
        <w:rPr>
          <w:lang w:val="en-CA"/>
        </w:rPr>
        <w:t>Areas of Expertise</w:t>
      </w:r>
      <w:bookmarkEnd w:id="33"/>
    </w:p>
    <w:p w14:paraId="5D662B11" w14:textId="1630C4A8" w:rsidR="00C3737C" w:rsidRPr="0002754E" w:rsidRDefault="00FA5BB9" w:rsidP="00514620">
      <w:pPr>
        <w:pStyle w:val="ListParagraph"/>
        <w:numPr>
          <w:ilvl w:val="0"/>
          <w:numId w:val="6"/>
        </w:numPr>
        <w:rPr>
          <w:lang w:val="en-CA"/>
        </w:rPr>
      </w:pPr>
      <w:r w:rsidRPr="0002754E">
        <w:rPr>
          <w:lang w:val="en-CA"/>
        </w:rPr>
        <w:t>Navigating how to negotiate informal accommodations with your supervisors/managers</w:t>
      </w:r>
      <w:r w:rsidR="00942D04" w:rsidRPr="0002754E">
        <w:rPr>
          <w:lang w:val="en-CA"/>
        </w:rPr>
        <w:t xml:space="preserve"> and</w:t>
      </w:r>
      <w:r w:rsidRPr="0002754E">
        <w:rPr>
          <w:lang w:val="en-CA"/>
        </w:rPr>
        <w:t xml:space="preserve"> finding information on how to request </w:t>
      </w:r>
      <w:r w:rsidR="00523160" w:rsidRPr="0002754E">
        <w:rPr>
          <w:lang w:val="en-CA"/>
        </w:rPr>
        <w:t>accommodations.</w:t>
      </w:r>
    </w:p>
    <w:p w14:paraId="338F2589" w14:textId="51E4A3EC" w:rsidR="00C3737C" w:rsidRPr="0002754E" w:rsidRDefault="00942D04" w:rsidP="00514620">
      <w:pPr>
        <w:pStyle w:val="ListParagraph"/>
        <w:numPr>
          <w:ilvl w:val="0"/>
          <w:numId w:val="6"/>
        </w:numPr>
        <w:rPr>
          <w:lang w:val="en-CA"/>
        </w:rPr>
      </w:pPr>
      <w:r w:rsidRPr="0002754E">
        <w:rPr>
          <w:lang w:val="en-CA"/>
        </w:rPr>
        <w:t xml:space="preserve">The </w:t>
      </w:r>
      <w:r w:rsidR="00FA5BB9" w:rsidRPr="0002754E">
        <w:rPr>
          <w:i/>
          <w:iCs/>
          <w:lang w:val="en-CA"/>
        </w:rPr>
        <w:t>Accessible Canada Act</w:t>
      </w:r>
      <w:r w:rsidR="00FA5BB9" w:rsidRPr="0002754E">
        <w:rPr>
          <w:lang w:val="en-CA"/>
        </w:rPr>
        <w:t xml:space="preserve"> and how further</w:t>
      </w:r>
      <w:r w:rsidR="00050314" w:rsidRPr="0002754E">
        <w:rPr>
          <w:lang w:val="en-CA"/>
        </w:rPr>
        <w:t>s</w:t>
      </w:r>
      <w:r w:rsidR="00FA5BB9" w:rsidRPr="0002754E">
        <w:rPr>
          <w:lang w:val="en-CA"/>
        </w:rPr>
        <w:t xml:space="preserve"> accessibility within the Public Service</w:t>
      </w:r>
    </w:p>
    <w:p w14:paraId="159FC400" w14:textId="04FD96FD" w:rsidR="00C3737C" w:rsidRPr="0002754E" w:rsidRDefault="00FA5BB9" w:rsidP="00514620">
      <w:pPr>
        <w:pStyle w:val="ListParagraph"/>
        <w:numPr>
          <w:ilvl w:val="0"/>
          <w:numId w:val="6"/>
        </w:numPr>
        <w:spacing w:after="0"/>
        <w:rPr>
          <w:rStyle w:val="Hyperlink"/>
          <w:rFonts w:cstheme="minorHAnsi"/>
          <w:color w:val="54575A" w:themeColor="text1"/>
          <w:szCs w:val="24"/>
          <w:u w:val="none"/>
          <w:lang w:val="en-CA"/>
        </w:rPr>
      </w:pPr>
      <w:r w:rsidRPr="0002754E">
        <w:rPr>
          <w:lang w:val="en-CA"/>
        </w:rPr>
        <w:t xml:space="preserve">Getting organized to keep on top of work </w:t>
      </w:r>
      <w:r w:rsidR="002E49DD" w:rsidRPr="0002754E">
        <w:rPr>
          <w:lang w:val="en-CA"/>
        </w:rPr>
        <w:t>expectations.</w:t>
      </w:r>
    </w:p>
    <w:p w14:paraId="2D2EF590" w14:textId="77777777" w:rsidR="00C3737C" w:rsidRPr="0002754E" w:rsidRDefault="00C3737C" w:rsidP="0008008E">
      <w:pPr>
        <w:pStyle w:val="Heading2"/>
        <w:spacing w:before="0" w:line="276" w:lineRule="auto"/>
        <w:rPr>
          <w:lang w:val="en-CA"/>
        </w:rPr>
      </w:pPr>
      <w:bookmarkStart w:id="34" w:name="_Toc104465308"/>
      <w:r w:rsidRPr="0002754E">
        <w:rPr>
          <w:lang w:val="en-CA"/>
        </w:rPr>
        <w:t>Availability to Mentor</w:t>
      </w:r>
      <w:bookmarkEnd w:id="34"/>
    </w:p>
    <w:p w14:paraId="7D8F6CAD" w14:textId="2060D34E" w:rsidR="00C3737C" w:rsidRPr="0002754E" w:rsidRDefault="004436C9" w:rsidP="00C95B7C">
      <w:pPr>
        <w:rPr>
          <w:lang w:val="en-CA"/>
        </w:rPr>
      </w:pPr>
      <w:r w:rsidRPr="0002754E">
        <w:rPr>
          <w:lang w:val="en-CA"/>
        </w:rPr>
        <w:t>Once a</w:t>
      </w:r>
      <w:r w:rsidR="004A02DB" w:rsidRPr="0002754E">
        <w:rPr>
          <w:lang w:val="en-CA"/>
        </w:rPr>
        <w:t xml:space="preserve"> month for </w:t>
      </w:r>
      <w:r w:rsidR="00952E15" w:rsidRPr="0002754E">
        <w:rPr>
          <w:lang w:val="en-CA"/>
        </w:rPr>
        <w:t xml:space="preserve">a </w:t>
      </w:r>
      <w:r w:rsidR="004A02DB" w:rsidRPr="0002754E">
        <w:rPr>
          <w:lang w:val="en-CA"/>
        </w:rPr>
        <w:t xml:space="preserve">session of </w:t>
      </w:r>
      <w:r w:rsidRPr="0002754E">
        <w:rPr>
          <w:lang w:val="en-CA"/>
        </w:rPr>
        <w:t>an hour</w:t>
      </w:r>
      <w:r w:rsidR="004A02DB" w:rsidRPr="0002754E">
        <w:rPr>
          <w:lang w:val="en-CA"/>
        </w:rPr>
        <w:t>, schedule permitting.</w:t>
      </w:r>
    </w:p>
    <w:p w14:paraId="0249211D" w14:textId="77777777" w:rsidR="00C3737C" w:rsidRPr="0002754E" w:rsidRDefault="00C3737C" w:rsidP="0008008E">
      <w:pPr>
        <w:pStyle w:val="Heading2"/>
        <w:spacing w:before="0" w:line="276" w:lineRule="auto"/>
        <w:rPr>
          <w:lang w:val="en-CA"/>
        </w:rPr>
      </w:pPr>
      <w:bookmarkStart w:id="35" w:name="_Toc104465309"/>
      <w:r w:rsidRPr="0002754E">
        <w:rPr>
          <w:lang w:val="en-CA"/>
        </w:rPr>
        <w:t>Contact Details</w:t>
      </w:r>
      <w:bookmarkEnd w:id="35"/>
    </w:p>
    <w:p w14:paraId="492233FC" w14:textId="77777777" w:rsidR="004F1E10" w:rsidRPr="0002754E" w:rsidRDefault="00000000" w:rsidP="00C95B7C">
      <w:pPr>
        <w:rPr>
          <w:sz w:val="22"/>
          <w:lang w:val="en-CA"/>
        </w:rPr>
      </w:pPr>
      <w:r>
        <w:fldChar w:fldCharType="begin"/>
      </w:r>
      <w:r w:rsidRPr="0021190B">
        <w:rPr>
          <w:lang w:val="en-CA"/>
        </w:rPr>
        <w:instrText>HYPERLINK "mailto:catherine.duchasteldemontrouge@tpsgc-pwgsc.gc.ca"</w:instrText>
      </w:r>
      <w:r>
        <w:fldChar w:fldCharType="separate"/>
      </w:r>
      <w:r w:rsidR="00FC44C9" w:rsidRPr="0002754E">
        <w:rPr>
          <w:rStyle w:val="Hyperlink"/>
          <w:sz w:val="22"/>
          <w:lang w:val="en-CA"/>
        </w:rPr>
        <w:t>catherine.duchasteldemontrouge@tpsgc-pwgsc.gc.ca</w:t>
      </w:r>
      <w:r>
        <w:rPr>
          <w:rStyle w:val="Hyperlink"/>
          <w:sz w:val="22"/>
          <w:lang w:val="en-CA"/>
        </w:rPr>
        <w:fldChar w:fldCharType="end"/>
      </w:r>
      <w:r w:rsidR="00A669CB" w:rsidRPr="0002754E">
        <w:rPr>
          <w:sz w:val="22"/>
          <w:lang w:val="en-CA"/>
        </w:rPr>
        <w:t xml:space="preserve"> </w:t>
      </w:r>
    </w:p>
    <w:p w14:paraId="1B8FDF75" w14:textId="316DAF27" w:rsidR="00B75172" w:rsidRPr="0002754E" w:rsidRDefault="00A669CB" w:rsidP="00C95B7C">
      <w:pPr>
        <w:rPr>
          <w:sz w:val="22"/>
          <w:lang w:val="en-CA"/>
        </w:rPr>
      </w:pPr>
      <w:r w:rsidRPr="0002754E">
        <w:rPr>
          <w:sz w:val="22"/>
          <w:lang w:val="en-CA"/>
        </w:rPr>
        <w:t>(</w:t>
      </w:r>
      <w:r w:rsidR="00030601" w:rsidRPr="0002754E">
        <w:rPr>
          <w:sz w:val="22"/>
          <w:lang w:val="en-CA"/>
        </w:rPr>
        <w:t>Prefers</w:t>
      </w:r>
      <w:r w:rsidR="004F1E10" w:rsidRPr="0002754E">
        <w:rPr>
          <w:sz w:val="22"/>
          <w:lang w:val="en-CA"/>
        </w:rPr>
        <w:t xml:space="preserve"> written communication</w:t>
      </w:r>
      <w:r w:rsidRPr="0002754E">
        <w:rPr>
          <w:sz w:val="22"/>
          <w:lang w:val="en-CA"/>
        </w:rPr>
        <w:t xml:space="preserve"> </w:t>
      </w:r>
      <w:r w:rsidR="00D0638E" w:rsidRPr="0002754E">
        <w:rPr>
          <w:sz w:val="22"/>
          <w:lang w:val="en-CA"/>
        </w:rPr>
        <w:t>or video call)</w:t>
      </w:r>
    </w:p>
    <w:p w14:paraId="50D90A51" w14:textId="3F1432FC" w:rsidR="00682AB5" w:rsidRPr="0002754E" w:rsidRDefault="00B75172" w:rsidP="0008008E">
      <w:pPr>
        <w:keepLines w:val="0"/>
        <w:spacing w:after="0"/>
        <w:rPr>
          <w:szCs w:val="24"/>
          <w:lang w:val="en-CA"/>
        </w:rPr>
      </w:pPr>
      <w:r w:rsidRPr="0002754E">
        <w:rPr>
          <w:szCs w:val="24"/>
          <w:lang w:val="en-CA"/>
        </w:rPr>
        <w:br w:type="page"/>
      </w:r>
    </w:p>
    <w:p w14:paraId="4828365D" w14:textId="5F06A5B8" w:rsidR="00404479" w:rsidRPr="0002754E" w:rsidRDefault="00404479" w:rsidP="009B3B77">
      <w:pPr>
        <w:pStyle w:val="Heading1"/>
        <w:rPr>
          <w:lang w:val="en-CA"/>
        </w:rPr>
      </w:pPr>
      <w:bookmarkStart w:id="36" w:name="_Toc137793510"/>
      <w:r w:rsidRPr="0002754E">
        <w:rPr>
          <w:lang w:val="en-CA"/>
        </w:rPr>
        <w:lastRenderedPageBreak/>
        <w:t>CHRISTIANE BRITO UHEREK (SHE/</w:t>
      </w:r>
      <w:r w:rsidR="00514620">
        <w:rPr>
          <w:lang w:val="en-CA"/>
        </w:rPr>
        <w:t>HER</w:t>
      </w:r>
      <w:r w:rsidRPr="0002754E">
        <w:rPr>
          <w:lang w:val="en-CA"/>
        </w:rPr>
        <w:t>)</w:t>
      </w:r>
      <w:bookmarkEnd w:id="36"/>
    </w:p>
    <w:p w14:paraId="49BA5916" w14:textId="3EAD66FB" w:rsidR="00404479" w:rsidRPr="0002754E" w:rsidRDefault="00404479" w:rsidP="0008008E">
      <w:pPr>
        <w:spacing w:after="0" w:line="276" w:lineRule="auto"/>
        <w:rPr>
          <w:lang w:val="en-CA"/>
        </w:rPr>
      </w:pPr>
      <w:r w:rsidRPr="0002754E">
        <w:rPr>
          <w:noProof/>
          <w:lang w:val="en-CA"/>
        </w:rPr>
        <w:drawing>
          <wp:inline distT="0" distB="0" distL="0" distR="0" wp14:anchorId="15EF6066" wp14:editId="16A29BBD">
            <wp:extent cx="1523653" cy="1828800"/>
            <wp:effectExtent l="133350" t="133350" r="133985" b="133350"/>
            <wp:docPr id="20" name="Picture 20" descr="Picture of Christiane: She has dark brown wavy hair, brown eyes, and light-toned skin complexion. She is wearing a black dress with flying birds printing and black framed glasses. She is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icture of Christiane: She has dark brown wavy hair, brown eyes, and light-toned skin complexion. She is wearing a black dress with flying birds printing and black framed glasses. She is smiling at the camera."/>
                    <pic:cNvPicPr/>
                  </pic:nvPicPr>
                  <pic:blipFill rotWithShape="1">
                    <a:blip r:embed="rId12" cstate="print">
                      <a:extLst>
                        <a:ext uri="{28A0092B-C50C-407E-A947-70E740481C1C}">
                          <a14:useLocalDpi xmlns:a14="http://schemas.microsoft.com/office/drawing/2010/main" val="0"/>
                        </a:ext>
                      </a:extLst>
                    </a:blip>
                    <a:srcRect l="1" t="5331" r="1558" b="5791"/>
                    <a:stretch/>
                  </pic:blipFill>
                  <pic:spPr bwMode="auto">
                    <a:xfrm>
                      <a:off x="0" y="0"/>
                      <a:ext cx="1523653"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CF88FE4" w14:textId="77777777" w:rsidR="00404479" w:rsidRPr="0002754E" w:rsidRDefault="00404479" w:rsidP="0008008E">
      <w:pPr>
        <w:pStyle w:val="Heading2"/>
        <w:spacing w:before="0" w:line="276" w:lineRule="auto"/>
        <w:rPr>
          <w:lang w:val="en-CA"/>
        </w:rPr>
      </w:pPr>
      <w:r w:rsidRPr="0002754E">
        <w:rPr>
          <w:lang w:val="en-CA"/>
        </w:rPr>
        <w:t>Current Position and Department</w:t>
      </w:r>
    </w:p>
    <w:p w14:paraId="2B12CF4F" w14:textId="305682D0" w:rsidR="00404479" w:rsidRPr="0002754E" w:rsidRDefault="00404479" w:rsidP="00636035">
      <w:pPr>
        <w:rPr>
          <w:lang w:val="en-CA"/>
        </w:rPr>
      </w:pPr>
      <w:r w:rsidRPr="0002754E">
        <w:rPr>
          <w:lang w:val="en-CA"/>
        </w:rPr>
        <w:t xml:space="preserve">Biologist, Species at Risk Program, Aquatic Ecosystems, </w:t>
      </w:r>
      <w:proofErr w:type="gramStart"/>
      <w:r w:rsidRPr="0002754E">
        <w:rPr>
          <w:lang w:val="en-CA"/>
        </w:rPr>
        <w:t>Ontario</w:t>
      </w:r>
      <w:proofErr w:type="gramEnd"/>
      <w:r w:rsidRPr="0002754E">
        <w:rPr>
          <w:lang w:val="en-CA"/>
        </w:rPr>
        <w:t xml:space="preserve"> and Prairie Region</w:t>
      </w:r>
    </w:p>
    <w:p w14:paraId="6D5597E4" w14:textId="77777777" w:rsidR="00404479" w:rsidRPr="0002754E" w:rsidRDefault="00404479" w:rsidP="00636035">
      <w:pPr>
        <w:rPr>
          <w:lang w:val="en-CA"/>
        </w:rPr>
      </w:pPr>
      <w:r w:rsidRPr="0002754E">
        <w:rPr>
          <w:lang w:val="en-CA"/>
        </w:rPr>
        <w:t>Fisheries and Oceans Canada</w:t>
      </w:r>
    </w:p>
    <w:p w14:paraId="0F5112BE" w14:textId="2CA5BD22" w:rsidR="00404479" w:rsidRPr="0002754E" w:rsidRDefault="00404479"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448B048" w14:textId="4DBAA10E" w:rsidR="00404479" w:rsidRPr="0002754E" w:rsidRDefault="00404479" w:rsidP="00636035">
      <w:pPr>
        <w:rPr>
          <w:lang w:val="en-CA"/>
        </w:rPr>
      </w:pPr>
      <w:r w:rsidRPr="0002754E">
        <w:rPr>
          <w:lang w:val="en-CA"/>
        </w:rPr>
        <w:t>Edmonton</w:t>
      </w:r>
    </w:p>
    <w:p w14:paraId="639F88E7" w14:textId="77777777" w:rsidR="00404479" w:rsidRPr="0002754E" w:rsidRDefault="00404479" w:rsidP="0008008E">
      <w:pPr>
        <w:pStyle w:val="Heading2"/>
        <w:spacing w:before="0" w:line="276" w:lineRule="auto"/>
        <w:rPr>
          <w:lang w:val="en-CA"/>
        </w:rPr>
      </w:pPr>
      <w:r w:rsidRPr="0002754E">
        <w:rPr>
          <w:lang w:val="en-CA"/>
        </w:rPr>
        <w:t>Language(s) of Communication</w:t>
      </w:r>
    </w:p>
    <w:p w14:paraId="7A540272" w14:textId="22F8EF43" w:rsidR="00404479" w:rsidRPr="0002754E" w:rsidRDefault="00404479" w:rsidP="00636035">
      <w:pPr>
        <w:rPr>
          <w:lang w:val="en-CA"/>
        </w:rPr>
      </w:pPr>
      <w:r w:rsidRPr="0002754E">
        <w:rPr>
          <w:lang w:val="en-CA"/>
        </w:rPr>
        <w:t xml:space="preserve">English, </w:t>
      </w:r>
      <w:r w:rsidR="00523160" w:rsidRPr="0002754E">
        <w:rPr>
          <w:lang w:val="en-CA"/>
        </w:rPr>
        <w:t>Portuguese,</w:t>
      </w:r>
      <w:r w:rsidRPr="0002754E">
        <w:rPr>
          <w:lang w:val="en-CA"/>
        </w:rPr>
        <w:t xml:space="preserve"> and Spanish</w:t>
      </w:r>
    </w:p>
    <w:p w14:paraId="03EECB46" w14:textId="77777777" w:rsidR="00404479" w:rsidRPr="0002754E" w:rsidRDefault="00404479" w:rsidP="0008008E">
      <w:pPr>
        <w:pStyle w:val="Heading2"/>
        <w:spacing w:before="0" w:line="276" w:lineRule="auto"/>
        <w:rPr>
          <w:lang w:val="en-CA"/>
        </w:rPr>
      </w:pPr>
      <w:r w:rsidRPr="0002754E">
        <w:rPr>
          <w:lang w:val="en-CA"/>
        </w:rPr>
        <w:t>Areas of Expertise</w:t>
      </w:r>
    </w:p>
    <w:p w14:paraId="65325EA4" w14:textId="77777777" w:rsidR="00404479" w:rsidRPr="0002754E" w:rsidRDefault="00404479" w:rsidP="00514620">
      <w:pPr>
        <w:pStyle w:val="ListParagraph"/>
        <w:numPr>
          <w:ilvl w:val="0"/>
          <w:numId w:val="7"/>
        </w:numPr>
        <w:rPr>
          <w:lang w:val="en-CA"/>
        </w:rPr>
      </w:pPr>
      <w:r w:rsidRPr="0002754E">
        <w:rPr>
          <w:lang w:val="en-CA"/>
        </w:rPr>
        <w:t>Working as a New Government Employee</w:t>
      </w:r>
    </w:p>
    <w:p w14:paraId="7AF8F9A5" w14:textId="3F62DD59" w:rsidR="00404479" w:rsidRPr="0002754E" w:rsidRDefault="00404479" w:rsidP="00514620">
      <w:pPr>
        <w:pStyle w:val="ListParagraph"/>
        <w:numPr>
          <w:ilvl w:val="0"/>
          <w:numId w:val="7"/>
        </w:numPr>
        <w:rPr>
          <w:lang w:val="en-CA"/>
        </w:rPr>
      </w:pPr>
      <w:r w:rsidRPr="0002754E">
        <w:rPr>
          <w:lang w:val="en-CA"/>
        </w:rPr>
        <w:t xml:space="preserve">Networking and Career Path and Development </w:t>
      </w:r>
    </w:p>
    <w:p w14:paraId="0ACDFFF2" w14:textId="77777777" w:rsidR="00404479" w:rsidRPr="0002754E" w:rsidRDefault="00404479" w:rsidP="00514620">
      <w:pPr>
        <w:pStyle w:val="ListParagraph"/>
        <w:numPr>
          <w:ilvl w:val="0"/>
          <w:numId w:val="7"/>
        </w:numPr>
        <w:rPr>
          <w:rFonts w:ascii="Segoe UI Semilight" w:eastAsia="Segoe UI Semilight" w:hAnsi="Segoe UI Semilight" w:cs="Segoe UI Semilight"/>
          <w:lang w:val="en-CA"/>
        </w:rPr>
      </w:pPr>
      <w:r w:rsidRPr="0002754E">
        <w:rPr>
          <w:lang w:val="en-CA"/>
        </w:rPr>
        <w:t>Applying to Committees and Working Groups</w:t>
      </w:r>
    </w:p>
    <w:p w14:paraId="6BE6107C" w14:textId="77777777" w:rsidR="009139D5" w:rsidRPr="0002754E" w:rsidRDefault="00404479" w:rsidP="00514620">
      <w:pPr>
        <w:pStyle w:val="ListParagraph"/>
        <w:numPr>
          <w:ilvl w:val="0"/>
          <w:numId w:val="7"/>
        </w:numPr>
        <w:rPr>
          <w:rFonts w:ascii="Segoe UI Semilight" w:eastAsia="Segoe UI Semilight" w:hAnsi="Segoe UI Semilight" w:cs="Segoe UI Semilight"/>
          <w:color w:val="5B315E" w:themeColor="accent2"/>
          <w:u w:val="single"/>
          <w:lang w:val="en-CA"/>
        </w:rPr>
      </w:pPr>
      <w:r w:rsidRPr="0002754E">
        <w:rPr>
          <w:rFonts w:ascii="Segoe UI Semilight" w:eastAsia="Segoe UI Semilight" w:hAnsi="Segoe UI Semilight" w:cs="Segoe UI Semilight"/>
          <w:lang w:val="en-CA"/>
        </w:rPr>
        <w:t>Requesting Accommodation</w:t>
      </w:r>
    </w:p>
    <w:p w14:paraId="61319566" w14:textId="421CF4BF" w:rsidR="009139D5" w:rsidRPr="0002754E" w:rsidRDefault="009139D5" w:rsidP="00514620">
      <w:pPr>
        <w:pStyle w:val="ListParagraph"/>
        <w:numPr>
          <w:ilvl w:val="0"/>
          <w:numId w:val="7"/>
        </w:numPr>
        <w:spacing w:after="0"/>
        <w:rPr>
          <w:lang w:val="en-CA"/>
        </w:rPr>
      </w:pPr>
      <w:r w:rsidRPr="0002754E">
        <w:rPr>
          <w:lang w:val="en-CA"/>
        </w:rPr>
        <w:t>Working with Visible and Invisible Disabilities</w:t>
      </w:r>
    </w:p>
    <w:p w14:paraId="3CC3E113" w14:textId="27783079" w:rsidR="00404479" w:rsidRPr="0002754E" w:rsidRDefault="00404479" w:rsidP="0008008E">
      <w:pPr>
        <w:pStyle w:val="Heading2"/>
        <w:spacing w:before="0" w:line="276" w:lineRule="auto"/>
        <w:rPr>
          <w:lang w:val="en-CA"/>
        </w:rPr>
      </w:pPr>
      <w:r w:rsidRPr="0002754E">
        <w:rPr>
          <w:lang w:val="en-CA"/>
        </w:rPr>
        <w:t>Availability to Mentor</w:t>
      </w:r>
    </w:p>
    <w:p w14:paraId="172606AA" w14:textId="69936F2D" w:rsidR="009139D5" w:rsidRPr="0002754E" w:rsidRDefault="009139D5" w:rsidP="00636035">
      <w:pPr>
        <w:rPr>
          <w:lang w:val="en-CA"/>
        </w:rPr>
      </w:pPr>
      <w:r w:rsidRPr="0002754E">
        <w:rPr>
          <w:lang w:val="en-CA"/>
        </w:rPr>
        <w:t>Once a month</w:t>
      </w:r>
    </w:p>
    <w:p w14:paraId="419E68A0" w14:textId="77777777" w:rsidR="00404479" w:rsidRPr="0002754E" w:rsidRDefault="00404479" w:rsidP="0008008E">
      <w:pPr>
        <w:pStyle w:val="Heading2"/>
        <w:spacing w:before="0" w:line="276" w:lineRule="auto"/>
        <w:rPr>
          <w:lang w:val="en-CA"/>
        </w:rPr>
      </w:pPr>
      <w:r w:rsidRPr="0002754E">
        <w:rPr>
          <w:lang w:val="en-CA"/>
        </w:rPr>
        <w:t>Contact Details</w:t>
      </w:r>
    </w:p>
    <w:bookmarkStart w:id="37" w:name="_Hlk135393873"/>
    <w:p w14:paraId="36E5CBF5" w14:textId="5ADFD9ED" w:rsidR="009139D5" w:rsidRPr="0002754E" w:rsidRDefault="009139D5" w:rsidP="00636035">
      <w:pPr>
        <w:rPr>
          <w:szCs w:val="24"/>
          <w:lang w:val="en-CA"/>
        </w:rPr>
      </w:pPr>
      <w:r w:rsidRPr="0002754E">
        <w:rPr>
          <w:lang w:val="en-CA"/>
        </w:rPr>
        <w:fldChar w:fldCharType="begin"/>
      </w:r>
      <w:r w:rsidRPr="0002754E">
        <w:rPr>
          <w:lang w:val="en-CA"/>
        </w:rPr>
        <w:instrText xml:space="preserve"> HYPERLINK "mailto:Christiane.BritoUherek@dfo-mpo.gc.ca" </w:instrText>
      </w:r>
      <w:r w:rsidRPr="0002754E">
        <w:rPr>
          <w:lang w:val="en-CA"/>
        </w:rPr>
      </w:r>
      <w:r w:rsidRPr="0002754E">
        <w:rPr>
          <w:lang w:val="en-CA"/>
        </w:rPr>
        <w:fldChar w:fldCharType="separate"/>
      </w:r>
      <w:r w:rsidRPr="0002754E">
        <w:rPr>
          <w:color w:val="5B315E" w:themeColor="accent2"/>
          <w:szCs w:val="24"/>
          <w:u w:val="single"/>
          <w:lang w:val="en-CA"/>
        </w:rPr>
        <w:t>Christiane.BritoUherek@dfo-mpo.gc.ca</w:t>
      </w:r>
      <w:r w:rsidRPr="0002754E">
        <w:rPr>
          <w:lang w:val="en-CA"/>
        </w:rPr>
        <w:fldChar w:fldCharType="end"/>
      </w:r>
    </w:p>
    <w:p w14:paraId="28CE4E1F" w14:textId="42DAB1CD" w:rsidR="00B75172" w:rsidRPr="0002754E" w:rsidRDefault="009139D5" w:rsidP="00636035">
      <w:pPr>
        <w:rPr>
          <w:szCs w:val="24"/>
          <w:lang w:val="en-CA"/>
        </w:rPr>
      </w:pPr>
      <w:r w:rsidRPr="0002754E">
        <w:rPr>
          <w:szCs w:val="24"/>
          <w:lang w:val="en-CA"/>
        </w:rPr>
        <w:t>306-515-1476</w:t>
      </w:r>
    </w:p>
    <w:p w14:paraId="5AE3EC59" w14:textId="77777777" w:rsidR="00B75172" w:rsidRPr="0002754E" w:rsidRDefault="00B75172" w:rsidP="0008008E">
      <w:pPr>
        <w:keepLines w:val="0"/>
        <w:spacing w:after="0"/>
        <w:rPr>
          <w:rFonts w:ascii="Segoe UI Semilight" w:eastAsia="Segoe UI Semilight" w:hAnsi="Segoe UI Semilight" w:cs="Times New Roman"/>
          <w:szCs w:val="24"/>
          <w:lang w:val="en-CA"/>
        </w:rPr>
      </w:pPr>
      <w:r w:rsidRPr="0002754E">
        <w:rPr>
          <w:rFonts w:ascii="Segoe UI Semilight" w:eastAsia="Segoe UI Semilight" w:hAnsi="Segoe UI Semilight" w:cs="Times New Roman"/>
          <w:szCs w:val="24"/>
          <w:lang w:val="en-CA"/>
        </w:rPr>
        <w:br w:type="page"/>
      </w:r>
    </w:p>
    <w:p w14:paraId="47D5D8F8" w14:textId="562D1D54" w:rsidR="0019189C" w:rsidRDefault="0019189C" w:rsidP="009B3B77">
      <w:pPr>
        <w:pStyle w:val="Heading1"/>
        <w:rPr>
          <w:lang w:val="en-CA"/>
        </w:rPr>
      </w:pPr>
      <w:bookmarkStart w:id="38" w:name="_Toc137793511"/>
      <w:bookmarkStart w:id="39" w:name="_Toc104465203"/>
      <w:bookmarkStart w:id="40" w:name="_Toc104465322"/>
      <w:bookmarkEnd w:id="37"/>
      <w:r w:rsidRPr="0002754E">
        <w:rPr>
          <w:lang w:val="en-CA"/>
        </w:rPr>
        <w:lastRenderedPageBreak/>
        <w:t>DANIEL PATTERSON (HE/HIM)</w:t>
      </w:r>
      <w:bookmarkEnd w:id="38"/>
    </w:p>
    <w:p w14:paraId="6C8E8954" w14:textId="06809FE5" w:rsidR="00264DFC" w:rsidRPr="00264DFC" w:rsidRDefault="00264DFC" w:rsidP="00264DFC">
      <w:pPr>
        <w:rPr>
          <w:lang w:val="en-CA"/>
        </w:rPr>
      </w:pPr>
      <w:r w:rsidRPr="00A94B94">
        <w:rPr>
          <w:noProof/>
          <w:sz w:val="20"/>
          <w:szCs w:val="20"/>
        </w:rPr>
        <w:drawing>
          <wp:inline distT="0" distB="0" distL="0" distR="0" wp14:anchorId="691AC3E0" wp14:editId="57F22120">
            <wp:extent cx="1714830" cy="2057796"/>
            <wp:effectExtent l="133350" t="133350" r="133350" b="133350"/>
            <wp:docPr id="24" name="Picture 24" descr="A sunflower with bright yellow petals splaying outward in a perfect circle, and a centre filled with different shades of brown, from light brown to dark. The sunflower stands alone, surrounded by leafy green fol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unflower with bright yellow petals splaying outward in a perfect circle, and a centre filled with different shades of brown, from light brown to dark. The sunflower stands alone, surrounded by leafy green foliage."/>
                    <pic:cNvPicPr/>
                  </pic:nvPicPr>
                  <pic:blipFill>
                    <a:blip r:embed="rId13">
                      <a:extLst>
                        <a:ext uri="{28A0092B-C50C-407E-A947-70E740481C1C}">
                          <a14:useLocalDpi xmlns:a14="http://schemas.microsoft.com/office/drawing/2010/main" val="0"/>
                        </a:ext>
                      </a:extLst>
                    </a:blip>
                    <a:srcRect l="18790" r="18790"/>
                    <a:stretch>
                      <a:fillRect/>
                    </a:stretch>
                  </pic:blipFill>
                  <pic:spPr bwMode="auto">
                    <a:xfrm>
                      <a:off x="0" y="0"/>
                      <a:ext cx="1714830" cy="205779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1F181B3" w14:textId="77777777" w:rsidR="0019189C" w:rsidRPr="0002754E" w:rsidRDefault="0019189C" w:rsidP="0008008E">
      <w:pPr>
        <w:pStyle w:val="Heading2"/>
        <w:spacing w:before="0" w:line="276" w:lineRule="auto"/>
        <w:rPr>
          <w:lang w:val="en-CA"/>
        </w:rPr>
      </w:pPr>
      <w:r w:rsidRPr="0002754E">
        <w:rPr>
          <w:lang w:val="en-CA"/>
        </w:rPr>
        <w:t>Current Position and Department</w:t>
      </w:r>
    </w:p>
    <w:p w14:paraId="5909A789" w14:textId="42829FB2" w:rsidR="0019189C" w:rsidRPr="0002754E" w:rsidRDefault="0019189C" w:rsidP="008C3BDC">
      <w:pPr>
        <w:rPr>
          <w:lang w:val="en-CA"/>
        </w:rPr>
      </w:pPr>
      <w:r w:rsidRPr="0002754E">
        <w:rPr>
          <w:lang w:val="en-CA"/>
        </w:rPr>
        <w:t>Project Officer, Branch Operational Support Services</w:t>
      </w:r>
    </w:p>
    <w:p w14:paraId="1ECF4BA3" w14:textId="77777777" w:rsidR="0019189C" w:rsidRPr="0002754E" w:rsidRDefault="0019189C" w:rsidP="008C3BDC">
      <w:pPr>
        <w:rPr>
          <w:lang w:val="en-CA"/>
        </w:rPr>
      </w:pPr>
      <w:r w:rsidRPr="0002754E">
        <w:rPr>
          <w:lang w:val="en-CA"/>
        </w:rPr>
        <w:t>Health Canada</w:t>
      </w:r>
    </w:p>
    <w:p w14:paraId="10AB5EC1" w14:textId="58D5D814" w:rsidR="0019189C" w:rsidRPr="0002754E" w:rsidRDefault="0019189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95ED720" w14:textId="16ADDCB6" w:rsidR="0019189C" w:rsidRPr="0002754E" w:rsidRDefault="0019189C" w:rsidP="008C3BDC">
      <w:pPr>
        <w:rPr>
          <w:lang w:val="en-CA"/>
        </w:rPr>
      </w:pPr>
      <w:r w:rsidRPr="0002754E">
        <w:rPr>
          <w:lang w:val="en-CA"/>
        </w:rPr>
        <w:t>Ottawa, Dartmouth (NS)</w:t>
      </w:r>
    </w:p>
    <w:p w14:paraId="666FA543" w14:textId="77777777" w:rsidR="0019189C" w:rsidRPr="0002754E" w:rsidRDefault="0019189C" w:rsidP="0008008E">
      <w:pPr>
        <w:pStyle w:val="Heading2"/>
        <w:spacing w:before="0" w:line="276" w:lineRule="auto"/>
        <w:rPr>
          <w:lang w:val="en-CA"/>
        </w:rPr>
      </w:pPr>
      <w:r w:rsidRPr="0002754E">
        <w:rPr>
          <w:lang w:val="en-CA"/>
        </w:rPr>
        <w:t>Language(s) of Communication</w:t>
      </w:r>
    </w:p>
    <w:p w14:paraId="6423F5D9" w14:textId="77777777" w:rsidR="0019189C" w:rsidRPr="0002754E" w:rsidRDefault="0019189C" w:rsidP="008C3BDC">
      <w:pPr>
        <w:rPr>
          <w:lang w:val="en-CA"/>
        </w:rPr>
      </w:pPr>
      <w:r w:rsidRPr="0002754E">
        <w:rPr>
          <w:lang w:val="en-CA"/>
        </w:rPr>
        <w:t>English</w:t>
      </w:r>
    </w:p>
    <w:p w14:paraId="529B5EFF" w14:textId="77777777" w:rsidR="0019189C" w:rsidRPr="0002754E" w:rsidRDefault="0019189C" w:rsidP="0008008E">
      <w:pPr>
        <w:pStyle w:val="Heading2"/>
        <w:spacing w:before="0" w:line="276" w:lineRule="auto"/>
        <w:rPr>
          <w:lang w:val="en-CA"/>
        </w:rPr>
      </w:pPr>
      <w:r w:rsidRPr="0002754E">
        <w:rPr>
          <w:lang w:val="en-CA"/>
        </w:rPr>
        <w:t>Areas of Expertise</w:t>
      </w:r>
    </w:p>
    <w:p w14:paraId="6AEFABF7" w14:textId="77777777" w:rsidR="0019189C" w:rsidRPr="0002754E" w:rsidRDefault="0019189C" w:rsidP="00514620">
      <w:pPr>
        <w:pStyle w:val="ListParagraph"/>
        <w:numPr>
          <w:ilvl w:val="0"/>
          <w:numId w:val="8"/>
        </w:numPr>
        <w:rPr>
          <w:lang w:val="en-CA"/>
        </w:rPr>
      </w:pPr>
      <w:r w:rsidRPr="0002754E">
        <w:rPr>
          <w:lang w:val="en-CA"/>
        </w:rPr>
        <w:t xml:space="preserve">Accessibility, navigating work with your disability. </w:t>
      </w:r>
    </w:p>
    <w:p w14:paraId="444EEDE8" w14:textId="6F114A0E" w:rsidR="0019189C" w:rsidRPr="0002754E" w:rsidRDefault="0019189C" w:rsidP="00514620">
      <w:pPr>
        <w:pStyle w:val="ListParagraph"/>
        <w:numPr>
          <w:ilvl w:val="0"/>
          <w:numId w:val="8"/>
        </w:numPr>
        <w:rPr>
          <w:lang w:val="en-CA"/>
        </w:rPr>
      </w:pPr>
      <w:r w:rsidRPr="0002754E">
        <w:rPr>
          <w:lang w:val="en-CA"/>
        </w:rPr>
        <w:t>Feeling included (or excluded) on the job.</w:t>
      </w:r>
    </w:p>
    <w:p w14:paraId="58CD36AB" w14:textId="0F08220E" w:rsidR="0019189C" w:rsidRDefault="0019189C" w:rsidP="00514620">
      <w:pPr>
        <w:pStyle w:val="ListParagraph"/>
        <w:numPr>
          <w:ilvl w:val="0"/>
          <w:numId w:val="8"/>
        </w:numPr>
        <w:spacing w:after="0"/>
        <w:rPr>
          <w:lang w:val="en-CA"/>
        </w:rPr>
      </w:pPr>
      <w:r w:rsidRPr="0002754E">
        <w:rPr>
          <w:lang w:val="en-CA"/>
        </w:rPr>
        <w:t xml:space="preserve">Networking – how to network, tips, and coming up with approaches </w:t>
      </w:r>
      <w:proofErr w:type="gramStart"/>
      <w:r w:rsidRPr="0002754E">
        <w:rPr>
          <w:lang w:val="en-CA"/>
        </w:rPr>
        <w:t>together</w:t>
      </w:r>
      <w:proofErr w:type="gramEnd"/>
    </w:p>
    <w:p w14:paraId="1BDCDBF8" w14:textId="0F45CA5C" w:rsidR="00264DFC" w:rsidRPr="0002754E" w:rsidRDefault="00264DFC" w:rsidP="00514620">
      <w:pPr>
        <w:pStyle w:val="ListParagraph"/>
        <w:numPr>
          <w:ilvl w:val="0"/>
          <w:numId w:val="8"/>
        </w:numPr>
        <w:spacing w:after="0"/>
        <w:rPr>
          <w:lang w:val="en-CA"/>
        </w:rPr>
      </w:pPr>
      <w:r w:rsidRPr="00264DFC">
        <w:rPr>
          <w:lang w:val="en-CA"/>
        </w:rPr>
        <w:t>Making and discussing accessible documents</w:t>
      </w:r>
    </w:p>
    <w:p w14:paraId="44840BCC" w14:textId="77777777" w:rsidR="0019189C" w:rsidRPr="0002754E" w:rsidRDefault="0019189C" w:rsidP="0008008E">
      <w:pPr>
        <w:pStyle w:val="Heading2"/>
        <w:spacing w:before="0" w:line="276" w:lineRule="auto"/>
        <w:rPr>
          <w:lang w:val="en-CA"/>
        </w:rPr>
      </w:pPr>
      <w:r w:rsidRPr="0002754E">
        <w:rPr>
          <w:lang w:val="en-CA"/>
        </w:rPr>
        <w:t>Availability to Mentor</w:t>
      </w:r>
    </w:p>
    <w:p w14:paraId="18C57D15" w14:textId="0FAA6FCE" w:rsidR="0019189C" w:rsidRPr="0002754E" w:rsidRDefault="0019189C" w:rsidP="008C3BDC">
      <w:pPr>
        <w:rPr>
          <w:lang w:val="en-CA"/>
        </w:rPr>
      </w:pPr>
      <w:r w:rsidRPr="0002754E">
        <w:rPr>
          <w:lang w:val="en-CA"/>
        </w:rPr>
        <w:t>Once a week</w:t>
      </w:r>
    </w:p>
    <w:p w14:paraId="6B5C5EA6" w14:textId="77777777" w:rsidR="0019189C" w:rsidRPr="0002754E" w:rsidRDefault="0019189C" w:rsidP="0008008E">
      <w:pPr>
        <w:pStyle w:val="Heading2"/>
        <w:spacing w:before="0" w:line="276" w:lineRule="auto"/>
        <w:rPr>
          <w:lang w:val="en-CA"/>
        </w:rPr>
      </w:pPr>
      <w:r w:rsidRPr="0002754E">
        <w:rPr>
          <w:lang w:val="en-CA"/>
        </w:rPr>
        <w:t>Contact Details</w:t>
      </w:r>
    </w:p>
    <w:p w14:paraId="3602FB7E" w14:textId="4A71B0B3" w:rsidR="00B75172" w:rsidRPr="0002754E" w:rsidRDefault="00000000" w:rsidP="008C3BDC">
      <w:pPr>
        <w:rPr>
          <w:szCs w:val="24"/>
          <w:lang w:val="en-CA"/>
        </w:rPr>
      </w:pPr>
      <w:r>
        <w:fldChar w:fldCharType="begin"/>
      </w:r>
      <w:r w:rsidRPr="0021190B">
        <w:rPr>
          <w:lang w:val="en-CA"/>
        </w:rPr>
        <w:instrText>HYPERLINK "mailto:daniel.patterson@hc-sc.gc.ca"</w:instrText>
      </w:r>
      <w:r>
        <w:fldChar w:fldCharType="separate"/>
      </w:r>
      <w:bookmarkStart w:id="41" w:name="_Toc136415559"/>
      <w:bookmarkStart w:id="42" w:name="_Toc136415625"/>
      <w:r w:rsidR="0019189C" w:rsidRPr="0002754E">
        <w:rPr>
          <w:color w:val="5B315E" w:themeColor="accent2"/>
          <w:szCs w:val="24"/>
          <w:u w:val="single"/>
          <w:lang w:val="en-CA"/>
        </w:rPr>
        <w:t>daniel.patterson@hc-sc.gc.ca</w:t>
      </w:r>
      <w:bookmarkEnd w:id="41"/>
      <w:bookmarkEnd w:id="42"/>
      <w:r>
        <w:rPr>
          <w:color w:val="5B315E" w:themeColor="accent2"/>
          <w:szCs w:val="24"/>
          <w:u w:val="single"/>
          <w:lang w:val="en-CA"/>
        </w:rPr>
        <w:fldChar w:fldCharType="end"/>
      </w:r>
      <w:r w:rsidR="0019189C" w:rsidRPr="0002754E">
        <w:rPr>
          <w:szCs w:val="24"/>
          <w:lang w:val="en-CA"/>
        </w:rPr>
        <w:t xml:space="preserve">  </w:t>
      </w:r>
    </w:p>
    <w:p w14:paraId="069498D3" w14:textId="77777777" w:rsidR="00B75172" w:rsidRPr="0002754E" w:rsidRDefault="00B75172" w:rsidP="0008008E">
      <w:pPr>
        <w:keepLines w:val="0"/>
        <w:spacing w:after="0"/>
        <w:rPr>
          <w:rFonts w:asciiTheme="majorHAnsi" w:eastAsiaTheme="majorEastAsia" w:hAnsiTheme="majorHAnsi" w:cstheme="majorBidi"/>
          <w:szCs w:val="24"/>
          <w:lang w:val="en-CA"/>
        </w:rPr>
      </w:pPr>
      <w:r w:rsidRPr="0002754E">
        <w:rPr>
          <w:szCs w:val="24"/>
          <w:lang w:val="en-CA"/>
        </w:rPr>
        <w:br w:type="page"/>
      </w:r>
    </w:p>
    <w:p w14:paraId="16473BD4" w14:textId="1589A395" w:rsidR="0019189C" w:rsidRPr="0002754E" w:rsidRDefault="0019189C" w:rsidP="009B3B77">
      <w:pPr>
        <w:pStyle w:val="Heading1"/>
        <w:rPr>
          <w:lang w:val="en-CA"/>
        </w:rPr>
      </w:pPr>
      <w:bookmarkStart w:id="43" w:name="_Toc137793512"/>
      <w:bookmarkStart w:id="44" w:name="_Hlk135404895"/>
      <w:r w:rsidRPr="0002754E">
        <w:rPr>
          <w:lang w:val="en-CA"/>
        </w:rPr>
        <w:lastRenderedPageBreak/>
        <w:t>DARRIN ANTLER (HE/HIM)</w:t>
      </w:r>
      <w:bookmarkEnd w:id="43"/>
    </w:p>
    <w:p w14:paraId="45CEF534" w14:textId="07CF050B" w:rsidR="0019189C" w:rsidRPr="0002754E" w:rsidRDefault="0019189C" w:rsidP="0008008E">
      <w:pPr>
        <w:spacing w:after="0" w:line="276" w:lineRule="auto"/>
        <w:rPr>
          <w:lang w:val="en-CA"/>
        </w:rPr>
      </w:pPr>
      <w:r w:rsidRPr="0002754E">
        <w:rPr>
          <w:noProof/>
          <w:lang w:val="en-CA"/>
        </w:rPr>
        <w:drawing>
          <wp:inline distT="0" distB="0" distL="0" distR="0" wp14:anchorId="2602BC38" wp14:editId="21796AF5">
            <wp:extent cx="1539779" cy="1828800"/>
            <wp:effectExtent l="133350" t="133350" r="137160" b="133350"/>
            <wp:docPr id="25" name="Picture 25" descr="Picture of Darrin Antler:  A white man with greying brown hair and beard. He has blue eyes and is smiling a full smile. He is wearing a black zip up hooded sweater that is open with a black and print t-shirt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icture of Darrin Antler:  A white man with greying brown hair and beard. He has blue eyes and is smiling a full smile. He is wearing a black zip up hooded sweater that is open with a black and print t-shirt underneath."/>
                    <pic:cNvPicPr/>
                  </pic:nvPicPr>
                  <pic:blipFill>
                    <a:blip r:embed="rId14">
                      <a:extLst>
                        <a:ext uri="{28A0092B-C50C-407E-A947-70E740481C1C}">
                          <a14:useLocalDpi xmlns:a14="http://schemas.microsoft.com/office/drawing/2010/main" val="0"/>
                        </a:ext>
                      </a:extLst>
                    </a:blip>
                    <a:srcRect l="7902" r="7902"/>
                    <a:stretch>
                      <a:fillRect/>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FA1A6C8" w14:textId="77777777" w:rsidR="0019189C" w:rsidRPr="0002754E" w:rsidRDefault="0019189C" w:rsidP="0008008E">
      <w:pPr>
        <w:pStyle w:val="Heading2"/>
        <w:spacing w:before="0" w:line="276" w:lineRule="auto"/>
        <w:rPr>
          <w:lang w:val="en-CA"/>
        </w:rPr>
      </w:pPr>
      <w:r w:rsidRPr="0002754E">
        <w:rPr>
          <w:lang w:val="en-CA"/>
        </w:rPr>
        <w:t>Current Position and Department</w:t>
      </w:r>
    </w:p>
    <w:p w14:paraId="678806CB" w14:textId="2F33D74B" w:rsidR="0019189C" w:rsidRPr="0002754E" w:rsidRDefault="0019189C" w:rsidP="00912EE3">
      <w:pPr>
        <w:rPr>
          <w:lang w:val="en-CA"/>
        </w:rPr>
      </w:pPr>
      <w:r w:rsidRPr="0002754E">
        <w:rPr>
          <w:lang w:val="en-CA"/>
        </w:rPr>
        <w:t>Policy Officer, Federal Workers’ Compensation Service</w:t>
      </w:r>
    </w:p>
    <w:p w14:paraId="25F96E26" w14:textId="389D3F1E" w:rsidR="0019189C" w:rsidRPr="0002754E" w:rsidRDefault="0019189C" w:rsidP="00912EE3">
      <w:pPr>
        <w:rPr>
          <w:lang w:val="en-CA"/>
        </w:rPr>
      </w:pPr>
      <w:r w:rsidRPr="0002754E">
        <w:rPr>
          <w:lang w:val="en-CA"/>
        </w:rPr>
        <w:t>Labour Program – ESDC</w:t>
      </w:r>
    </w:p>
    <w:p w14:paraId="191CF318" w14:textId="393AF5EE" w:rsidR="0019189C" w:rsidRPr="0002754E" w:rsidRDefault="0019189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27A83E6" w14:textId="77777777" w:rsidR="0019189C" w:rsidRPr="0002754E" w:rsidRDefault="0019189C" w:rsidP="00912EE3">
      <w:pPr>
        <w:rPr>
          <w:b/>
          <w:lang w:val="en-CA"/>
        </w:rPr>
      </w:pPr>
      <w:r w:rsidRPr="0002754E">
        <w:rPr>
          <w:lang w:val="en-CA"/>
        </w:rPr>
        <w:t>National Capital Region</w:t>
      </w:r>
    </w:p>
    <w:p w14:paraId="41695FD1" w14:textId="4EBF7864" w:rsidR="0019189C" w:rsidRPr="0002754E" w:rsidRDefault="0019189C" w:rsidP="0008008E">
      <w:pPr>
        <w:pStyle w:val="Heading2"/>
        <w:spacing w:before="0" w:line="276" w:lineRule="auto"/>
        <w:rPr>
          <w:lang w:val="en-CA"/>
        </w:rPr>
      </w:pPr>
      <w:r w:rsidRPr="0002754E">
        <w:rPr>
          <w:lang w:val="en-CA"/>
        </w:rPr>
        <w:t>Language(s) of Communication</w:t>
      </w:r>
    </w:p>
    <w:p w14:paraId="028DA9AC" w14:textId="77777777" w:rsidR="0019189C" w:rsidRPr="0002754E" w:rsidRDefault="0019189C" w:rsidP="00912EE3">
      <w:pPr>
        <w:rPr>
          <w:lang w:val="en-CA"/>
        </w:rPr>
      </w:pPr>
      <w:r w:rsidRPr="0002754E">
        <w:rPr>
          <w:lang w:val="en-CA"/>
        </w:rPr>
        <w:t>English</w:t>
      </w:r>
    </w:p>
    <w:p w14:paraId="0FB2EFAC" w14:textId="77777777" w:rsidR="0019189C" w:rsidRPr="0002754E" w:rsidRDefault="0019189C" w:rsidP="0008008E">
      <w:pPr>
        <w:pStyle w:val="Heading2"/>
        <w:spacing w:before="0" w:line="276" w:lineRule="auto"/>
        <w:rPr>
          <w:lang w:val="en-CA"/>
        </w:rPr>
      </w:pPr>
      <w:r w:rsidRPr="0002754E">
        <w:rPr>
          <w:lang w:val="en-CA"/>
        </w:rPr>
        <w:t>Areas of Expertise</w:t>
      </w:r>
    </w:p>
    <w:p w14:paraId="5279484C" w14:textId="77777777" w:rsidR="00747378" w:rsidRPr="0002754E" w:rsidRDefault="00747378" w:rsidP="00514620">
      <w:pPr>
        <w:pStyle w:val="ListParagraph"/>
        <w:numPr>
          <w:ilvl w:val="0"/>
          <w:numId w:val="9"/>
        </w:numPr>
        <w:rPr>
          <w:lang w:val="en-CA"/>
        </w:rPr>
      </w:pPr>
      <w:r w:rsidRPr="0002754E">
        <w:rPr>
          <w:lang w:val="en-CA"/>
        </w:rPr>
        <w:t xml:space="preserve">Labour relations, including accommodations, management and colleague relationships, diversity equity and </w:t>
      </w:r>
      <w:proofErr w:type="gramStart"/>
      <w:r w:rsidRPr="0002754E">
        <w:rPr>
          <w:lang w:val="en-CA"/>
        </w:rPr>
        <w:t>inclusion</w:t>
      </w:r>
      <w:proofErr w:type="gramEnd"/>
    </w:p>
    <w:p w14:paraId="13507AE6" w14:textId="77777777" w:rsidR="00747378" w:rsidRPr="0002754E" w:rsidRDefault="00747378" w:rsidP="00514620">
      <w:pPr>
        <w:pStyle w:val="ListParagraph"/>
        <w:numPr>
          <w:ilvl w:val="0"/>
          <w:numId w:val="9"/>
        </w:numPr>
        <w:rPr>
          <w:rFonts w:ascii="Segoe UI Semilight" w:eastAsia="Segoe UI Semilight" w:hAnsi="Segoe UI Semilight" w:cs="Segoe UI Semilight"/>
          <w:color w:val="5B315E" w:themeColor="accent2"/>
          <w:u w:val="single"/>
          <w:lang w:val="en-CA"/>
        </w:rPr>
      </w:pPr>
      <w:r w:rsidRPr="0002754E">
        <w:rPr>
          <w:lang w:val="en-CA"/>
        </w:rPr>
        <w:t>Time and stress management</w:t>
      </w:r>
    </w:p>
    <w:p w14:paraId="79B460D5" w14:textId="0AA5BD01" w:rsidR="00747378" w:rsidRPr="0002754E" w:rsidRDefault="00747378" w:rsidP="00514620">
      <w:pPr>
        <w:pStyle w:val="ListParagraph"/>
        <w:numPr>
          <w:ilvl w:val="0"/>
          <w:numId w:val="9"/>
        </w:numPr>
        <w:spacing w:after="0"/>
        <w:rPr>
          <w:rFonts w:ascii="Segoe UI Semilight" w:eastAsia="Segoe UI Semilight" w:hAnsi="Segoe UI Semilight" w:cs="Segoe UI Semilight"/>
          <w:color w:val="5B315E" w:themeColor="accent2"/>
          <w:u w:val="single"/>
          <w:lang w:val="en-CA"/>
        </w:rPr>
      </w:pPr>
      <w:r w:rsidRPr="0002754E">
        <w:rPr>
          <w:rFonts w:ascii="Segoe UI Semilight" w:eastAsia="Segoe UI Semilight" w:hAnsi="Segoe UI Semilight" w:cs="Segoe UI Semilight"/>
          <w:lang w:val="en-CA"/>
        </w:rPr>
        <w:t>Writing and presenting for success</w:t>
      </w:r>
    </w:p>
    <w:p w14:paraId="575DE767" w14:textId="77777777" w:rsidR="0019189C" w:rsidRPr="0002754E" w:rsidRDefault="0019189C" w:rsidP="0008008E">
      <w:pPr>
        <w:pStyle w:val="Heading2"/>
        <w:spacing w:before="0" w:line="276" w:lineRule="auto"/>
        <w:rPr>
          <w:lang w:val="en-CA"/>
        </w:rPr>
      </w:pPr>
      <w:bookmarkStart w:id="45" w:name="_Hlk135405314"/>
      <w:r w:rsidRPr="0002754E">
        <w:rPr>
          <w:lang w:val="en-CA"/>
        </w:rPr>
        <w:t>Availability to Mentor</w:t>
      </w:r>
    </w:p>
    <w:bookmarkEnd w:id="45"/>
    <w:p w14:paraId="48833CE0" w14:textId="24DC3AA3" w:rsidR="0019189C" w:rsidRPr="0002754E" w:rsidRDefault="00747378" w:rsidP="00912EE3">
      <w:pPr>
        <w:rPr>
          <w:lang w:val="en-CA"/>
        </w:rPr>
      </w:pPr>
      <w:r w:rsidRPr="0002754E">
        <w:rPr>
          <w:lang w:val="en-CA"/>
        </w:rPr>
        <w:t>Once a week</w:t>
      </w:r>
    </w:p>
    <w:p w14:paraId="53B162CC" w14:textId="77777777" w:rsidR="00747378" w:rsidRPr="0002754E" w:rsidRDefault="0019189C" w:rsidP="0008008E">
      <w:pPr>
        <w:pStyle w:val="Heading2"/>
        <w:spacing w:before="0" w:line="276" w:lineRule="auto"/>
        <w:rPr>
          <w:lang w:val="en-CA"/>
        </w:rPr>
      </w:pPr>
      <w:r w:rsidRPr="0002754E">
        <w:rPr>
          <w:lang w:val="en-CA"/>
        </w:rPr>
        <w:t>Contact Details</w:t>
      </w:r>
    </w:p>
    <w:bookmarkStart w:id="46" w:name="_Hlk135404473"/>
    <w:p w14:paraId="585E712A" w14:textId="1B6A8648" w:rsidR="00747378" w:rsidRPr="0002754E" w:rsidRDefault="00747378" w:rsidP="00912EE3">
      <w:pPr>
        <w:rPr>
          <w:b/>
          <w:lang w:val="en-CA"/>
        </w:rPr>
      </w:pPr>
      <w:r w:rsidRPr="0002754E">
        <w:rPr>
          <w:b/>
          <w:lang w:val="en-CA"/>
        </w:rPr>
        <w:fldChar w:fldCharType="begin"/>
      </w:r>
      <w:r w:rsidRPr="0002754E">
        <w:rPr>
          <w:lang w:val="en-CA"/>
        </w:rPr>
        <w:instrText xml:space="preserve"> HYPERLINK "mailto:darrin.antler@labour-travail.gc.ca" </w:instrText>
      </w:r>
      <w:r w:rsidRPr="0002754E">
        <w:rPr>
          <w:b/>
          <w:lang w:val="en-CA"/>
        </w:rPr>
      </w:r>
      <w:r w:rsidRPr="0002754E">
        <w:rPr>
          <w:b/>
          <w:lang w:val="en-CA"/>
        </w:rPr>
        <w:fldChar w:fldCharType="separate"/>
      </w:r>
      <w:r w:rsidRPr="0002754E">
        <w:rPr>
          <w:rStyle w:val="Hyperlink"/>
          <w:sz w:val="22"/>
          <w:lang w:val="en-CA"/>
        </w:rPr>
        <w:t>darrin.antler@labour-travail.gc.ca</w:t>
      </w:r>
      <w:r w:rsidRPr="0002754E">
        <w:rPr>
          <w:b/>
          <w:lang w:val="en-CA"/>
        </w:rPr>
        <w:fldChar w:fldCharType="end"/>
      </w:r>
    </w:p>
    <w:p w14:paraId="683B13C4" w14:textId="211271F5" w:rsidR="00B75172" w:rsidRPr="0002754E" w:rsidRDefault="00747378" w:rsidP="00912EE3">
      <w:pPr>
        <w:rPr>
          <w:lang w:val="en-CA"/>
        </w:rPr>
      </w:pPr>
      <w:bookmarkStart w:id="47" w:name="_Toc136415561"/>
      <w:bookmarkStart w:id="48" w:name="_Toc136415627"/>
      <w:r w:rsidRPr="0002754E">
        <w:rPr>
          <w:lang w:val="en-CA"/>
        </w:rPr>
        <w:t>(819) 654-6515</w:t>
      </w:r>
      <w:bookmarkEnd w:id="47"/>
      <w:bookmarkEnd w:id="48"/>
      <w:r w:rsidR="00B75172" w:rsidRPr="0002754E">
        <w:rPr>
          <w:lang w:val="en-CA"/>
        </w:rPr>
        <w:br w:type="page"/>
      </w:r>
    </w:p>
    <w:p w14:paraId="28B440B0" w14:textId="59B0CED3" w:rsidR="008E0DD7" w:rsidRPr="0002754E" w:rsidRDefault="001C76BB" w:rsidP="009B3B77">
      <w:pPr>
        <w:pStyle w:val="Heading1"/>
        <w:rPr>
          <w:lang w:val="en-CA"/>
        </w:rPr>
      </w:pPr>
      <w:bookmarkStart w:id="49" w:name="_Toc137793513"/>
      <w:bookmarkStart w:id="50" w:name="_Hlk135901906"/>
      <w:bookmarkEnd w:id="44"/>
      <w:bookmarkEnd w:id="46"/>
      <w:r w:rsidRPr="0002754E">
        <w:rPr>
          <w:lang w:val="en-CA"/>
        </w:rPr>
        <w:lastRenderedPageBreak/>
        <w:t>DAVID ALLISON</w:t>
      </w:r>
      <w:r w:rsidR="008E0DD7" w:rsidRPr="0002754E">
        <w:rPr>
          <w:lang w:val="en-CA"/>
        </w:rPr>
        <w:t xml:space="preserve"> (HE/HIM)</w:t>
      </w:r>
      <w:bookmarkEnd w:id="49"/>
    </w:p>
    <w:p w14:paraId="7EC13321" w14:textId="54D37285" w:rsidR="000D3A2D" w:rsidRPr="0002754E" w:rsidRDefault="000D3A2D" w:rsidP="0008008E">
      <w:pPr>
        <w:spacing w:after="0" w:line="276" w:lineRule="auto"/>
        <w:rPr>
          <w:lang w:val="en-CA"/>
        </w:rPr>
      </w:pPr>
      <w:r w:rsidRPr="0002754E">
        <w:rPr>
          <w:noProof/>
          <w:lang w:val="en-CA"/>
        </w:rPr>
        <w:drawing>
          <wp:inline distT="0" distB="0" distL="0" distR="0" wp14:anchorId="4EDD4A22" wp14:editId="51348DB1">
            <wp:extent cx="1539779" cy="1828800"/>
            <wp:effectExtent l="133350" t="133350" r="137160" b="133350"/>
            <wp:docPr id="5" name="Picture 5" descr="David Allison, a Caucasian, clean shaven male with greying dark brown hair wearing thin rimmed glasses and a checkered collared shirt, sitting with a slight smile in an office with a white board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avid Allison, a Caucasian, clean shaven male with greying dark brown hair wearing thin rimmed glasses and a checkered collared shirt, sitting with a slight smile in an office with a white board in the background."/>
                    <pic:cNvPicPr/>
                  </pic:nvPicPr>
                  <pic:blipFill>
                    <a:blip r:embed="rId15" cstate="print">
                      <a:extLst>
                        <a:ext uri="{28A0092B-C50C-407E-A947-70E740481C1C}">
                          <a14:useLocalDpi xmlns:a14="http://schemas.microsoft.com/office/drawing/2010/main" val="0"/>
                        </a:ext>
                      </a:extLst>
                    </a:blip>
                    <a:srcRect t="2794" b="2794"/>
                    <a:stretch>
                      <a:fillRect/>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62258A9" w14:textId="77777777" w:rsidR="008E0DD7" w:rsidRPr="0002754E" w:rsidRDefault="008E0DD7" w:rsidP="0008008E">
      <w:pPr>
        <w:pStyle w:val="Heading2"/>
        <w:spacing w:before="0" w:line="276" w:lineRule="auto"/>
        <w:rPr>
          <w:lang w:val="en-CA"/>
        </w:rPr>
      </w:pPr>
      <w:r w:rsidRPr="0002754E">
        <w:rPr>
          <w:lang w:val="en-CA"/>
        </w:rPr>
        <w:t>Current Position and Department</w:t>
      </w:r>
    </w:p>
    <w:p w14:paraId="26C15548" w14:textId="77777777" w:rsidR="008E0DD7" w:rsidRPr="0002754E" w:rsidRDefault="008E0DD7" w:rsidP="00556E14">
      <w:pPr>
        <w:rPr>
          <w:lang w:val="en-CA"/>
        </w:rPr>
      </w:pPr>
      <w:r w:rsidRPr="0002754E">
        <w:rPr>
          <w:lang w:val="en-CA"/>
        </w:rPr>
        <w:t>Director, Professional Practices, Internal Audit Directorate</w:t>
      </w:r>
    </w:p>
    <w:p w14:paraId="34D98A22" w14:textId="77777777" w:rsidR="008E0DD7" w:rsidRPr="0002754E" w:rsidRDefault="008E0DD7" w:rsidP="00556E14">
      <w:pPr>
        <w:rPr>
          <w:lang w:val="en-CA"/>
        </w:rPr>
      </w:pPr>
      <w:r w:rsidRPr="0002754E">
        <w:rPr>
          <w:lang w:val="en-CA"/>
        </w:rPr>
        <w:t>Fisheries and Oceans Canada</w:t>
      </w:r>
    </w:p>
    <w:p w14:paraId="053F9ADE" w14:textId="3FF4FEA3" w:rsidR="008E0DD7" w:rsidRPr="0002754E" w:rsidRDefault="008E0DD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424F210" w14:textId="2BD65D5C" w:rsidR="008E0DD7" w:rsidRPr="0002754E" w:rsidRDefault="008E0DD7" w:rsidP="00556E14">
      <w:pPr>
        <w:rPr>
          <w:b/>
          <w:lang w:val="en-CA"/>
        </w:rPr>
      </w:pPr>
      <w:r w:rsidRPr="0002754E">
        <w:rPr>
          <w:lang w:val="en-CA"/>
        </w:rPr>
        <w:t>Ottawa</w:t>
      </w:r>
    </w:p>
    <w:p w14:paraId="48675197" w14:textId="77777777" w:rsidR="008E0DD7" w:rsidRPr="0002754E" w:rsidRDefault="008E0DD7" w:rsidP="0008008E">
      <w:pPr>
        <w:pStyle w:val="Heading2"/>
        <w:spacing w:before="0" w:line="276" w:lineRule="auto"/>
        <w:rPr>
          <w:lang w:val="en-CA"/>
        </w:rPr>
      </w:pPr>
      <w:r w:rsidRPr="0002754E">
        <w:rPr>
          <w:lang w:val="en-CA"/>
        </w:rPr>
        <w:t>Language(s) of Communication</w:t>
      </w:r>
    </w:p>
    <w:p w14:paraId="3EB1D869" w14:textId="5AFA065C" w:rsidR="008E0DD7" w:rsidRPr="0002754E" w:rsidRDefault="008E0DD7" w:rsidP="00556E14">
      <w:pPr>
        <w:rPr>
          <w:lang w:val="en-CA"/>
        </w:rPr>
      </w:pPr>
      <w:r w:rsidRPr="0002754E">
        <w:rPr>
          <w:lang w:val="en-CA"/>
        </w:rPr>
        <w:t>English and French</w:t>
      </w:r>
    </w:p>
    <w:p w14:paraId="47C803B8" w14:textId="77777777" w:rsidR="008E0DD7" w:rsidRPr="0002754E" w:rsidRDefault="008E0DD7" w:rsidP="0008008E">
      <w:pPr>
        <w:pStyle w:val="Heading2"/>
        <w:spacing w:before="0" w:line="276" w:lineRule="auto"/>
        <w:rPr>
          <w:lang w:val="en-CA"/>
        </w:rPr>
      </w:pPr>
      <w:r w:rsidRPr="0002754E">
        <w:rPr>
          <w:lang w:val="en-CA"/>
        </w:rPr>
        <w:t>Areas of Expertise</w:t>
      </w:r>
    </w:p>
    <w:p w14:paraId="7EC7BCE6" w14:textId="77777777" w:rsidR="008E0DD7" w:rsidRPr="0002754E" w:rsidRDefault="008E0DD7" w:rsidP="00514620">
      <w:pPr>
        <w:pStyle w:val="ListParagraph"/>
        <w:numPr>
          <w:ilvl w:val="0"/>
          <w:numId w:val="10"/>
        </w:numPr>
        <w:rPr>
          <w:rFonts w:ascii="Segoe UI Semilight" w:eastAsia="Segoe UI Semilight" w:hAnsi="Segoe UI Semilight" w:cs="Segoe UI Semilight"/>
          <w:color w:val="5B315E" w:themeColor="accent2"/>
          <w:u w:val="single"/>
          <w:lang w:val="en-CA"/>
        </w:rPr>
      </w:pPr>
      <w:r w:rsidRPr="0002754E">
        <w:rPr>
          <w:lang w:val="en-CA"/>
        </w:rPr>
        <w:t xml:space="preserve">Applying the experiences, </w:t>
      </w:r>
      <w:proofErr w:type="gramStart"/>
      <w:r w:rsidRPr="0002754E">
        <w:rPr>
          <w:lang w:val="en-CA"/>
        </w:rPr>
        <w:t>lessons</w:t>
      </w:r>
      <w:proofErr w:type="gramEnd"/>
      <w:r w:rsidRPr="0002754E">
        <w:rPr>
          <w:lang w:val="en-CA"/>
        </w:rPr>
        <w:t xml:space="preserve"> and challenges from having a disability to your work  </w:t>
      </w:r>
    </w:p>
    <w:p w14:paraId="2649C38B" w14:textId="77777777" w:rsidR="008E0DD7" w:rsidRPr="0002754E" w:rsidRDefault="008E0DD7" w:rsidP="00514620">
      <w:pPr>
        <w:pStyle w:val="ListParagraph"/>
        <w:numPr>
          <w:ilvl w:val="0"/>
          <w:numId w:val="10"/>
        </w:numPr>
        <w:rPr>
          <w:lang w:val="en-CA"/>
        </w:rPr>
      </w:pPr>
      <w:r w:rsidRPr="0002754E">
        <w:rPr>
          <w:lang w:val="en-CA"/>
        </w:rPr>
        <w:t xml:space="preserve">Innovative and critical thinking </w:t>
      </w:r>
    </w:p>
    <w:p w14:paraId="09B4DBE2" w14:textId="2F3193FC" w:rsidR="008E0DD7" w:rsidRPr="0002754E" w:rsidRDefault="008E0DD7" w:rsidP="00514620">
      <w:pPr>
        <w:pStyle w:val="ListParagraph"/>
        <w:numPr>
          <w:ilvl w:val="0"/>
          <w:numId w:val="10"/>
        </w:numPr>
        <w:spacing w:after="0"/>
        <w:rPr>
          <w:lang w:val="en-CA"/>
        </w:rPr>
      </w:pPr>
      <w:r w:rsidRPr="0002754E">
        <w:rPr>
          <w:rFonts w:ascii="Segoe UI Semilight" w:eastAsia="Segoe UI Semilight" w:hAnsi="Segoe UI Semilight" w:cs="Segoe UI Semilight"/>
          <w:lang w:val="en-CA"/>
        </w:rPr>
        <w:t xml:space="preserve">Accessing the resources, supports and accommodations </w:t>
      </w:r>
      <w:proofErr w:type="gramStart"/>
      <w:r w:rsidRPr="0002754E">
        <w:rPr>
          <w:rFonts w:ascii="Segoe UI Semilight" w:eastAsia="Segoe UI Semilight" w:hAnsi="Segoe UI Semilight" w:cs="Segoe UI Semilight"/>
          <w:lang w:val="en-CA"/>
        </w:rPr>
        <w:t>available</w:t>
      </w:r>
      <w:proofErr w:type="gramEnd"/>
    </w:p>
    <w:p w14:paraId="24E19102" w14:textId="77777777" w:rsidR="008E0DD7" w:rsidRPr="0002754E" w:rsidRDefault="008E0DD7" w:rsidP="0008008E">
      <w:pPr>
        <w:pStyle w:val="Heading2"/>
        <w:spacing w:before="0" w:line="276" w:lineRule="auto"/>
        <w:rPr>
          <w:lang w:val="en-CA"/>
        </w:rPr>
      </w:pPr>
      <w:r w:rsidRPr="0002754E">
        <w:rPr>
          <w:lang w:val="en-CA"/>
        </w:rPr>
        <w:t>Availability to Mentor</w:t>
      </w:r>
    </w:p>
    <w:p w14:paraId="7A64291E" w14:textId="16D04EE0" w:rsidR="008E0DD7" w:rsidRPr="0002754E" w:rsidRDefault="008E0DD7" w:rsidP="00556E14">
      <w:pPr>
        <w:rPr>
          <w:lang w:val="en-CA"/>
        </w:rPr>
      </w:pPr>
      <w:r w:rsidRPr="0002754E">
        <w:rPr>
          <w:lang w:val="en-CA"/>
        </w:rPr>
        <w:t>Every two weeks</w:t>
      </w:r>
    </w:p>
    <w:p w14:paraId="6F8A50B1" w14:textId="77777777" w:rsidR="008E0DD7" w:rsidRPr="0002754E" w:rsidRDefault="008E0DD7" w:rsidP="0008008E">
      <w:pPr>
        <w:pStyle w:val="Heading2"/>
        <w:spacing w:before="0" w:line="276" w:lineRule="auto"/>
        <w:rPr>
          <w:lang w:val="en-CA"/>
        </w:rPr>
      </w:pPr>
      <w:r w:rsidRPr="0002754E">
        <w:rPr>
          <w:lang w:val="en-CA"/>
        </w:rPr>
        <w:t>Contact Details</w:t>
      </w:r>
    </w:p>
    <w:p w14:paraId="1376D249" w14:textId="77777777" w:rsidR="008E0DD7" w:rsidRPr="0002754E" w:rsidRDefault="00000000" w:rsidP="00556E14">
      <w:pPr>
        <w:rPr>
          <w:color w:val="5B315E" w:themeColor="accent2"/>
          <w:lang w:val="en-CA"/>
        </w:rPr>
      </w:pPr>
      <w:r>
        <w:fldChar w:fldCharType="begin"/>
      </w:r>
      <w:r w:rsidRPr="0021190B">
        <w:rPr>
          <w:lang w:val="en-CA"/>
        </w:rPr>
        <w:instrText>HYPERLINK "mailto:David.Allison@dfo-mpo.gc.ca"</w:instrText>
      </w:r>
      <w:r>
        <w:fldChar w:fldCharType="separate"/>
      </w:r>
      <w:r w:rsidR="008E0DD7" w:rsidRPr="0002754E">
        <w:rPr>
          <w:rStyle w:val="Hyperlink"/>
          <w:lang w:val="en-CA"/>
        </w:rPr>
        <w:t>David.Allison@dfo-mpo.gc.ca</w:t>
      </w:r>
      <w:r>
        <w:rPr>
          <w:rStyle w:val="Hyperlink"/>
          <w:lang w:val="en-CA"/>
        </w:rPr>
        <w:fldChar w:fldCharType="end"/>
      </w:r>
    </w:p>
    <w:p w14:paraId="3BD05E26" w14:textId="5A508281" w:rsidR="00B75172" w:rsidRPr="0002754E" w:rsidRDefault="008E0DD7" w:rsidP="00556E14">
      <w:pPr>
        <w:rPr>
          <w:lang w:val="en-CA"/>
        </w:rPr>
      </w:pPr>
      <w:r w:rsidRPr="0002754E">
        <w:rPr>
          <w:lang w:val="en-CA"/>
        </w:rPr>
        <w:t>613-297-9070</w:t>
      </w:r>
    </w:p>
    <w:p w14:paraId="209BDDFC" w14:textId="77777777" w:rsidR="00B75172" w:rsidRPr="0002754E" w:rsidRDefault="00B75172" w:rsidP="0008008E">
      <w:pPr>
        <w:keepLines w:val="0"/>
        <w:spacing w:after="0"/>
        <w:rPr>
          <w:color w:val="5B315E" w:themeColor="accent2"/>
          <w:lang w:val="en-CA"/>
        </w:rPr>
      </w:pPr>
      <w:r w:rsidRPr="0002754E">
        <w:rPr>
          <w:color w:val="5B315E" w:themeColor="accent2"/>
          <w:lang w:val="en-CA"/>
        </w:rPr>
        <w:br w:type="page"/>
      </w:r>
    </w:p>
    <w:p w14:paraId="11447D17" w14:textId="1101922B" w:rsidR="005A1C31" w:rsidRPr="0002754E" w:rsidRDefault="005A1C31" w:rsidP="009B3B77">
      <w:pPr>
        <w:pStyle w:val="Heading1"/>
        <w:rPr>
          <w:lang w:val="en-CA"/>
        </w:rPr>
      </w:pPr>
      <w:bookmarkStart w:id="51" w:name="_Toc137793514"/>
      <w:bookmarkStart w:id="52" w:name="_Hlk135901980"/>
      <w:bookmarkEnd w:id="39"/>
      <w:bookmarkEnd w:id="40"/>
      <w:bookmarkEnd w:id="50"/>
      <w:r w:rsidRPr="0002754E">
        <w:rPr>
          <w:sz w:val="42"/>
          <w:szCs w:val="42"/>
          <w:lang w:val="en-CA"/>
        </w:rPr>
        <w:lastRenderedPageBreak/>
        <w:t>ERICA MORISSETTE</w:t>
      </w:r>
      <w:r w:rsidRPr="0002754E">
        <w:rPr>
          <w:lang w:val="en-CA"/>
        </w:rPr>
        <w:t xml:space="preserve"> (SHE/HER- NON-BINARY)</w:t>
      </w:r>
      <w:bookmarkEnd w:id="51"/>
    </w:p>
    <w:p w14:paraId="0B7F87DE" w14:textId="629DB75C" w:rsidR="005A1C31" w:rsidRPr="0002754E" w:rsidRDefault="005A1C31" w:rsidP="0008008E">
      <w:pPr>
        <w:spacing w:after="0" w:line="276" w:lineRule="auto"/>
        <w:rPr>
          <w:lang w:val="en-CA"/>
        </w:rPr>
      </w:pPr>
      <w:r w:rsidRPr="0002754E">
        <w:rPr>
          <w:noProof/>
          <w:sz w:val="20"/>
          <w:szCs w:val="20"/>
          <w:lang w:val="en-CA"/>
        </w:rPr>
        <w:drawing>
          <wp:inline distT="0" distB="0" distL="0" distR="0" wp14:anchorId="6FC0C7C2" wp14:editId="7715C479">
            <wp:extent cx="1536192" cy="1977750"/>
            <wp:effectExtent l="0" t="0" r="6985" b="3810"/>
            <wp:docPr id="32" name="Picture 32" descr="Picture of Erica Morisette: person with light skin, long brown curly hair, and a knit patterned sweater and blue jeans is standing and holding their medium brown dog. The brown dog is wearing a floral-patterned fleece sweater. Both are smiling. The background is snow-covered t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icture of Erica Morisette: person with light skin, long brown curly hair, and a knit patterned sweater and blue jeans is standing and holding their medium brown dog. The brown dog is wearing a floral-patterned fleece sweater. Both are smiling. The background is snow-covered trees. "/>
                    <pic:cNvPicPr>
                      <a:picLocks noChangeAspect="1" noChangeArrowheads="1"/>
                    </pic:cNvPicPr>
                  </pic:nvPicPr>
                  <pic:blipFill rotWithShape="1">
                    <a:blip r:embed="rId16">
                      <a:extLst>
                        <a:ext uri="{28A0092B-C50C-407E-A947-70E740481C1C}">
                          <a14:useLocalDpi xmlns:a14="http://schemas.microsoft.com/office/drawing/2010/main" val="0"/>
                        </a:ext>
                      </a:extLst>
                    </a:blip>
                    <a:srcRect l="3802" t="2107" r="2427" b="3819"/>
                    <a:stretch/>
                  </pic:blipFill>
                  <pic:spPr bwMode="auto">
                    <a:xfrm>
                      <a:off x="0" y="0"/>
                      <a:ext cx="1536192" cy="1977750"/>
                    </a:xfrm>
                    <a:prstGeom prst="rect">
                      <a:avLst/>
                    </a:prstGeom>
                    <a:noFill/>
                    <a:ln>
                      <a:noFill/>
                    </a:ln>
                    <a:extLst>
                      <a:ext uri="{53640926-AAD7-44D8-BBD7-CCE9431645EC}">
                        <a14:shadowObscured xmlns:a14="http://schemas.microsoft.com/office/drawing/2010/main"/>
                      </a:ext>
                    </a:extLst>
                  </pic:spPr>
                </pic:pic>
              </a:graphicData>
            </a:graphic>
          </wp:inline>
        </w:drawing>
      </w:r>
    </w:p>
    <w:p w14:paraId="368BFF14"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33C57B48" w14:textId="77777777" w:rsidR="005A1C31" w:rsidRPr="0002754E" w:rsidRDefault="005A1C31" w:rsidP="00556E14">
      <w:pPr>
        <w:rPr>
          <w:lang w:val="en-CA"/>
        </w:rPr>
      </w:pPr>
      <w:r w:rsidRPr="0002754E">
        <w:rPr>
          <w:lang w:val="en-CA"/>
        </w:rPr>
        <w:t xml:space="preserve">Information Management Compliance Officer </w:t>
      </w:r>
    </w:p>
    <w:p w14:paraId="3A174AE7" w14:textId="77777777" w:rsidR="005A1C31" w:rsidRPr="0002754E" w:rsidRDefault="005A1C31" w:rsidP="00556E14">
      <w:pPr>
        <w:rPr>
          <w:lang w:val="en-CA"/>
        </w:rPr>
      </w:pPr>
      <w:r w:rsidRPr="0002754E">
        <w:rPr>
          <w:lang w:val="en-CA"/>
        </w:rPr>
        <w:t xml:space="preserve">Department of National Defence </w:t>
      </w:r>
    </w:p>
    <w:p w14:paraId="2AA16047"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BF74DE7" w14:textId="5DAB1233" w:rsidR="005A1C31" w:rsidRPr="0002754E" w:rsidRDefault="005A1C31" w:rsidP="00556E14">
      <w:pPr>
        <w:rPr>
          <w:lang w:val="en-CA"/>
        </w:rPr>
      </w:pPr>
      <w:r w:rsidRPr="0002754E">
        <w:rPr>
          <w:lang w:val="en-CA"/>
        </w:rPr>
        <w:t>N</w:t>
      </w:r>
      <w:r w:rsidR="00523160" w:rsidRPr="0002754E">
        <w:rPr>
          <w:lang w:val="en-CA"/>
        </w:rPr>
        <w:t xml:space="preserve">ational </w:t>
      </w:r>
      <w:r w:rsidRPr="0002754E">
        <w:rPr>
          <w:lang w:val="en-CA"/>
        </w:rPr>
        <w:t>C</w:t>
      </w:r>
      <w:r w:rsidR="00523160" w:rsidRPr="0002754E">
        <w:rPr>
          <w:lang w:val="en-CA"/>
        </w:rPr>
        <w:t xml:space="preserve">apital </w:t>
      </w:r>
      <w:r w:rsidRPr="0002754E">
        <w:rPr>
          <w:lang w:val="en-CA"/>
        </w:rPr>
        <w:t>R</w:t>
      </w:r>
      <w:r w:rsidR="00523160" w:rsidRPr="0002754E">
        <w:rPr>
          <w:lang w:val="en-CA"/>
        </w:rPr>
        <w:t>egion</w:t>
      </w:r>
    </w:p>
    <w:p w14:paraId="29743CAF"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6B48CE07" w14:textId="77777777" w:rsidR="005A1C31" w:rsidRPr="0002754E" w:rsidRDefault="005A1C31" w:rsidP="00556E14">
      <w:pPr>
        <w:rPr>
          <w:lang w:val="en-CA"/>
        </w:rPr>
      </w:pPr>
      <w:r w:rsidRPr="0002754E">
        <w:rPr>
          <w:lang w:val="en-CA"/>
        </w:rPr>
        <w:t xml:space="preserve">English </w:t>
      </w:r>
    </w:p>
    <w:p w14:paraId="6314D52E"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143429E" w14:textId="77777777" w:rsidR="005A1C31" w:rsidRPr="0002754E" w:rsidRDefault="005A1C31" w:rsidP="00514620">
      <w:pPr>
        <w:pStyle w:val="ListParagraph"/>
        <w:numPr>
          <w:ilvl w:val="0"/>
          <w:numId w:val="11"/>
        </w:numPr>
        <w:rPr>
          <w:lang w:val="en-CA"/>
        </w:rPr>
      </w:pPr>
      <w:r w:rsidRPr="0002754E">
        <w:rPr>
          <w:lang w:val="en-CA"/>
        </w:rPr>
        <w:t>Growing your leadership skills</w:t>
      </w:r>
    </w:p>
    <w:p w14:paraId="7C5F795E" w14:textId="77777777" w:rsidR="005A1C31" w:rsidRPr="0002754E" w:rsidRDefault="005A1C31" w:rsidP="00514620">
      <w:pPr>
        <w:pStyle w:val="ListParagraph"/>
        <w:numPr>
          <w:ilvl w:val="0"/>
          <w:numId w:val="11"/>
        </w:numPr>
        <w:rPr>
          <w:rFonts w:ascii="Segoe UI Semilight" w:eastAsia="Segoe UI Semilight" w:hAnsi="Segoe UI Semilight" w:cs="Segoe UI Semilight"/>
          <w:lang w:val="en-CA"/>
        </w:rPr>
      </w:pPr>
      <w:r w:rsidRPr="0002754E">
        <w:rPr>
          <w:lang w:val="en-CA"/>
        </w:rPr>
        <w:t>Navigating work as a neurodivergent person</w:t>
      </w:r>
    </w:p>
    <w:p w14:paraId="61DCA052" w14:textId="743D7E14" w:rsidR="005A1C31" w:rsidRPr="0002754E" w:rsidRDefault="005A1C31" w:rsidP="00514620">
      <w:pPr>
        <w:pStyle w:val="ListParagraph"/>
        <w:numPr>
          <w:ilvl w:val="0"/>
          <w:numId w:val="11"/>
        </w:numPr>
        <w:spacing w:after="0"/>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Juggling work-life balance</w:t>
      </w:r>
    </w:p>
    <w:p w14:paraId="67FF6472"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128DFECB" w14:textId="77777777" w:rsidR="005A1C31" w:rsidRPr="0002754E" w:rsidRDefault="005A1C31" w:rsidP="00556E14">
      <w:pPr>
        <w:rPr>
          <w:lang w:val="en-CA"/>
        </w:rPr>
      </w:pPr>
      <w:r w:rsidRPr="0002754E">
        <w:rPr>
          <w:lang w:val="en-CA"/>
        </w:rPr>
        <w:t>Once a month, able to meet more frequently as needed.</w:t>
      </w:r>
    </w:p>
    <w:p w14:paraId="27CF4212" w14:textId="77777777" w:rsidR="005A1C31" w:rsidRPr="0002754E" w:rsidRDefault="005A1C31" w:rsidP="0008008E">
      <w:pPr>
        <w:spacing w:after="0" w:line="276" w:lineRule="auto"/>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2E1144EF" w14:textId="256CB93B" w:rsidR="00B75172" w:rsidRPr="0002754E" w:rsidRDefault="00000000" w:rsidP="00556E14">
      <w:pPr>
        <w:rPr>
          <w:rStyle w:val="Hyperlink"/>
          <w:szCs w:val="24"/>
          <w:lang w:val="en-CA"/>
        </w:rPr>
      </w:pPr>
      <w:r>
        <w:fldChar w:fldCharType="begin"/>
      </w:r>
      <w:r w:rsidRPr="0021190B">
        <w:rPr>
          <w:lang w:val="en-CA"/>
        </w:rPr>
        <w:instrText>HYPERLINK "mailto:erica.morissette@cse-cst.gc.ca"</w:instrText>
      </w:r>
      <w:r>
        <w:fldChar w:fldCharType="separate"/>
      </w:r>
      <w:r w:rsidR="005A1C31" w:rsidRPr="0002754E">
        <w:rPr>
          <w:rStyle w:val="Hyperlink"/>
          <w:szCs w:val="24"/>
          <w:lang w:val="en-CA"/>
        </w:rPr>
        <w:t>erica.morissette@cse-cst.gc.ca</w:t>
      </w:r>
      <w:r>
        <w:rPr>
          <w:rStyle w:val="Hyperlink"/>
          <w:szCs w:val="24"/>
          <w:lang w:val="en-CA"/>
        </w:rPr>
        <w:fldChar w:fldCharType="end"/>
      </w:r>
    </w:p>
    <w:p w14:paraId="570ACC0C" w14:textId="77777777" w:rsidR="00B75172" w:rsidRPr="0002754E" w:rsidRDefault="00B75172" w:rsidP="0008008E">
      <w:pPr>
        <w:keepLines w:val="0"/>
        <w:spacing w:after="0"/>
        <w:rPr>
          <w:rStyle w:val="Hyperlink"/>
          <w:szCs w:val="24"/>
          <w:lang w:val="en-CA"/>
        </w:rPr>
      </w:pPr>
      <w:r w:rsidRPr="0002754E">
        <w:rPr>
          <w:rStyle w:val="Hyperlink"/>
          <w:szCs w:val="24"/>
          <w:lang w:val="en-CA"/>
        </w:rPr>
        <w:br w:type="page"/>
      </w:r>
    </w:p>
    <w:p w14:paraId="5064DF32" w14:textId="465136CE" w:rsidR="008707E3" w:rsidRPr="0002754E" w:rsidRDefault="005E40B4" w:rsidP="009B3B77">
      <w:pPr>
        <w:pStyle w:val="Heading1"/>
        <w:rPr>
          <w:sz w:val="40"/>
          <w:szCs w:val="40"/>
          <w:lang w:val="en-CA"/>
        </w:rPr>
      </w:pPr>
      <w:bookmarkStart w:id="53" w:name="_Toc137793515"/>
      <w:r w:rsidRPr="0002754E">
        <w:rPr>
          <w:lang w:val="en-CA"/>
        </w:rPr>
        <w:lastRenderedPageBreak/>
        <w:t xml:space="preserve">FALLON </w:t>
      </w:r>
      <w:r w:rsidR="005A1C31" w:rsidRPr="0002754E">
        <w:rPr>
          <w:lang w:val="en-CA"/>
        </w:rPr>
        <w:t xml:space="preserve">MULUMBA </w:t>
      </w:r>
      <w:r w:rsidR="008707E3" w:rsidRPr="005E40B4">
        <w:rPr>
          <w:lang w:val="en-CA"/>
        </w:rPr>
        <w:t>(SHE/HER)</w:t>
      </w:r>
      <w:bookmarkEnd w:id="53"/>
    </w:p>
    <w:bookmarkEnd w:id="52"/>
    <w:p w14:paraId="48D35DC6" w14:textId="096BBDD7" w:rsidR="008707E3" w:rsidRPr="0002754E" w:rsidRDefault="000077DA" w:rsidP="0008008E">
      <w:pPr>
        <w:spacing w:after="0" w:line="276" w:lineRule="auto"/>
        <w:rPr>
          <w:lang w:val="en-CA"/>
        </w:rPr>
      </w:pPr>
      <w:r w:rsidRPr="0002754E">
        <w:rPr>
          <w:noProof/>
          <w:lang w:val="en-CA"/>
        </w:rPr>
        <w:drawing>
          <wp:inline distT="0" distB="0" distL="0" distR="0" wp14:anchorId="055E9A5B" wp14:editId="71A9DBF6">
            <wp:extent cx="1539781" cy="1828800"/>
            <wp:effectExtent l="133350" t="133350" r="137160" b="133350"/>
            <wp:docPr id="31" name="Picture 31" descr="A picture of Mulumba Fallon: a person wearing pink and blue glasses with long dark 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of Mulumba Fallon: a person wearing pink and blue glasses with long dark hair. "/>
                    <pic:cNvPicPr/>
                  </pic:nvPicPr>
                  <pic:blipFill rotWithShape="1">
                    <a:blip r:embed="rId17" cstate="print">
                      <a:extLst>
                        <a:ext uri="{28A0092B-C50C-407E-A947-70E740481C1C}">
                          <a14:useLocalDpi xmlns:a14="http://schemas.microsoft.com/office/drawing/2010/main" val="0"/>
                        </a:ext>
                      </a:extLst>
                    </a:blip>
                    <a:srcRect l="21208" r="3399"/>
                    <a:stretch/>
                  </pic:blipFill>
                  <pic:spPr bwMode="auto">
                    <a:xfrm>
                      <a:off x="0" y="0"/>
                      <a:ext cx="1539781"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FC1623F" w14:textId="77777777"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03208423" w14:textId="1E359989" w:rsidR="000077DA" w:rsidRPr="0002754E" w:rsidRDefault="000077DA" w:rsidP="00883A72">
      <w:pPr>
        <w:rPr>
          <w:lang w:val="en-CA"/>
        </w:rPr>
      </w:pPr>
      <w:r w:rsidRPr="0002754E">
        <w:rPr>
          <w:lang w:val="en-CA"/>
        </w:rPr>
        <w:t>Senior Program Advisor, EI Business Optimization and Strategic Services (EIBOSS)</w:t>
      </w:r>
    </w:p>
    <w:p w14:paraId="3CF5AAD0" w14:textId="77777777" w:rsidR="000077DA" w:rsidRPr="0002754E" w:rsidRDefault="000077DA" w:rsidP="00883A72">
      <w:pPr>
        <w:rPr>
          <w:rFonts w:ascii="Segoe UI" w:eastAsiaTheme="majorEastAsia" w:hAnsi="Segoe UI" w:cs="Segoe UI"/>
          <w:color w:val="5B315E" w:themeColor="accent2"/>
          <w:sz w:val="32"/>
          <w:szCs w:val="32"/>
          <w:lang w:val="en-CA"/>
        </w:rPr>
      </w:pPr>
      <w:r w:rsidRPr="0002754E">
        <w:rPr>
          <w:lang w:val="en-CA"/>
        </w:rPr>
        <w:t>Service Canada</w:t>
      </w:r>
      <w:r w:rsidRPr="0002754E">
        <w:rPr>
          <w:rFonts w:ascii="Segoe UI" w:eastAsiaTheme="majorEastAsia" w:hAnsi="Segoe UI" w:cs="Segoe UI"/>
          <w:color w:val="5B315E" w:themeColor="accent2"/>
          <w:sz w:val="32"/>
          <w:szCs w:val="32"/>
          <w:lang w:val="en-CA"/>
        </w:rPr>
        <w:t xml:space="preserve"> </w:t>
      </w:r>
    </w:p>
    <w:p w14:paraId="0C63E1E9" w14:textId="344101FA"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6EDE703F" w14:textId="337F6202" w:rsidR="008707E3" w:rsidRPr="0002754E" w:rsidRDefault="000077DA" w:rsidP="00883A72">
      <w:pPr>
        <w:rPr>
          <w:lang w:val="en-CA"/>
        </w:rPr>
      </w:pPr>
      <w:r w:rsidRPr="0002754E">
        <w:rPr>
          <w:lang w:val="en-CA"/>
        </w:rPr>
        <w:t>Gatineau</w:t>
      </w:r>
    </w:p>
    <w:p w14:paraId="66852176" w14:textId="77777777"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1C61A062" w14:textId="66409EB2" w:rsidR="008707E3" w:rsidRPr="0002754E" w:rsidRDefault="008707E3" w:rsidP="00883A72">
      <w:pPr>
        <w:rPr>
          <w:lang w:val="en-CA"/>
        </w:rPr>
      </w:pPr>
      <w:r w:rsidRPr="0002754E">
        <w:rPr>
          <w:lang w:val="en-CA"/>
        </w:rPr>
        <w:t>English</w:t>
      </w:r>
      <w:r w:rsidR="000077DA" w:rsidRPr="0002754E">
        <w:rPr>
          <w:lang w:val="en-CA"/>
        </w:rPr>
        <w:t xml:space="preserve"> and French</w:t>
      </w:r>
      <w:r w:rsidRPr="0002754E">
        <w:rPr>
          <w:lang w:val="en-CA"/>
        </w:rPr>
        <w:t xml:space="preserve"> </w:t>
      </w:r>
    </w:p>
    <w:p w14:paraId="68529462" w14:textId="77777777"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EECA7EB" w14:textId="77777777" w:rsidR="000077DA" w:rsidRPr="0002754E" w:rsidRDefault="000077DA" w:rsidP="00514620">
      <w:pPr>
        <w:pStyle w:val="ListParagraph"/>
        <w:numPr>
          <w:ilvl w:val="0"/>
          <w:numId w:val="12"/>
        </w:numPr>
        <w:rPr>
          <w:rFonts w:ascii="Segoe UI Semilight" w:eastAsia="Segoe UI Semilight" w:hAnsi="Segoe UI Semilight" w:cs="Segoe UI Semilight"/>
          <w:lang w:val="en-CA"/>
        </w:rPr>
      </w:pPr>
      <w:r w:rsidRPr="0002754E">
        <w:rPr>
          <w:lang w:val="en-CA"/>
        </w:rPr>
        <w:t xml:space="preserve">Work planning and organization </w:t>
      </w:r>
    </w:p>
    <w:p w14:paraId="6EFB578A" w14:textId="3B82A394" w:rsidR="005A1C31" w:rsidRPr="0002754E" w:rsidRDefault="000077DA" w:rsidP="00514620">
      <w:pPr>
        <w:pStyle w:val="ListParagraph"/>
        <w:numPr>
          <w:ilvl w:val="0"/>
          <w:numId w:val="12"/>
        </w:numPr>
        <w:rPr>
          <w:rFonts w:ascii="Segoe UI Semilight" w:eastAsia="Segoe UI Semilight" w:hAnsi="Segoe UI Semilight" w:cs="Segoe UI Semilight"/>
          <w:lang w:val="en-CA"/>
        </w:rPr>
      </w:pPr>
      <w:r w:rsidRPr="0002754E">
        <w:rPr>
          <w:lang w:val="en-CA"/>
        </w:rPr>
        <w:t xml:space="preserve">Staffing process, how to apply for a government job and how to write a </w:t>
      </w:r>
      <w:r w:rsidR="00523160" w:rsidRPr="0002754E">
        <w:rPr>
          <w:lang w:val="en-CA"/>
        </w:rPr>
        <w:t>resume.</w:t>
      </w:r>
    </w:p>
    <w:p w14:paraId="6DAC31E8" w14:textId="404C02F4" w:rsidR="00AE4522" w:rsidRPr="0002754E" w:rsidRDefault="000077DA" w:rsidP="00514620">
      <w:pPr>
        <w:pStyle w:val="ListParagraph"/>
        <w:numPr>
          <w:ilvl w:val="0"/>
          <w:numId w:val="12"/>
        </w:numPr>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 xml:space="preserve">How to excel in administrative support exams and interviews and showcase your </w:t>
      </w:r>
      <w:r w:rsidR="00523160" w:rsidRPr="0002754E">
        <w:rPr>
          <w:rFonts w:ascii="Segoe UI Semilight" w:eastAsia="Segoe UI Semilight" w:hAnsi="Segoe UI Semilight" w:cs="Segoe UI Semilight"/>
          <w:lang w:val="en-CA"/>
        </w:rPr>
        <w:t>talents.</w:t>
      </w:r>
    </w:p>
    <w:p w14:paraId="127FB133" w14:textId="6D5B8176" w:rsidR="005A1C31" w:rsidRPr="0002754E" w:rsidRDefault="005A1C31" w:rsidP="00514620">
      <w:pPr>
        <w:pStyle w:val="ListParagraph"/>
        <w:numPr>
          <w:ilvl w:val="0"/>
          <w:numId w:val="12"/>
        </w:numPr>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How to be an excellent executive assistant</w:t>
      </w:r>
    </w:p>
    <w:p w14:paraId="2CA087BC" w14:textId="1D634944" w:rsidR="005A1C31" w:rsidRPr="0002754E" w:rsidRDefault="005A1C31" w:rsidP="00514620">
      <w:pPr>
        <w:pStyle w:val="ListParagraph"/>
        <w:numPr>
          <w:ilvl w:val="0"/>
          <w:numId w:val="12"/>
        </w:numPr>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How to develop good and healthy relationships with colleagues and superiors and be a good team player</w:t>
      </w:r>
    </w:p>
    <w:p w14:paraId="2EB6FFA7" w14:textId="67108653" w:rsidR="005A1C31" w:rsidRPr="0002754E" w:rsidRDefault="005A1C31" w:rsidP="00514620">
      <w:pPr>
        <w:pStyle w:val="ListParagraph"/>
        <w:numPr>
          <w:ilvl w:val="0"/>
          <w:numId w:val="12"/>
        </w:numPr>
        <w:spacing w:after="0"/>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 xml:space="preserve">Networking and social skills and how to get out of your comfort </w:t>
      </w:r>
      <w:proofErr w:type="gramStart"/>
      <w:r w:rsidR="00523160" w:rsidRPr="0002754E">
        <w:rPr>
          <w:rFonts w:ascii="Segoe UI Semilight" w:eastAsia="Segoe UI Semilight" w:hAnsi="Segoe UI Semilight" w:cs="Segoe UI Semilight"/>
          <w:lang w:val="en-CA"/>
        </w:rPr>
        <w:t>zone</w:t>
      </w:r>
      <w:proofErr w:type="gramEnd"/>
    </w:p>
    <w:p w14:paraId="4610B444" w14:textId="31889E31"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597AD98" w14:textId="77777777" w:rsidR="005A1C31" w:rsidRPr="0002754E" w:rsidRDefault="005A1C31" w:rsidP="00883A72">
      <w:pPr>
        <w:rPr>
          <w:lang w:val="en-CA"/>
        </w:rPr>
      </w:pPr>
      <w:r w:rsidRPr="0002754E">
        <w:rPr>
          <w:lang w:val="en-CA"/>
        </w:rPr>
        <w:t>Once every two weeks</w:t>
      </w:r>
    </w:p>
    <w:p w14:paraId="7F7F78E0" w14:textId="2559156D"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6B06D37F" w14:textId="4732B1F7" w:rsidR="005A1C31" w:rsidRPr="0002754E" w:rsidRDefault="00000000" w:rsidP="00883A72">
      <w:pPr>
        <w:rPr>
          <w:rStyle w:val="Hyperlink"/>
          <w:szCs w:val="24"/>
          <w:lang w:val="en-CA"/>
        </w:rPr>
      </w:pPr>
      <w:r>
        <w:fldChar w:fldCharType="begin"/>
      </w:r>
      <w:r w:rsidRPr="0021190B">
        <w:rPr>
          <w:lang w:val="en-CA"/>
        </w:rPr>
        <w:instrText>HYPERLINK "mailto:fallon.mulumba@servicecanada.gc.ca"</w:instrText>
      </w:r>
      <w:r>
        <w:fldChar w:fldCharType="separate"/>
      </w:r>
      <w:r w:rsidR="005A1C31" w:rsidRPr="0002754E">
        <w:rPr>
          <w:rStyle w:val="Hyperlink"/>
          <w:szCs w:val="24"/>
          <w:lang w:val="en-CA"/>
        </w:rPr>
        <w:t>fallon.mulumba@servicecanada.gc.ca</w:t>
      </w:r>
      <w:r>
        <w:rPr>
          <w:rStyle w:val="Hyperlink"/>
          <w:szCs w:val="24"/>
          <w:lang w:val="en-CA"/>
        </w:rPr>
        <w:fldChar w:fldCharType="end"/>
      </w:r>
    </w:p>
    <w:p w14:paraId="2AFBAF06" w14:textId="4EA49EF3" w:rsidR="00B75172" w:rsidRPr="0002754E" w:rsidRDefault="005A1C31" w:rsidP="00883A72">
      <w:pPr>
        <w:rPr>
          <w:lang w:val="en-CA"/>
        </w:rPr>
      </w:pPr>
      <w:r w:rsidRPr="0002754E">
        <w:rPr>
          <w:rFonts w:ascii="Segoe UI Semilight" w:eastAsia="Segoe UI Semilight" w:hAnsi="Segoe UI Semilight" w:cs="Segoe UI Semilight"/>
          <w:sz w:val="22"/>
          <w:lang w:val="en-CA"/>
        </w:rPr>
        <w:t>819-962-3683</w:t>
      </w:r>
      <w:r w:rsidR="00B75172" w:rsidRPr="0002754E">
        <w:rPr>
          <w:lang w:val="en-CA"/>
        </w:rPr>
        <w:br w:type="page"/>
      </w:r>
    </w:p>
    <w:p w14:paraId="1852B880" w14:textId="7E11C663" w:rsidR="00EB011B" w:rsidRPr="0002754E" w:rsidRDefault="00EB011B" w:rsidP="009B3B77">
      <w:pPr>
        <w:pStyle w:val="Heading1"/>
        <w:rPr>
          <w:lang w:val="en-CA"/>
        </w:rPr>
      </w:pPr>
      <w:bookmarkStart w:id="54" w:name="_Toc137793516"/>
      <w:bookmarkStart w:id="55" w:name="_Toc104465205"/>
      <w:bookmarkStart w:id="56" w:name="_Toc104465334"/>
      <w:r w:rsidRPr="0002754E">
        <w:rPr>
          <w:lang w:val="en-CA"/>
        </w:rPr>
        <w:lastRenderedPageBreak/>
        <w:t>GABRIEL DUGUAY (HE/HIM)</w:t>
      </w:r>
      <w:bookmarkEnd w:id="54"/>
    </w:p>
    <w:p w14:paraId="387CCC7C" w14:textId="752CB7D4" w:rsidR="00EB011B" w:rsidRPr="0002754E" w:rsidRDefault="00EB011B" w:rsidP="0008008E">
      <w:pPr>
        <w:spacing w:after="0" w:line="276" w:lineRule="auto"/>
        <w:rPr>
          <w:lang w:val="en-CA"/>
        </w:rPr>
      </w:pPr>
      <w:r w:rsidRPr="0002754E">
        <w:rPr>
          <w:noProof/>
          <w:lang w:val="en-CA"/>
        </w:rPr>
        <w:drawing>
          <wp:inline distT="0" distB="0" distL="0" distR="0" wp14:anchorId="58DC5EA5" wp14:editId="755E2D38">
            <wp:extent cx="1551094" cy="1828800"/>
            <wp:effectExtent l="133350" t="133350" r="125730" b="133350"/>
            <wp:docPr id="14" name="Picture 14" descr="Picture of Gabriel Duguay: A smiling young man with blue eyes and dark hair wearing a black suit jacket and white dress shirt in front of a brow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icture of Gabriel Duguay: A smiling young man with blue eyes and dark hair wearing a black suit jacket and white dress shirt in front of a brown background."/>
                    <pic:cNvPicPr/>
                  </pic:nvPicPr>
                  <pic:blipFill rotWithShape="1">
                    <a:blip r:embed="rId18" cstate="print">
                      <a:extLst>
                        <a:ext uri="{28A0092B-C50C-407E-A947-70E740481C1C}">
                          <a14:useLocalDpi xmlns:a14="http://schemas.microsoft.com/office/drawing/2010/main" val="0"/>
                        </a:ext>
                      </a:extLst>
                    </a:blip>
                    <a:srcRect l="8417" t="1652" r="8417" b="12365"/>
                    <a:stretch/>
                  </pic:blipFill>
                  <pic:spPr bwMode="auto">
                    <a:xfrm>
                      <a:off x="0" y="0"/>
                      <a:ext cx="1551094"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6BD7D8D" w14:textId="77777777" w:rsidR="00EB011B" w:rsidRPr="0002754E" w:rsidRDefault="00EB011B" w:rsidP="0008008E">
      <w:pPr>
        <w:pStyle w:val="Heading2"/>
        <w:spacing w:before="0" w:line="276" w:lineRule="auto"/>
        <w:rPr>
          <w:lang w:val="en-CA"/>
        </w:rPr>
      </w:pPr>
      <w:r w:rsidRPr="0002754E">
        <w:rPr>
          <w:lang w:val="en-CA"/>
        </w:rPr>
        <w:t>Current Position and Department</w:t>
      </w:r>
    </w:p>
    <w:p w14:paraId="4E864F28" w14:textId="0F743BA6" w:rsidR="00EB011B" w:rsidRPr="0002754E" w:rsidRDefault="00EB011B" w:rsidP="00E704C2">
      <w:pPr>
        <w:rPr>
          <w:b/>
          <w:lang w:val="en-CA"/>
        </w:rPr>
      </w:pPr>
      <w:r w:rsidRPr="0002754E">
        <w:rPr>
          <w:lang w:val="en-CA"/>
        </w:rPr>
        <w:t xml:space="preserve">Policy Analyst, </w:t>
      </w:r>
      <w:proofErr w:type="spellStart"/>
      <w:r w:rsidRPr="0002754E">
        <w:rPr>
          <w:lang w:val="en-CA"/>
        </w:rPr>
        <w:t>Nòkwewashk</w:t>
      </w:r>
      <w:proofErr w:type="spellEnd"/>
    </w:p>
    <w:p w14:paraId="424470FD" w14:textId="77777777" w:rsidR="00EB011B" w:rsidRPr="0002754E" w:rsidRDefault="00EB011B" w:rsidP="00E704C2">
      <w:pPr>
        <w:rPr>
          <w:b/>
          <w:lang w:val="en-CA"/>
        </w:rPr>
      </w:pPr>
      <w:r w:rsidRPr="0002754E">
        <w:rPr>
          <w:lang w:val="en-CA"/>
        </w:rPr>
        <w:t>Natural Resources Canada</w:t>
      </w:r>
    </w:p>
    <w:p w14:paraId="7E6B85F0" w14:textId="4AEEB28C" w:rsidR="00EB011B" w:rsidRPr="0002754E" w:rsidRDefault="00EB011B" w:rsidP="0008008E">
      <w:pPr>
        <w:keepNext/>
        <w:spacing w:after="0" w:line="276" w:lineRule="auto"/>
        <w:outlineLvl w:val="1"/>
        <w:rPr>
          <w:rFonts w:ascii="Segoe UI" w:eastAsiaTheme="majorEastAsia" w:hAnsi="Segoe UI" w:cs="Segoe UI"/>
          <w:b/>
          <w:color w:val="5B315E" w:themeColor="accent2"/>
          <w:sz w:val="32"/>
          <w:szCs w:val="32"/>
          <w:lang w:val="en-CA"/>
        </w:rPr>
      </w:pPr>
      <w:bookmarkStart w:id="57" w:name="_Hlk136244275"/>
      <w:r w:rsidRPr="0002754E">
        <w:rPr>
          <w:rFonts w:ascii="Segoe UI" w:eastAsiaTheme="majorEastAsia" w:hAnsi="Segoe UI" w:cs="Segoe UI"/>
          <w:b/>
          <w:color w:val="5B315E" w:themeColor="accent2"/>
          <w:sz w:val="32"/>
          <w:szCs w:val="32"/>
          <w:lang w:val="en-CA"/>
        </w:rPr>
        <w:t>Location of Work</w:t>
      </w:r>
    </w:p>
    <w:p w14:paraId="7DFE4756" w14:textId="3E26D7F0" w:rsidR="00EB011B" w:rsidRPr="0002754E" w:rsidRDefault="00B01508" w:rsidP="00E704C2">
      <w:pPr>
        <w:rPr>
          <w:b/>
          <w:lang w:val="en-CA"/>
        </w:rPr>
      </w:pPr>
      <w:r w:rsidRPr="0002754E">
        <w:rPr>
          <w:lang w:val="en-CA"/>
        </w:rPr>
        <w:t>Halifax, NS</w:t>
      </w:r>
    </w:p>
    <w:p w14:paraId="1F03B7E3" w14:textId="77777777" w:rsidR="00EB011B" w:rsidRPr="0002754E" w:rsidRDefault="00EB011B" w:rsidP="0008008E">
      <w:pPr>
        <w:pStyle w:val="Heading2"/>
        <w:spacing w:before="0" w:line="276" w:lineRule="auto"/>
        <w:rPr>
          <w:lang w:val="en-CA"/>
        </w:rPr>
      </w:pPr>
      <w:r w:rsidRPr="0002754E">
        <w:rPr>
          <w:lang w:val="en-CA"/>
        </w:rPr>
        <w:t>Language(s) of Communication</w:t>
      </w:r>
    </w:p>
    <w:p w14:paraId="6CB24CDD" w14:textId="77777777" w:rsidR="00EB011B" w:rsidRPr="0002754E" w:rsidRDefault="00EB011B" w:rsidP="00E704C2">
      <w:pPr>
        <w:rPr>
          <w:lang w:val="en-CA"/>
        </w:rPr>
      </w:pPr>
      <w:r w:rsidRPr="0002754E">
        <w:rPr>
          <w:lang w:val="en-CA"/>
        </w:rPr>
        <w:t>English and French</w:t>
      </w:r>
    </w:p>
    <w:bookmarkEnd w:id="57"/>
    <w:p w14:paraId="0F3BAC7B" w14:textId="77777777" w:rsidR="00EB011B" w:rsidRPr="0002754E" w:rsidRDefault="00EB011B" w:rsidP="0008008E">
      <w:pPr>
        <w:pStyle w:val="Heading2"/>
        <w:spacing w:before="0" w:line="276" w:lineRule="auto"/>
        <w:rPr>
          <w:lang w:val="en-CA"/>
        </w:rPr>
      </w:pPr>
      <w:r w:rsidRPr="0002754E">
        <w:rPr>
          <w:lang w:val="en-CA"/>
        </w:rPr>
        <w:t>Areas of Expertise</w:t>
      </w:r>
    </w:p>
    <w:p w14:paraId="14558B76" w14:textId="77777777" w:rsidR="00B01508" w:rsidRPr="0002754E" w:rsidRDefault="00B01508" w:rsidP="00514620">
      <w:pPr>
        <w:pStyle w:val="ListParagraph"/>
        <w:numPr>
          <w:ilvl w:val="0"/>
          <w:numId w:val="13"/>
        </w:numPr>
        <w:rPr>
          <w:lang w:val="en-CA"/>
        </w:rPr>
      </w:pPr>
      <w:r w:rsidRPr="0002754E">
        <w:rPr>
          <w:lang w:val="en-CA"/>
        </w:rPr>
        <w:t>Planning a career in the public service</w:t>
      </w:r>
    </w:p>
    <w:p w14:paraId="6ACD07C3" w14:textId="77777777" w:rsidR="00B01508" w:rsidRPr="0002754E" w:rsidRDefault="00B01508" w:rsidP="00514620">
      <w:pPr>
        <w:pStyle w:val="ListParagraph"/>
        <w:numPr>
          <w:ilvl w:val="0"/>
          <w:numId w:val="13"/>
        </w:numPr>
        <w:rPr>
          <w:lang w:val="en-CA"/>
        </w:rPr>
      </w:pPr>
      <w:r w:rsidRPr="0002754E">
        <w:rPr>
          <w:lang w:val="en-CA"/>
        </w:rPr>
        <w:t>Public Speaking</w:t>
      </w:r>
    </w:p>
    <w:p w14:paraId="7451F245" w14:textId="38925CF8" w:rsidR="00EB011B" w:rsidRPr="0002754E" w:rsidRDefault="00B01508" w:rsidP="00514620">
      <w:pPr>
        <w:pStyle w:val="ListParagraph"/>
        <w:numPr>
          <w:ilvl w:val="0"/>
          <w:numId w:val="13"/>
        </w:numPr>
        <w:spacing w:after="0"/>
        <w:rPr>
          <w:color w:val="5B315E" w:themeColor="accent2"/>
          <w:u w:val="single"/>
          <w:lang w:val="en-CA"/>
        </w:rPr>
      </w:pPr>
      <w:r w:rsidRPr="0002754E">
        <w:rPr>
          <w:lang w:val="en-CA"/>
        </w:rPr>
        <w:t>Inclusion, Diversity, Equity and Accessibility</w:t>
      </w:r>
    </w:p>
    <w:p w14:paraId="06C84791" w14:textId="77777777" w:rsidR="00EB011B" w:rsidRPr="0002754E" w:rsidRDefault="00EB011B" w:rsidP="0008008E">
      <w:pPr>
        <w:pStyle w:val="Heading2"/>
        <w:spacing w:before="0" w:line="276" w:lineRule="auto"/>
        <w:rPr>
          <w:lang w:val="en-CA"/>
        </w:rPr>
      </w:pPr>
      <w:r w:rsidRPr="0002754E">
        <w:rPr>
          <w:lang w:val="en-CA"/>
        </w:rPr>
        <w:t>Availability to Mentor</w:t>
      </w:r>
    </w:p>
    <w:p w14:paraId="4C6E3AF3" w14:textId="77777777" w:rsidR="00EB011B" w:rsidRPr="0002754E" w:rsidRDefault="00EB011B" w:rsidP="00E704C2">
      <w:pPr>
        <w:rPr>
          <w:lang w:val="en-CA"/>
        </w:rPr>
      </w:pPr>
      <w:r w:rsidRPr="0002754E">
        <w:rPr>
          <w:lang w:val="en-CA"/>
        </w:rPr>
        <w:t>Every two weeks</w:t>
      </w:r>
    </w:p>
    <w:p w14:paraId="3BD85BBD" w14:textId="77777777" w:rsidR="00EB011B" w:rsidRPr="0002754E" w:rsidRDefault="00EB011B" w:rsidP="0008008E">
      <w:pPr>
        <w:pStyle w:val="Heading2"/>
        <w:spacing w:before="0" w:line="276" w:lineRule="auto"/>
        <w:rPr>
          <w:lang w:val="en-CA"/>
        </w:rPr>
      </w:pPr>
      <w:r w:rsidRPr="0002754E">
        <w:rPr>
          <w:lang w:val="en-CA"/>
        </w:rPr>
        <w:t>Contact Details</w:t>
      </w:r>
    </w:p>
    <w:bookmarkStart w:id="58" w:name="_Hlk136243177"/>
    <w:p w14:paraId="764424DE" w14:textId="592CE4B7" w:rsidR="00EB011B" w:rsidRPr="0002754E" w:rsidRDefault="00B01508" w:rsidP="00E704C2">
      <w:pPr>
        <w:rPr>
          <w:lang w:val="en-CA"/>
        </w:rPr>
      </w:pPr>
      <w:r w:rsidRPr="0002754E">
        <w:rPr>
          <w:lang w:val="en-CA"/>
        </w:rPr>
        <w:fldChar w:fldCharType="begin"/>
      </w:r>
      <w:r w:rsidRPr="0002754E">
        <w:rPr>
          <w:lang w:val="en-CA"/>
        </w:rPr>
        <w:instrText xml:space="preserve"> HYPERLINK "mailto:Gabriel.duguay@nrcan-rncan.gc.ca" </w:instrText>
      </w:r>
      <w:r w:rsidRPr="0002754E">
        <w:rPr>
          <w:lang w:val="en-CA"/>
        </w:rPr>
      </w:r>
      <w:r w:rsidRPr="0002754E">
        <w:rPr>
          <w:lang w:val="en-CA"/>
        </w:rPr>
        <w:fldChar w:fldCharType="separate"/>
      </w:r>
      <w:r w:rsidRPr="0002754E">
        <w:rPr>
          <w:rStyle w:val="Hyperlink"/>
          <w:szCs w:val="24"/>
          <w:lang w:val="en-CA"/>
        </w:rPr>
        <w:t>Gabriel.duguay@nrcan-rncan.gc.ca</w:t>
      </w:r>
      <w:r w:rsidRPr="0002754E">
        <w:rPr>
          <w:lang w:val="en-CA"/>
        </w:rPr>
        <w:fldChar w:fldCharType="end"/>
      </w:r>
    </w:p>
    <w:p w14:paraId="764A0179" w14:textId="4FB96F94" w:rsidR="00B01508" w:rsidRPr="0002754E" w:rsidRDefault="00B01508" w:rsidP="00E704C2">
      <w:pPr>
        <w:rPr>
          <w:sz w:val="22"/>
          <w:lang w:val="en-CA"/>
        </w:rPr>
      </w:pPr>
      <w:r w:rsidRPr="0002754E">
        <w:rPr>
          <w:sz w:val="22"/>
          <w:lang w:val="en-CA"/>
        </w:rPr>
        <w:t>609-874-4999</w:t>
      </w:r>
    </w:p>
    <w:bookmarkEnd w:id="58"/>
    <w:p w14:paraId="2E056B95" w14:textId="6315F2D4" w:rsidR="007E510E" w:rsidRPr="0002754E" w:rsidRDefault="007E510E" w:rsidP="0008008E">
      <w:pPr>
        <w:keepLines w:val="0"/>
        <w:spacing w:after="0"/>
        <w:rPr>
          <w:rFonts w:asciiTheme="majorHAnsi" w:eastAsiaTheme="majorEastAsia" w:hAnsiTheme="majorHAnsi" w:cstheme="majorBidi"/>
          <w:b/>
          <w:bCs/>
          <w:sz w:val="48"/>
          <w:szCs w:val="48"/>
          <w:lang w:val="en-CA"/>
        </w:rPr>
      </w:pPr>
      <w:r w:rsidRPr="0002754E">
        <w:rPr>
          <w:b/>
          <w:bCs/>
          <w:lang w:val="en-CA"/>
        </w:rPr>
        <w:br w:type="page"/>
      </w:r>
    </w:p>
    <w:p w14:paraId="70D9C914" w14:textId="597664C9" w:rsidR="00DD4F18" w:rsidRPr="0002754E" w:rsidRDefault="005B6555" w:rsidP="009B3B77">
      <w:pPr>
        <w:pStyle w:val="Heading1"/>
        <w:rPr>
          <w:lang w:val="en-CA"/>
        </w:rPr>
      </w:pPr>
      <w:bookmarkStart w:id="59" w:name="_Toc137793517"/>
      <w:r w:rsidRPr="0002754E">
        <w:rPr>
          <w:lang w:val="en-CA"/>
        </w:rPr>
        <w:lastRenderedPageBreak/>
        <w:t>JALANA MORTON</w:t>
      </w:r>
      <w:r w:rsidR="00DD4F18" w:rsidRPr="0002754E">
        <w:rPr>
          <w:lang w:val="en-CA"/>
        </w:rPr>
        <w:t xml:space="preserve"> (</w:t>
      </w:r>
      <w:r w:rsidRPr="0002754E">
        <w:rPr>
          <w:lang w:val="en-CA"/>
        </w:rPr>
        <w:t>SHE/HER</w:t>
      </w:r>
      <w:r w:rsidR="00DD4F18" w:rsidRPr="0002754E">
        <w:rPr>
          <w:lang w:val="en-CA"/>
        </w:rPr>
        <w:t>)</w:t>
      </w:r>
      <w:bookmarkEnd w:id="55"/>
      <w:bookmarkEnd w:id="56"/>
      <w:bookmarkEnd w:id="59"/>
    </w:p>
    <w:p w14:paraId="6E03F9A3" w14:textId="619B4BDD" w:rsidR="00DD4F18" w:rsidRPr="0002754E" w:rsidRDefault="00A04CA3" w:rsidP="0008008E">
      <w:pPr>
        <w:spacing w:after="0" w:line="276" w:lineRule="auto"/>
        <w:rPr>
          <w:lang w:val="en-CA"/>
        </w:rPr>
      </w:pPr>
      <w:r w:rsidRPr="0002754E">
        <w:rPr>
          <w:noProof/>
          <w:sz w:val="20"/>
          <w:szCs w:val="20"/>
          <w:lang w:val="en-CA"/>
        </w:rPr>
        <w:drawing>
          <wp:inline distT="0" distB="0" distL="0" distR="0" wp14:anchorId="23FF6FFA" wp14:editId="7CD155DA">
            <wp:extent cx="1339924" cy="1828800"/>
            <wp:effectExtent l="133350" t="133350" r="127000" b="133350"/>
            <wp:docPr id="30" name="Picture 30" descr="Picture of Jalana Morton: A Black woman with straight, dark brown hair tied up in a high bun. She has dark brown eyes and is smiling with her mouth open, head tilted to the right. She has a nose ring on her right nostril and is wearing pink lipstick along with a cream coloured shirt with flower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icture of Jalana Morton: A Black woman with straight, dark brown hair tied up in a high bun. She has dark brown eyes and is smiling with her mouth open, head tilted to the right. She has a nose ring on her right nostril and is wearing pink lipstick along with a cream coloured shirt with flowers on it. "/>
                    <pic:cNvPicPr/>
                  </pic:nvPicPr>
                  <pic:blipFill rotWithShape="1">
                    <a:blip r:embed="rId19" cstate="print">
                      <a:extLst>
                        <a:ext uri="{28A0092B-C50C-407E-A947-70E740481C1C}">
                          <a14:useLocalDpi xmlns:a14="http://schemas.microsoft.com/office/drawing/2010/main" val="0"/>
                        </a:ext>
                      </a:extLst>
                    </a:blip>
                    <a:srcRect l="9080" t="-121" r="12414" b="-121"/>
                    <a:stretch/>
                  </pic:blipFill>
                  <pic:spPr bwMode="auto">
                    <a:xfrm>
                      <a:off x="0" y="0"/>
                      <a:ext cx="1339924"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8CE411" w14:textId="77777777" w:rsidR="00DD4F18" w:rsidRPr="0002754E" w:rsidRDefault="00DD4F18" w:rsidP="0008008E">
      <w:pPr>
        <w:pStyle w:val="Heading2"/>
        <w:spacing w:before="0" w:line="276" w:lineRule="auto"/>
        <w:rPr>
          <w:lang w:val="en-CA"/>
        </w:rPr>
      </w:pPr>
      <w:bookmarkStart w:id="60" w:name="_Toc104465335"/>
      <w:r w:rsidRPr="0002754E">
        <w:rPr>
          <w:lang w:val="en-CA"/>
        </w:rPr>
        <w:t>Current Position and Department</w:t>
      </w:r>
      <w:bookmarkEnd w:id="60"/>
    </w:p>
    <w:p w14:paraId="1D991ADC" w14:textId="77777777" w:rsidR="0078206B" w:rsidRPr="0002754E" w:rsidRDefault="0078206B" w:rsidP="00705E27">
      <w:pPr>
        <w:rPr>
          <w:lang w:val="en-CA"/>
        </w:rPr>
      </w:pPr>
      <w:r w:rsidRPr="0002754E">
        <w:rPr>
          <w:lang w:val="en-CA"/>
        </w:rPr>
        <w:t>Administrative Officer, Quality and Strategic Management Office</w:t>
      </w:r>
    </w:p>
    <w:p w14:paraId="77804B59" w14:textId="15A82EA2" w:rsidR="00DD4F18" w:rsidRPr="0002754E" w:rsidRDefault="007E506A" w:rsidP="00705E27">
      <w:pPr>
        <w:rPr>
          <w:lang w:val="en-CA"/>
        </w:rPr>
      </w:pPr>
      <w:r w:rsidRPr="0002754E">
        <w:rPr>
          <w:lang w:val="en-CA"/>
        </w:rPr>
        <w:t>Procurement Canada</w:t>
      </w:r>
    </w:p>
    <w:p w14:paraId="58DD964E" w14:textId="77777777" w:rsidR="00B66323" w:rsidRPr="0002754E" w:rsidRDefault="00B66323" w:rsidP="0008008E">
      <w:pPr>
        <w:keepNext/>
        <w:spacing w:after="0" w:line="276" w:lineRule="auto"/>
        <w:outlineLvl w:val="1"/>
        <w:rPr>
          <w:rFonts w:ascii="Segoe UI" w:eastAsiaTheme="majorEastAsia" w:hAnsi="Segoe UI" w:cs="Segoe UI"/>
          <w:b/>
          <w:color w:val="5B315E" w:themeColor="accent2"/>
          <w:sz w:val="32"/>
          <w:szCs w:val="32"/>
          <w:lang w:val="en-CA"/>
        </w:rPr>
      </w:pPr>
      <w:bookmarkStart w:id="61" w:name="_Toc104465337"/>
      <w:r w:rsidRPr="0002754E">
        <w:rPr>
          <w:rFonts w:ascii="Segoe UI" w:eastAsiaTheme="majorEastAsia" w:hAnsi="Segoe UI" w:cs="Segoe UI"/>
          <w:b/>
          <w:color w:val="5B315E" w:themeColor="accent2"/>
          <w:sz w:val="32"/>
          <w:szCs w:val="32"/>
          <w:lang w:val="en-CA"/>
        </w:rPr>
        <w:t>Location of Work</w:t>
      </w:r>
    </w:p>
    <w:p w14:paraId="47DC2566" w14:textId="66ABEC89" w:rsidR="00B66323" w:rsidRPr="0002754E" w:rsidRDefault="00B66323" w:rsidP="00705E27">
      <w:pPr>
        <w:rPr>
          <w:b/>
          <w:lang w:val="en-CA"/>
        </w:rPr>
      </w:pPr>
      <w:r w:rsidRPr="0002754E">
        <w:rPr>
          <w:lang w:val="en-CA"/>
        </w:rPr>
        <w:t>H</w:t>
      </w:r>
      <w:r w:rsidR="000E6D9B" w:rsidRPr="0002754E">
        <w:rPr>
          <w:lang w:val="en-CA"/>
        </w:rPr>
        <w:t>alifax</w:t>
      </w:r>
    </w:p>
    <w:p w14:paraId="63938595" w14:textId="77777777" w:rsidR="00B66323" w:rsidRPr="0002754E" w:rsidRDefault="00B66323" w:rsidP="0008008E">
      <w:pPr>
        <w:pStyle w:val="Heading2"/>
        <w:spacing w:before="0" w:line="276" w:lineRule="auto"/>
        <w:rPr>
          <w:lang w:val="en-CA"/>
        </w:rPr>
      </w:pPr>
      <w:r w:rsidRPr="0002754E">
        <w:rPr>
          <w:lang w:val="en-CA"/>
        </w:rPr>
        <w:t>Language(s) of Communication</w:t>
      </w:r>
    </w:p>
    <w:p w14:paraId="2D788291" w14:textId="0335BB90" w:rsidR="00B66323" w:rsidRPr="0002754E" w:rsidRDefault="00B66323" w:rsidP="00705E27">
      <w:pPr>
        <w:rPr>
          <w:lang w:val="en-CA"/>
        </w:rPr>
      </w:pPr>
      <w:r w:rsidRPr="0002754E">
        <w:rPr>
          <w:lang w:val="en-CA"/>
        </w:rPr>
        <w:t xml:space="preserve">English </w:t>
      </w:r>
    </w:p>
    <w:p w14:paraId="1A379D3F" w14:textId="77777777" w:rsidR="00DD4F18" w:rsidRPr="0002754E" w:rsidRDefault="00DD4F18" w:rsidP="0008008E">
      <w:pPr>
        <w:pStyle w:val="Heading2"/>
        <w:spacing w:before="0" w:line="276" w:lineRule="auto"/>
        <w:rPr>
          <w:lang w:val="en-CA"/>
        </w:rPr>
      </w:pPr>
      <w:r w:rsidRPr="0002754E">
        <w:rPr>
          <w:lang w:val="en-CA"/>
        </w:rPr>
        <w:t>Areas of Expertise</w:t>
      </w:r>
      <w:bookmarkEnd w:id="61"/>
    </w:p>
    <w:p w14:paraId="629844E3" w14:textId="0E50B9FB" w:rsidR="00DD4F18" w:rsidRPr="0002754E" w:rsidRDefault="00E0155F" w:rsidP="00514620">
      <w:pPr>
        <w:pStyle w:val="ListParagraph"/>
        <w:numPr>
          <w:ilvl w:val="0"/>
          <w:numId w:val="14"/>
        </w:numPr>
        <w:rPr>
          <w:lang w:val="en-CA"/>
        </w:rPr>
      </w:pPr>
      <w:r w:rsidRPr="0002754E">
        <w:rPr>
          <w:lang w:val="en-CA"/>
        </w:rPr>
        <w:t>Onboarding and resources</w:t>
      </w:r>
    </w:p>
    <w:p w14:paraId="0697B1DA" w14:textId="35DB8EC2" w:rsidR="00DD4F18" w:rsidRPr="0002754E" w:rsidRDefault="00E0155F" w:rsidP="00514620">
      <w:pPr>
        <w:pStyle w:val="ListParagraph"/>
        <w:numPr>
          <w:ilvl w:val="0"/>
          <w:numId w:val="14"/>
        </w:numPr>
        <w:rPr>
          <w:lang w:val="en-CA"/>
        </w:rPr>
      </w:pPr>
      <w:r w:rsidRPr="0002754E">
        <w:rPr>
          <w:lang w:val="en-CA"/>
        </w:rPr>
        <w:t xml:space="preserve">Working as a new employee in </w:t>
      </w:r>
      <w:r w:rsidR="00952E15" w:rsidRPr="0002754E">
        <w:rPr>
          <w:lang w:val="en-CA"/>
        </w:rPr>
        <w:t xml:space="preserve">the </w:t>
      </w:r>
      <w:r w:rsidRPr="0002754E">
        <w:rPr>
          <w:lang w:val="en-CA"/>
        </w:rPr>
        <w:t>Government</w:t>
      </w:r>
    </w:p>
    <w:p w14:paraId="048EB591" w14:textId="0C68B46C" w:rsidR="00DD4F18" w:rsidRPr="0002754E" w:rsidRDefault="00704543" w:rsidP="00514620">
      <w:pPr>
        <w:pStyle w:val="ListParagraph"/>
        <w:numPr>
          <w:ilvl w:val="0"/>
          <w:numId w:val="14"/>
        </w:numPr>
        <w:spacing w:after="0"/>
        <w:rPr>
          <w:lang w:val="en-CA"/>
        </w:rPr>
      </w:pPr>
      <w:r w:rsidRPr="0002754E">
        <w:rPr>
          <w:lang w:val="en-CA"/>
        </w:rPr>
        <w:t>Honesty, support</w:t>
      </w:r>
      <w:r w:rsidR="00FA39AE" w:rsidRPr="0002754E">
        <w:rPr>
          <w:lang w:val="en-CA"/>
        </w:rPr>
        <w:t>,</w:t>
      </w:r>
      <w:r w:rsidRPr="0002754E">
        <w:rPr>
          <w:lang w:val="en-CA"/>
        </w:rPr>
        <w:t xml:space="preserve"> and dedication to </w:t>
      </w:r>
      <w:r w:rsidR="00952E15" w:rsidRPr="0002754E">
        <w:rPr>
          <w:lang w:val="en-CA"/>
        </w:rPr>
        <w:t xml:space="preserve">the </w:t>
      </w:r>
      <w:r w:rsidRPr="0002754E">
        <w:rPr>
          <w:lang w:val="en-CA"/>
        </w:rPr>
        <w:t>mentee for a rewarding career</w:t>
      </w:r>
    </w:p>
    <w:p w14:paraId="71D82615" w14:textId="77777777" w:rsidR="00DD4F18" w:rsidRPr="0002754E" w:rsidRDefault="00DD4F18" w:rsidP="0008008E">
      <w:pPr>
        <w:pStyle w:val="Heading2"/>
        <w:spacing w:before="0" w:line="276" w:lineRule="auto"/>
        <w:rPr>
          <w:lang w:val="en-CA"/>
        </w:rPr>
      </w:pPr>
      <w:bookmarkStart w:id="62" w:name="_Toc104465338"/>
      <w:r w:rsidRPr="0002754E">
        <w:rPr>
          <w:lang w:val="en-CA"/>
        </w:rPr>
        <w:t>Availability to Mentor</w:t>
      </w:r>
      <w:bookmarkEnd w:id="62"/>
    </w:p>
    <w:p w14:paraId="0C39EC7E" w14:textId="40776EDD" w:rsidR="00DD4F18" w:rsidRPr="0002754E" w:rsidRDefault="00847C56" w:rsidP="00705E27">
      <w:pPr>
        <w:rPr>
          <w:lang w:val="en-CA"/>
        </w:rPr>
      </w:pPr>
      <w:r w:rsidRPr="0002754E">
        <w:rPr>
          <w:lang w:val="en-CA"/>
        </w:rPr>
        <w:t>Bi-weekly or monthly basis</w:t>
      </w:r>
    </w:p>
    <w:p w14:paraId="253250CD" w14:textId="77777777" w:rsidR="00DD4F18" w:rsidRPr="0002754E" w:rsidRDefault="00DD4F18" w:rsidP="0008008E">
      <w:pPr>
        <w:pStyle w:val="Heading2"/>
        <w:spacing w:before="0" w:line="276" w:lineRule="auto"/>
        <w:rPr>
          <w:lang w:val="en-CA"/>
        </w:rPr>
      </w:pPr>
      <w:bookmarkStart w:id="63" w:name="_Toc104465339"/>
      <w:r w:rsidRPr="0002754E">
        <w:rPr>
          <w:lang w:val="en-CA"/>
        </w:rPr>
        <w:t>Contact Details</w:t>
      </w:r>
      <w:bookmarkEnd w:id="63"/>
    </w:p>
    <w:p w14:paraId="290B16AC" w14:textId="2BF94380" w:rsidR="00EC6A51" w:rsidRPr="0002754E" w:rsidRDefault="00000000" w:rsidP="00705E27">
      <w:pPr>
        <w:rPr>
          <w:szCs w:val="24"/>
          <w:lang w:val="en-CA"/>
        </w:rPr>
      </w:pPr>
      <w:r>
        <w:fldChar w:fldCharType="begin"/>
      </w:r>
      <w:r w:rsidRPr="0021190B">
        <w:rPr>
          <w:lang w:val="en-CA"/>
        </w:rPr>
        <w:instrText>HYPERLINK "mailto:jalana.morton@pwgsc-tpsgc.gc.ca"</w:instrText>
      </w:r>
      <w:r>
        <w:fldChar w:fldCharType="separate"/>
      </w:r>
      <w:r w:rsidR="00964635" w:rsidRPr="0002754E">
        <w:rPr>
          <w:rStyle w:val="Hyperlink"/>
          <w:szCs w:val="24"/>
          <w:lang w:val="en-CA"/>
        </w:rPr>
        <w:t>jalana.morton@pwgsc-tpsgc.gc.ca</w:t>
      </w:r>
      <w:r>
        <w:rPr>
          <w:rStyle w:val="Hyperlink"/>
          <w:szCs w:val="24"/>
          <w:lang w:val="en-CA"/>
        </w:rPr>
        <w:fldChar w:fldCharType="end"/>
      </w:r>
    </w:p>
    <w:p w14:paraId="3CDFA83C" w14:textId="668629F2" w:rsidR="00523160" w:rsidRPr="0002754E" w:rsidRDefault="0078206B" w:rsidP="00705E27">
      <w:pPr>
        <w:rPr>
          <w:lang w:val="en-CA"/>
        </w:rPr>
      </w:pPr>
      <w:r w:rsidRPr="0002754E">
        <w:rPr>
          <w:lang w:val="en-CA"/>
        </w:rPr>
        <w:t>343-596-6303</w:t>
      </w:r>
    </w:p>
    <w:p w14:paraId="44040766" w14:textId="77777777" w:rsidR="00523160" w:rsidRPr="0002754E" w:rsidRDefault="00523160" w:rsidP="0008008E">
      <w:pPr>
        <w:keepLines w:val="0"/>
        <w:spacing w:after="0"/>
        <w:rPr>
          <w:szCs w:val="24"/>
          <w:lang w:val="en-CA"/>
        </w:rPr>
      </w:pPr>
      <w:r w:rsidRPr="0002754E">
        <w:rPr>
          <w:szCs w:val="24"/>
          <w:lang w:val="en-CA"/>
        </w:rPr>
        <w:br w:type="page"/>
      </w:r>
    </w:p>
    <w:p w14:paraId="7B426C96" w14:textId="5596060E" w:rsidR="000B09D8" w:rsidRPr="0002754E" w:rsidRDefault="00063792" w:rsidP="009B3B77">
      <w:pPr>
        <w:pStyle w:val="Heading1"/>
        <w:rPr>
          <w:lang w:val="en-CA"/>
        </w:rPr>
      </w:pPr>
      <w:bookmarkStart w:id="64" w:name="_Toc104465207"/>
      <w:bookmarkStart w:id="65" w:name="_Toc104465346"/>
      <w:bookmarkStart w:id="66" w:name="_Toc137793518"/>
      <w:r w:rsidRPr="0002754E">
        <w:rPr>
          <w:lang w:val="en-CA"/>
        </w:rPr>
        <w:lastRenderedPageBreak/>
        <w:t xml:space="preserve">JEFFREY STARK </w:t>
      </w:r>
      <w:r w:rsidR="000B09D8" w:rsidRPr="0002754E">
        <w:rPr>
          <w:lang w:val="en-CA"/>
        </w:rPr>
        <w:t>(</w:t>
      </w:r>
      <w:r w:rsidRPr="0002754E">
        <w:rPr>
          <w:lang w:val="en-CA"/>
        </w:rPr>
        <w:t>HE/HIM</w:t>
      </w:r>
      <w:r w:rsidR="000B09D8" w:rsidRPr="0002754E">
        <w:rPr>
          <w:lang w:val="en-CA"/>
        </w:rPr>
        <w:t>)</w:t>
      </w:r>
      <w:bookmarkEnd w:id="64"/>
      <w:bookmarkEnd w:id="65"/>
      <w:bookmarkEnd w:id="66"/>
    </w:p>
    <w:p w14:paraId="3E4CB5A5" w14:textId="77777777" w:rsidR="000B09D8" w:rsidRPr="0002754E" w:rsidRDefault="000B09D8" w:rsidP="0008008E">
      <w:pPr>
        <w:spacing w:after="0" w:line="276" w:lineRule="auto"/>
        <w:rPr>
          <w:lang w:val="en-CA"/>
        </w:rPr>
      </w:pPr>
      <w:r w:rsidRPr="0002754E">
        <w:rPr>
          <w:noProof/>
          <w:lang w:val="en-CA"/>
        </w:rPr>
        <w:drawing>
          <wp:inline distT="0" distB="0" distL="0" distR="0" wp14:anchorId="55E78153" wp14:editId="23608EDD">
            <wp:extent cx="1536700" cy="2114550"/>
            <wp:effectExtent l="133350" t="114300" r="139700" b="133350"/>
            <wp:docPr id="7" name="Picture 7" descr="Picture of Jeffrey St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Picture of Jeffrey Stark"/>
                    <pic:cNvPicPr/>
                  </pic:nvPicPr>
                  <pic:blipFill rotWithShape="1">
                    <a:blip r:embed="rId20" cstate="print">
                      <a:extLst>
                        <a:ext uri="{28A0092B-C50C-407E-A947-70E740481C1C}">
                          <a14:useLocalDpi xmlns:a14="http://schemas.microsoft.com/office/drawing/2010/main" val="0"/>
                        </a:ext>
                      </a:extLst>
                    </a:blip>
                    <a:srcRect l="2860" t="-3" r="2860" b="-3"/>
                    <a:stretch/>
                  </pic:blipFill>
                  <pic:spPr bwMode="auto">
                    <a:xfrm>
                      <a:off x="0" y="0"/>
                      <a:ext cx="1536700" cy="211455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FE15E39" w14:textId="77777777" w:rsidR="000B09D8" w:rsidRPr="0002754E" w:rsidRDefault="000B09D8" w:rsidP="0008008E">
      <w:pPr>
        <w:pStyle w:val="Heading2"/>
        <w:spacing w:before="0" w:line="276" w:lineRule="auto"/>
        <w:rPr>
          <w:lang w:val="en-CA"/>
        </w:rPr>
      </w:pPr>
      <w:bookmarkStart w:id="67" w:name="_Toc104465347"/>
      <w:r w:rsidRPr="0002754E">
        <w:rPr>
          <w:lang w:val="en-CA"/>
        </w:rPr>
        <w:t>Current Position and Department</w:t>
      </w:r>
      <w:bookmarkEnd w:id="67"/>
    </w:p>
    <w:p w14:paraId="23E87E09" w14:textId="4DBADC56" w:rsidR="000B09D8" w:rsidRPr="0002754E" w:rsidRDefault="00C13FAF" w:rsidP="003F1697">
      <w:pPr>
        <w:rPr>
          <w:lang w:val="en-CA"/>
        </w:rPr>
      </w:pPr>
      <w:r w:rsidRPr="0002754E">
        <w:rPr>
          <w:lang w:val="en-CA"/>
        </w:rPr>
        <w:t>Manager, Accessibility, Accommodation and Adaptive Computer Technology Program</w:t>
      </w:r>
    </w:p>
    <w:p w14:paraId="2937E421" w14:textId="408F3D96" w:rsidR="000B09D8" w:rsidRPr="0002754E" w:rsidRDefault="00C13FAF" w:rsidP="003F1697">
      <w:pPr>
        <w:rPr>
          <w:lang w:val="en-CA"/>
        </w:rPr>
      </w:pPr>
      <w:r w:rsidRPr="0002754E">
        <w:rPr>
          <w:lang w:val="en-CA"/>
        </w:rPr>
        <w:t>Shared Services Canada</w:t>
      </w:r>
    </w:p>
    <w:p w14:paraId="37F6AD5C" w14:textId="77777777" w:rsidR="00B66323" w:rsidRPr="0002754E" w:rsidRDefault="00B66323" w:rsidP="0008008E">
      <w:pPr>
        <w:keepNext/>
        <w:spacing w:after="0" w:line="276" w:lineRule="auto"/>
        <w:outlineLvl w:val="1"/>
        <w:rPr>
          <w:rFonts w:ascii="Segoe UI" w:eastAsiaTheme="majorEastAsia" w:hAnsi="Segoe UI" w:cs="Segoe UI"/>
          <w:b/>
          <w:color w:val="5B315E" w:themeColor="accent2"/>
          <w:sz w:val="32"/>
          <w:szCs w:val="32"/>
          <w:lang w:val="en-CA"/>
        </w:rPr>
      </w:pPr>
      <w:bookmarkStart w:id="68" w:name="_Toc104465349"/>
      <w:r w:rsidRPr="0002754E">
        <w:rPr>
          <w:rFonts w:ascii="Segoe UI" w:eastAsiaTheme="majorEastAsia" w:hAnsi="Segoe UI" w:cs="Segoe UI"/>
          <w:b/>
          <w:color w:val="5B315E" w:themeColor="accent2"/>
          <w:sz w:val="32"/>
          <w:szCs w:val="32"/>
          <w:lang w:val="en-CA"/>
        </w:rPr>
        <w:t>Location of Work</w:t>
      </w:r>
    </w:p>
    <w:p w14:paraId="0D65695F" w14:textId="53E28072" w:rsidR="00B66323" w:rsidRPr="0002754E" w:rsidRDefault="00B66323" w:rsidP="003F1697">
      <w:pPr>
        <w:rPr>
          <w:b/>
          <w:lang w:val="en-CA"/>
        </w:rPr>
      </w:pPr>
      <w:r w:rsidRPr="0002754E">
        <w:rPr>
          <w:lang w:val="en-CA"/>
        </w:rPr>
        <w:t>N</w:t>
      </w:r>
      <w:r w:rsidR="009C7B62" w:rsidRPr="0002754E">
        <w:rPr>
          <w:lang w:val="en-CA"/>
        </w:rPr>
        <w:t>ational Capital Region</w:t>
      </w:r>
    </w:p>
    <w:p w14:paraId="06882C98" w14:textId="77777777" w:rsidR="00B66323" w:rsidRPr="0002754E" w:rsidRDefault="00B66323" w:rsidP="0008008E">
      <w:pPr>
        <w:pStyle w:val="Heading2"/>
        <w:spacing w:before="0" w:line="276" w:lineRule="auto"/>
        <w:rPr>
          <w:lang w:val="en-CA"/>
        </w:rPr>
      </w:pPr>
      <w:r w:rsidRPr="0002754E">
        <w:rPr>
          <w:lang w:val="en-CA"/>
        </w:rPr>
        <w:t>Language(s) of Communication</w:t>
      </w:r>
    </w:p>
    <w:p w14:paraId="312376D8" w14:textId="612EFB3F" w:rsidR="00B66323" w:rsidRPr="0002754E" w:rsidRDefault="00B66323" w:rsidP="003F1697">
      <w:pPr>
        <w:rPr>
          <w:lang w:val="en-CA"/>
        </w:rPr>
      </w:pPr>
      <w:r w:rsidRPr="0002754E">
        <w:rPr>
          <w:lang w:val="en-CA"/>
        </w:rPr>
        <w:t xml:space="preserve">French and English </w:t>
      </w:r>
    </w:p>
    <w:p w14:paraId="657F405F" w14:textId="77777777" w:rsidR="000B09D8" w:rsidRPr="0002754E" w:rsidRDefault="000B09D8" w:rsidP="0008008E">
      <w:pPr>
        <w:pStyle w:val="Heading2"/>
        <w:spacing w:before="0" w:line="276" w:lineRule="auto"/>
        <w:rPr>
          <w:lang w:val="en-CA"/>
        </w:rPr>
      </w:pPr>
      <w:r w:rsidRPr="0002754E">
        <w:rPr>
          <w:lang w:val="en-CA"/>
        </w:rPr>
        <w:t>Areas of Expertise</w:t>
      </w:r>
      <w:bookmarkEnd w:id="68"/>
    </w:p>
    <w:p w14:paraId="0A9313D5" w14:textId="25C54F88" w:rsidR="00B72253" w:rsidRPr="0002754E" w:rsidRDefault="00B72253" w:rsidP="00514620">
      <w:pPr>
        <w:pStyle w:val="ListParagraph"/>
        <w:numPr>
          <w:ilvl w:val="0"/>
          <w:numId w:val="15"/>
        </w:numPr>
        <w:rPr>
          <w:lang w:val="en-CA"/>
        </w:rPr>
      </w:pPr>
      <w:r w:rsidRPr="0002754E">
        <w:rPr>
          <w:lang w:val="en-CA"/>
        </w:rPr>
        <w:t>Advocacy, self-advocacy, and public speaking on topics in the disability space</w:t>
      </w:r>
    </w:p>
    <w:p w14:paraId="5DD5633D" w14:textId="1B014A3F" w:rsidR="000B09D8" w:rsidRPr="0002754E" w:rsidRDefault="00B72253" w:rsidP="00514620">
      <w:pPr>
        <w:pStyle w:val="ListParagraph"/>
        <w:numPr>
          <w:ilvl w:val="0"/>
          <w:numId w:val="15"/>
        </w:numPr>
        <w:rPr>
          <w:lang w:val="en-CA"/>
        </w:rPr>
      </w:pPr>
      <w:r w:rsidRPr="0002754E">
        <w:rPr>
          <w:lang w:val="en-CA"/>
        </w:rPr>
        <w:t>Inclusive</w:t>
      </w:r>
      <w:r w:rsidR="00952E15" w:rsidRPr="0002754E">
        <w:rPr>
          <w:lang w:val="en-CA"/>
        </w:rPr>
        <w:t xml:space="preserve">, </w:t>
      </w:r>
      <w:r w:rsidRPr="0002754E">
        <w:rPr>
          <w:lang w:val="en-CA"/>
        </w:rPr>
        <w:t xml:space="preserve">accessible information </w:t>
      </w:r>
      <w:r w:rsidR="00952E15" w:rsidRPr="0002754E">
        <w:rPr>
          <w:lang w:val="en-CA"/>
        </w:rPr>
        <w:t xml:space="preserve">and </w:t>
      </w:r>
      <w:r w:rsidRPr="0002754E">
        <w:rPr>
          <w:lang w:val="en-CA"/>
        </w:rPr>
        <w:t>communications technology</w:t>
      </w:r>
    </w:p>
    <w:p w14:paraId="12C6B698" w14:textId="779725EB" w:rsidR="00B72253" w:rsidRPr="0002754E" w:rsidRDefault="00B72253" w:rsidP="00514620">
      <w:pPr>
        <w:pStyle w:val="ListParagraph"/>
        <w:numPr>
          <w:ilvl w:val="0"/>
          <w:numId w:val="15"/>
        </w:numPr>
        <w:rPr>
          <w:lang w:val="en-CA"/>
        </w:rPr>
      </w:pPr>
      <w:r w:rsidRPr="0002754E">
        <w:rPr>
          <w:lang w:val="en-CA"/>
        </w:rPr>
        <w:t xml:space="preserve">Accessibility standards, guidelines, and best practices to ensure the elimination of systemic </w:t>
      </w:r>
      <w:r w:rsidR="009C7B62" w:rsidRPr="0002754E">
        <w:rPr>
          <w:lang w:val="en-CA"/>
        </w:rPr>
        <w:t>barriers.</w:t>
      </w:r>
    </w:p>
    <w:p w14:paraId="498AF0BB" w14:textId="38FFA0C2" w:rsidR="000B09D8" w:rsidRPr="0002754E" w:rsidRDefault="00B72253" w:rsidP="00514620">
      <w:pPr>
        <w:pStyle w:val="ListParagraph"/>
        <w:numPr>
          <w:ilvl w:val="0"/>
          <w:numId w:val="15"/>
        </w:numPr>
        <w:spacing w:after="0"/>
        <w:rPr>
          <w:lang w:val="en-CA"/>
        </w:rPr>
      </w:pPr>
      <w:r w:rsidRPr="0002754E">
        <w:rPr>
          <w:lang w:val="en-CA"/>
        </w:rPr>
        <w:t>Navigating challenges faced by persons with disabilities in the G</w:t>
      </w:r>
      <w:r w:rsidR="00952E15" w:rsidRPr="0002754E">
        <w:rPr>
          <w:lang w:val="en-CA"/>
        </w:rPr>
        <w:t>overnment of Canada</w:t>
      </w:r>
      <w:r w:rsidRPr="0002754E">
        <w:rPr>
          <w:lang w:val="en-CA"/>
        </w:rPr>
        <w:t xml:space="preserve"> and beyond, including job accommodation and best practices across the G</w:t>
      </w:r>
      <w:r w:rsidR="00952E15" w:rsidRPr="0002754E">
        <w:rPr>
          <w:lang w:val="en-CA"/>
        </w:rPr>
        <w:t>overnment of Canada</w:t>
      </w:r>
      <w:r w:rsidRPr="0002754E">
        <w:rPr>
          <w:lang w:val="en-CA"/>
        </w:rPr>
        <w:t xml:space="preserve"> and </w:t>
      </w:r>
      <w:r w:rsidR="009C7B62" w:rsidRPr="0002754E">
        <w:rPr>
          <w:lang w:val="en-CA"/>
        </w:rPr>
        <w:t>abroad.</w:t>
      </w:r>
    </w:p>
    <w:p w14:paraId="72421E3B" w14:textId="77777777" w:rsidR="000B09D8" w:rsidRPr="0002754E" w:rsidRDefault="000B09D8" w:rsidP="0008008E">
      <w:pPr>
        <w:pStyle w:val="Heading2"/>
        <w:spacing w:before="0" w:line="276" w:lineRule="auto"/>
        <w:rPr>
          <w:lang w:val="en-CA"/>
        </w:rPr>
      </w:pPr>
      <w:bookmarkStart w:id="69" w:name="_Toc104465350"/>
      <w:r w:rsidRPr="0002754E">
        <w:rPr>
          <w:lang w:val="en-CA"/>
        </w:rPr>
        <w:t>Availability to Mentor</w:t>
      </w:r>
      <w:bookmarkEnd w:id="69"/>
    </w:p>
    <w:p w14:paraId="6D8EB7A4" w14:textId="4564FB7F" w:rsidR="000B09D8" w:rsidRPr="0002754E" w:rsidRDefault="003F02A7" w:rsidP="003F1697">
      <w:pPr>
        <w:rPr>
          <w:lang w:val="en-CA"/>
        </w:rPr>
      </w:pPr>
      <w:r w:rsidRPr="0002754E">
        <w:rPr>
          <w:lang w:val="en-CA"/>
        </w:rPr>
        <w:t>Weekly or monthly basis</w:t>
      </w:r>
    </w:p>
    <w:p w14:paraId="1727F24F" w14:textId="77777777" w:rsidR="000B09D8" w:rsidRPr="0002754E" w:rsidRDefault="000B09D8" w:rsidP="0008008E">
      <w:pPr>
        <w:pStyle w:val="Heading2"/>
        <w:spacing w:before="0" w:line="276" w:lineRule="auto"/>
        <w:rPr>
          <w:lang w:val="en-CA"/>
        </w:rPr>
      </w:pPr>
      <w:bookmarkStart w:id="70" w:name="_Toc104465351"/>
      <w:r w:rsidRPr="0002754E">
        <w:rPr>
          <w:lang w:val="en-CA"/>
        </w:rPr>
        <w:t>Contact Details</w:t>
      </w:r>
      <w:bookmarkEnd w:id="70"/>
    </w:p>
    <w:p w14:paraId="4EDD619C" w14:textId="4F0C52B8" w:rsidR="00FD34F3" w:rsidRPr="0002754E" w:rsidRDefault="00000000" w:rsidP="003F1697">
      <w:pPr>
        <w:rPr>
          <w:rStyle w:val="Hyperlink"/>
          <w:sz w:val="22"/>
          <w:lang w:val="en-CA"/>
        </w:rPr>
      </w:pPr>
      <w:r>
        <w:fldChar w:fldCharType="begin"/>
      </w:r>
      <w:r w:rsidRPr="0021190B">
        <w:rPr>
          <w:lang w:val="en-CA"/>
        </w:rPr>
        <w:instrText>HYPERLINK "mailto:jeffrey.stark@ssc-spc.gc.ca"</w:instrText>
      </w:r>
      <w:r>
        <w:fldChar w:fldCharType="separate"/>
      </w:r>
      <w:r w:rsidR="00723B46" w:rsidRPr="0002754E">
        <w:rPr>
          <w:rStyle w:val="Hyperlink"/>
          <w:sz w:val="22"/>
          <w:lang w:val="en-CA"/>
        </w:rPr>
        <w:t>jeffrey.stark@ssc-spc.gc.ca</w:t>
      </w:r>
      <w:r>
        <w:rPr>
          <w:rStyle w:val="Hyperlink"/>
          <w:sz w:val="22"/>
          <w:lang w:val="en-CA"/>
        </w:rPr>
        <w:fldChar w:fldCharType="end"/>
      </w:r>
      <w:bookmarkStart w:id="71" w:name="_Hlk136245938"/>
      <w:r w:rsidR="00FD34F3" w:rsidRPr="0002754E">
        <w:rPr>
          <w:rStyle w:val="Hyperlink"/>
          <w:sz w:val="22"/>
          <w:lang w:val="en-CA"/>
        </w:rPr>
        <w:br w:type="page"/>
      </w:r>
    </w:p>
    <w:p w14:paraId="78F761E4" w14:textId="7A6064B5" w:rsidR="00540835" w:rsidRPr="0002754E" w:rsidRDefault="00540835" w:rsidP="009B3B77">
      <w:pPr>
        <w:pStyle w:val="Heading1"/>
        <w:rPr>
          <w:sz w:val="40"/>
          <w:szCs w:val="40"/>
          <w:lang w:val="en-CA"/>
        </w:rPr>
      </w:pPr>
      <w:bookmarkStart w:id="72" w:name="_Toc137793519"/>
      <w:r w:rsidRPr="0002754E">
        <w:rPr>
          <w:lang w:val="en-CA"/>
        </w:rPr>
        <w:lastRenderedPageBreak/>
        <w:t>JESSICA SERVICE</w:t>
      </w:r>
      <w:r w:rsidRPr="0002754E">
        <w:rPr>
          <w:sz w:val="40"/>
          <w:szCs w:val="40"/>
          <w:lang w:val="en-CA"/>
        </w:rPr>
        <w:t xml:space="preserve"> (SHE/HER)</w:t>
      </w:r>
      <w:bookmarkEnd w:id="72"/>
    </w:p>
    <w:p w14:paraId="45736987" w14:textId="77777777" w:rsidR="00540835" w:rsidRPr="0002754E" w:rsidRDefault="00540835" w:rsidP="0008008E">
      <w:pPr>
        <w:spacing w:after="0" w:line="276" w:lineRule="auto"/>
        <w:rPr>
          <w:lang w:val="en-CA"/>
        </w:rPr>
      </w:pPr>
      <w:r w:rsidRPr="0002754E">
        <w:rPr>
          <w:noProof/>
          <w:lang w:val="en-CA"/>
        </w:rPr>
        <w:drawing>
          <wp:inline distT="0" distB="0" distL="0" distR="0" wp14:anchorId="60F03504" wp14:editId="341FD0E1">
            <wp:extent cx="1501414" cy="1783233"/>
            <wp:effectExtent l="133350" t="133350" r="137160" b="140970"/>
            <wp:docPr id="22" name="Picture 22" descr="Picture of Jessica Service: A woman in a black winter vest with brown hair and green eye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icture of Jessica Service: A woman in a black winter vest with brown hair and green eyes smiling"/>
                    <pic:cNvPicPr/>
                  </pic:nvPicPr>
                  <pic:blipFill rotWithShape="1">
                    <a:blip r:embed="rId21" cstate="print">
                      <a:extLst>
                        <a:ext uri="{28A0092B-C50C-407E-A947-70E740481C1C}">
                          <a14:useLocalDpi xmlns:a14="http://schemas.microsoft.com/office/drawing/2010/main" val="0"/>
                        </a:ext>
                      </a:extLst>
                    </a:blip>
                    <a:srcRect l="-842" t="3507" r="-842" b="6956"/>
                    <a:stretch/>
                  </pic:blipFill>
                  <pic:spPr bwMode="auto">
                    <a:xfrm>
                      <a:off x="0" y="0"/>
                      <a:ext cx="1508821" cy="179203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7A44A10"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5FE35E0" w14:textId="13DD525A" w:rsidR="00540835" w:rsidRPr="0002754E" w:rsidRDefault="00540835" w:rsidP="00DD08DA">
      <w:pPr>
        <w:rPr>
          <w:lang w:val="en-CA"/>
        </w:rPr>
      </w:pPr>
      <w:r w:rsidRPr="0002754E">
        <w:rPr>
          <w:lang w:val="en-CA"/>
        </w:rPr>
        <w:t>Manager of Performance Management, OCIO – Chief Data Office</w:t>
      </w:r>
    </w:p>
    <w:p w14:paraId="4B8427AD" w14:textId="57FBEDBC" w:rsidR="00540835" w:rsidRPr="0002754E" w:rsidRDefault="00540835" w:rsidP="00DD08DA">
      <w:pPr>
        <w:rPr>
          <w:lang w:val="en-CA"/>
        </w:rPr>
      </w:pPr>
      <w:r w:rsidRPr="0002754E">
        <w:rPr>
          <w:lang w:val="en-CA"/>
        </w:rPr>
        <w:t xml:space="preserve">Treasury Board of Canada (TBS) </w:t>
      </w:r>
    </w:p>
    <w:p w14:paraId="0F4A58A2" w14:textId="2DE529DF"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236E990" w14:textId="7343FF26" w:rsidR="00540835" w:rsidRPr="0002754E" w:rsidRDefault="00540835" w:rsidP="00DD08DA">
      <w:pPr>
        <w:rPr>
          <w:lang w:val="en-CA"/>
        </w:rPr>
      </w:pPr>
      <w:r w:rsidRPr="0002754E">
        <w:rPr>
          <w:lang w:val="en-CA"/>
        </w:rPr>
        <w:t>Ottawa</w:t>
      </w:r>
    </w:p>
    <w:p w14:paraId="7FAB0151"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5E5E6F9E" w14:textId="7A15F1A8" w:rsidR="00540835" w:rsidRPr="0002754E" w:rsidRDefault="00540835" w:rsidP="00DD08DA">
      <w:pPr>
        <w:rPr>
          <w:lang w:val="en-CA"/>
        </w:rPr>
      </w:pPr>
      <w:r w:rsidRPr="0002754E">
        <w:rPr>
          <w:lang w:val="en-CA"/>
        </w:rPr>
        <w:t xml:space="preserve">English </w:t>
      </w:r>
    </w:p>
    <w:p w14:paraId="67ECEF84"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29E156AF" w14:textId="77777777" w:rsidR="00540835" w:rsidRPr="0002754E" w:rsidRDefault="00540835" w:rsidP="00514620">
      <w:pPr>
        <w:pStyle w:val="ListParagraph"/>
        <w:numPr>
          <w:ilvl w:val="0"/>
          <w:numId w:val="16"/>
        </w:numPr>
        <w:spacing w:after="0"/>
        <w:rPr>
          <w:rFonts w:cs="Segoe UI Semilight"/>
          <w:lang w:val="en-CA"/>
        </w:rPr>
      </w:pPr>
      <w:r w:rsidRPr="0002754E">
        <w:rPr>
          <w:lang w:val="en-CA"/>
        </w:rPr>
        <w:t>Dyslexia and navigating and preparing for hiring and selection processes including understanding the accommodation process.</w:t>
      </w:r>
    </w:p>
    <w:p w14:paraId="381BE15F" w14:textId="2AC02F3F" w:rsidR="00540835" w:rsidRPr="0002754E" w:rsidRDefault="00540835" w:rsidP="00514620">
      <w:pPr>
        <w:pStyle w:val="ListParagraph"/>
        <w:numPr>
          <w:ilvl w:val="0"/>
          <w:numId w:val="16"/>
        </w:numPr>
        <w:spacing w:after="0"/>
        <w:rPr>
          <w:rFonts w:cs="Segoe UI Semilight"/>
          <w:lang w:val="en-CA"/>
        </w:rPr>
      </w:pPr>
      <w:r w:rsidRPr="0002754E">
        <w:rPr>
          <w:rFonts w:cs="Segoe UI Semilight"/>
          <w:lang w:val="en-CA"/>
        </w:rPr>
        <w:t>Working in the data and performance domain (policy research, data framework development, regulatory policy, program policy) as well as planning, reporting and evaluation</w:t>
      </w:r>
    </w:p>
    <w:p w14:paraId="3843511A" w14:textId="77777777" w:rsidR="00397604" w:rsidRPr="0002754E" w:rsidRDefault="00397604" w:rsidP="00514620">
      <w:pPr>
        <w:pStyle w:val="ListParagraph"/>
        <w:numPr>
          <w:ilvl w:val="0"/>
          <w:numId w:val="16"/>
        </w:numPr>
        <w:spacing w:after="0"/>
        <w:rPr>
          <w:lang w:val="en-CA"/>
        </w:rPr>
      </w:pPr>
      <w:r w:rsidRPr="0002754E">
        <w:rPr>
          <w:lang w:val="en-CA"/>
        </w:rPr>
        <w:t>Connection and networking with relevant experts to help you gain a more thorough understanding of the topic of data and performance in the public sector.</w:t>
      </w:r>
    </w:p>
    <w:p w14:paraId="209ABD93"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B676B5E" w14:textId="68C50D92" w:rsidR="00540835" w:rsidRPr="0002754E" w:rsidRDefault="00540835" w:rsidP="00DD08DA">
      <w:pPr>
        <w:rPr>
          <w:lang w:val="en-CA"/>
        </w:rPr>
      </w:pPr>
      <w:r w:rsidRPr="0002754E">
        <w:rPr>
          <w:lang w:val="en-CA"/>
        </w:rPr>
        <w:t xml:space="preserve">Once </w:t>
      </w:r>
      <w:r w:rsidR="00397604" w:rsidRPr="0002754E">
        <w:rPr>
          <w:lang w:val="en-CA"/>
        </w:rPr>
        <w:t>a month</w:t>
      </w:r>
    </w:p>
    <w:p w14:paraId="798EF379"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CB5F748" w14:textId="3EB3CAA9" w:rsidR="009C7B62" w:rsidRPr="0002754E" w:rsidRDefault="00000000" w:rsidP="00DD08DA">
      <w:pPr>
        <w:rPr>
          <w:lang w:val="en-CA"/>
        </w:rPr>
      </w:pPr>
      <w:r>
        <w:fldChar w:fldCharType="begin"/>
      </w:r>
      <w:r w:rsidRPr="0021190B">
        <w:rPr>
          <w:lang w:val="en-CA"/>
        </w:rPr>
        <w:instrText>HYPERLINK "mailto:Jessica.service@tbs-sct.gc.ca"</w:instrText>
      </w:r>
      <w:r>
        <w:fldChar w:fldCharType="separate"/>
      </w:r>
      <w:r w:rsidR="00DD08DA" w:rsidRPr="0002754E">
        <w:rPr>
          <w:rStyle w:val="Hyperlink"/>
          <w:lang w:val="en-CA"/>
        </w:rPr>
        <w:t>Jessica.service@tbs-sct.gc.ca</w:t>
      </w:r>
      <w:r>
        <w:rPr>
          <w:rStyle w:val="Hyperlink"/>
          <w:lang w:val="en-CA"/>
        </w:rPr>
        <w:fldChar w:fldCharType="end"/>
      </w:r>
    </w:p>
    <w:p w14:paraId="0ACE8C85" w14:textId="77777777" w:rsidR="009C7B62" w:rsidRPr="0002754E" w:rsidRDefault="009C7B62" w:rsidP="0008008E">
      <w:pPr>
        <w:keepLines w:val="0"/>
        <w:spacing w:after="0"/>
        <w:rPr>
          <w:lang w:val="en-CA"/>
        </w:rPr>
      </w:pPr>
      <w:r w:rsidRPr="0002754E">
        <w:rPr>
          <w:lang w:val="en-CA"/>
        </w:rPr>
        <w:br w:type="page"/>
      </w:r>
    </w:p>
    <w:p w14:paraId="564475DE" w14:textId="20A15A14" w:rsidR="00397604" w:rsidRPr="0002754E" w:rsidRDefault="00397604" w:rsidP="009B3B77">
      <w:pPr>
        <w:pStyle w:val="Heading1"/>
        <w:rPr>
          <w:sz w:val="40"/>
          <w:szCs w:val="40"/>
          <w:lang w:val="en-CA"/>
        </w:rPr>
      </w:pPr>
      <w:bookmarkStart w:id="73" w:name="_Toc137793520"/>
      <w:bookmarkEnd w:id="71"/>
      <w:r w:rsidRPr="0002754E">
        <w:rPr>
          <w:lang w:val="en-CA"/>
        </w:rPr>
        <w:lastRenderedPageBreak/>
        <w:t>KAREN KENNIPHA</w:t>
      </w:r>
      <w:r w:rsidR="00C00527" w:rsidRPr="0002754E">
        <w:rPr>
          <w:lang w:val="en-CA"/>
        </w:rPr>
        <w:t>A</w:t>
      </w:r>
      <w:r w:rsidRPr="0002754E">
        <w:rPr>
          <w:lang w:val="en-CA"/>
        </w:rPr>
        <w:t>S</w:t>
      </w:r>
      <w:r w:rsidRPr="0002754E">
        <w:rPr>
          <w:sz w:val="40"/>
          <w:szCs w:val="40"/>
          <w:lang w:val="en-CA"/>
        </w:rPr>
        <w:t xml:space="preserve"> (SHE/HER)</w:t>
      </w:r>
      <w:bookmarkEnd w:id="73"/>
    </w:p>
    <w:p w14:paraId="1B6AAACE"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E15A52C" w14:textId="7E68E347" w:rsidR="00C00527" w:rsidRPr="0002754E" w:rsidRDefault="00C00527" w:rsidP="00150D56">
      <w:pPr>
        <w:rPr>
          <w:lang w:val="en-CA"/>
        </w:rPr>
      </w:pPr>
      <w:r w:rsidRPr="0002754E">
        <w:rPr>
          <w:lang w:val="en-CA"/>
        </w:rPr>
        <w:t>Chair, Persons with Disability Advisory Committee (PDAC), Equity, Diversity &amp; Inclusion / Workforce Planning, Policies and Programs</w:t>
      </w:r>
    </w:p>
    <w:p w14:paraId="7B89135F" w14:textId="7D096DC2" w:rsidR="00C00527" w:rsidRPr="0002754E" w:rsidRDefault="00C00527" w:rsidP="00150D56">
      <w:pPr>
        <w:rPr>
          <w:rFonts w:ascii="Segoe UI" w:eastAsiaTheme="majorEastAsia" w:hAnsi="Segoe UI" w:cs="Segoe UI"/>
          <w:b/>
          <w:color w:val="5B315E" w:themeColor="accent2"/>
          <w:sz w:val="32"/>
          <w:szCs w:val="32"/>
          <w:lang w:val="en-CA"/>
        </w:rPr>
      </w:pPr>
      <w:r w:rsidRPr="0002754E">
        <w:rPr>
          <w:lang w:val="en-CA"/>
        </w:rPr>
        <w:t>Canada Border Services Agency (CBSA)</w:t>
      </w:r>
    </w:p>
    <w:p w14:paraId="6DE64FA8" w14:textId="66A8F9EE"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78AD778" w14:textId="77777777" w:rsidR="00397604" w:rsidRPr="0002754E" w:rsidRDefault="00397604" w:rsidP="00150D56">
      <w:pPr>
        <w:rPr>
          <w:lang w:val="en-CA"/>
        </w:rPr>
      </w:pPr>
      <w:r w:rsidRPr="0002754E">
        <w:rPr>
          <w:lang w:val="en-CA"/>
        </w:rPr>
        <w:t>Ottawa</w:t>
      </w:r>
    </w:p>
    <w:p w14:paraId="6478DEBF"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0C064285" w14:textId="43009456" w:rsidR="00397604" w:rsidRPr="0002754E" w:rsidRDefault="00397604" w:rsidP="00150D56">
      <w:pPr>
        <w:rPr>
          <w:lang w:val="en-CA"/>
        </w:rPr>
      </w:pPr>
      <w:r w:rsidRPr="0002754E">
        <w:rPr>
          <w:lang w:val="en-CA"/>
        </w:rPr>
        <w:t xml:space="preserve">English </w:t>
      </w:r>
      <w:r w:rsidR="00C00527" w:rsidRPr="0002754E">
        <w:rPr>
          <w:lang w:val="en-CA"/>
        </w:rPr>
        <w:t>and French</w:t>
      </w:r>
    </w:p>
    <w:p w14:paraId="6732A8D4"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6E3B853" w14:textId="77777777" w:rsidR="00C00527" w:rsidRPr="0002754E" w:rsidRDefault="00C00527" w:rsidP="00514620">
      <w:pPr>
        <w:pStyle w:val="ListParagraph"/>
        <w:numPr>
          <w:ilvl w:val="0"/>
          <w:numId w:val="17"/>
        </w:numPr>
        <w:rPr>
          <w:lang w:val="en-CA"/>
        </w:rPr>
      </w:pPr>
      <w:r w:rsidRPr="0002754E">
        <w:rPr>
          <w:lang w:val="en-CA"/>
        </w:rPr>
        <w:t>26 years experience in the public service in corporate and operations, with an intersectional lens</w:t>
      </w:r>
    </w:p>
    <w:p w14:paraId="7F83E8CE" w14:textId="77777777" w:rsidR="00C00527" w:rsidRPr="0002754E" w:rsidRDefault="00C00527" w:rsidP="00514620">
      <w:pPr>
        <w:pStyle w:val="ListParagraph"/>
        <w:numPr>
          <w:ilvl w:val="0"/>
          <w:numId w:val="17"/>
        </w:numPr>
        <w:rPr>
          <w:lang w:val="en-CA"/>
        </w:rPr>
      </w:pPr>
      <w:r w:rsidRPr="0002754E">
        <w:rPr>
          <w:lang w:val="en-CA"/>
        </w:rPr>
        <w:t xml:space="preserve">Specialty in accessibility, </w:t>
      </w:r>
      <w:proofErr w:type="gramStart"/>
      <w:r w:rsidRPr="0002754E">
        <w:rPr>
          <w:lang w:val="en-CA"/>
        </w:rPr>
        <w:t>accommodations</w:t>
      </w:r>
      <w:proofErr w:type="gramEnd"/>
      <w:r w:rsidRPr="0002754E">
        <w:rPr>
          <w:lang w:val="en-CA"/>
        </w:rPr>
        <w:t xml:space="preserve"> and inclusivity</w:t>
      </w:r>
    </w:p>
    <w:p w14:paraId="6F41E945" w14:textId="77777777" w:rsidR="00C00527" w:rsidRPr="0002754E" w:rsidRDefault="00C00527" w:rsidP="00514620">
      <w:pPr>
        <w:pStyle w:val="ListParagraph"/>
        <w:numPr>
          <w:ilvl w:val="0"/>
          <w:numId w:val="17"/>
        </w:numPr>
        <w:spacing w:after="0"/>
        <w:rPr>
          <w:color w:val="5B315E" w:themeColor="accent2"/>
          <w:u w:val="single"/>
          <w:lang w:val="en-CA"/>
        </w:rPr>
      </w:pPr>
      <w:r w:rsidRPr="0002754E">
        <w:rPr>
          <w:lang w:val="en-CA"/>
        </w:rPr>
        <w:t xml:space="preserve">Persons with Disabilities Advisory Committee (PDAC) Chair &amp; Accessibility Ambassador, Accessibility Office  </w:t>
      </w:r>
    </w:p>
    <w:p w14:paraId="361ABDA9"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3AEAC9F2" w14:textId="36E53321" w:rsidR="00397604" w:rsidRPr="0002754E" w:rsidRDefault="00397604" w:rsidP="00150D56">
      <w:pPr>
        <w:rPr>
          <w:lang w:val="en-CA"/>
        </w:rPr>
      </w:pPr>
      <w:r w:rsidRPr="0002754E">
        <w:rPr>
          <w:lang w:val="en-CA"/>
        </w:rPr>
        <w:t>Once a month</w:t>
      </w:r>
      <w:r w:rsidR="00C00527" w:rsidRPr="0002754E">
        <w:rPr>
          <w:lang w:val="en-CA"/>
        </w:rPr>
        <w:t xml:space="preserve"> or bi-monthly for 1 hour each, max</w:t>
      </w:r>
    </w:p>
    <w:p w14:paraId="5C5222AD"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44D5C860" w14:textId="77777777" w:rsidR="00C00527" w:rsidRPr="0002754E" w:rsidRDefault="00000000" w:rsidP="00150D56">
      <w:pPr>
        <w:rPr>
          <w:lang w:val="en-CA"/>
        </w:rPr>
      </w:pPr>
      <w:r>
        <w:fldChar w:fldCharType="begin"/>
      </w:r>
      <w:r w:rsidRPr="0021190B">
        <w:rPr>
          <w:lang w:val="en-CA"/>
        </w:rPr>
        <w:instrText>HYPERLINK "mailto:Karen.Kenniphaas@cbsa-asfc.gc.ca"</w:instrText>
      </w:r>
      <w:r>
        <w:fldChar w:fldCharType="separate"/>
      </w:r>
      <w:r w:rsidR="00C00527" w:rsidRPr="0002754E">
        <w:rPr>
          <w:rStyle w:val="Hyperlink"/>
          <w:lang w:val="en-CA"/>
        </w:rPr>
        <w:t>Karen.Kenniphaas@cbsa-asfc.gc.ca</w:t>
      </w:r>
      <w:r>
        <w:rPr>
          <w:rStyle w:val="Hyperlink"/>
          <w:lang w:val="en-CA"/>
        </w:rPr>
        <w:fldChar w:fldCharType="end"/>
      </w:r>
    </w:p>
    <w:p w14:paraId="5874EC35" w14:textId="0ABF8D7A" w:rsidR="009C7B62" w:rsidRPr="0002754E" w:rsidRDefault="00C00527" w:rsidP="00150D56">
      <w:pPr>
        <w:rPr>
          <w:lang w:val="en-CA"/>
        </w:rPr>
      </w:pPr>
      <w:r w:rsidRPr="0002754E">
        <w:rPr>
          <w:lang w:val="en-CA"/>
        </w:rPr>
        <w:t>613-415-9721</w:t>
      </w:r>
    </w:p>
    <w:p w14:paraId="71A32A14" w14:textId="77777777" w:rsidR="009C7B62" w:rsidRPr="0002754E" w:rsidRDefault="009C7B62" w:rsidP="0008008E">
      <w:pPr>
        <w:keepLines w:val="0"/>
        <w:spacing w:after="0"/>
        <w:rPr>
          <w:lang w:val="en-CA"/>
        </w:rPr>
      </w:pPr>
      <w:r w:rsidRPr="0002754E">
        <w:rPr>
          <w:lang w:val="en-CA"/>
        </w:rPr>
        <w:br w:type="page"/>
      </w:r>
    </w:p>
    <w:p w14:paraId="48E13025" w14:textId="60B55520" w:rsidR="00C00527" w:rsidRPr="0002754E" w:rsidRDefault="00FC00EA" w:rsidP="009B3B77">
      <w:pPr>
        <w:pStyle w:val="Heading1"/>
        <w:rPr>
          <w:sz w:val="40"/>
          <w:szCs w:val="40"/>
          <w:lang w:val="en-CA"/>
        </w:rPr>
      </w:pPr>
      <w:bookmarkStart w:id="74" w:name="_Toc137793521"/>
      <w:r w:rsidRPr="0002754E">
        <w:rPr>
          <w:lang w:val="en-CA"/>
        </w:rPr>
        <w:lastRenderedPageBreak/>
        <w:t>KATHLEEN REYNOLDS</w:t>
      </w:r>
      <w:r w:rsidR="00C00527" w:rsidRPr="0002754E">
        <w:rPr>
          <w:sz w:val="40"/>
          <w:szCs w:val="40"/>
          <w:lang w:val="en-CA"/>
        </w:rPr>
        <w:t xml:space="preserve"> (SHE/HER)</w:t>
      </w:r>
      <w:bookmarkEnd w:id="74"/>
    </w:p>
    <w:p w14:paraId="0200E146" w14:textId="77777777" w:rsidR="00C00527" w:rsidRPr="0002754E" w:rsidRDefault="00C00527" w:rsidP="0008008E">
      <w:pPr>
        <w:spacing w:after="0" w:line="276" w:lineRule="auto"/>
        <w:rPr>
          <w:lang w:val="en-CA"/>
        </w:rPr>
      </w:pPr>
      <w:r w:rsidRPr="0002754E">
        <w:rPr>
          <w:noProof/>
          <w:lang w:val="en-CA"/>
        </w:rPr>
        <w:drawing>
          <wp:inline distT="0" distB="0" distL="0" distR="0" wp14:anchorId="0E7D3920" wp14:editId="0ECF0CB4">
            <wp:extent cx="1574065" cy="1869520"/>
            <wp:effectExtent l="133350" t="133350" r="140970" b="130810"/>
            <wp:docPr id="29" name="Picture 29" descr="Picture of Kathleen Reynolds: A woman in glasses in her mid thirties, dressed in a brightly patterned shirt. She is grinning directly at the camera while standing in front of palm trees and a conferenc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icture of Kathleen Reynolds: A woman in glasses in her mid thirties, dressed in a brightly patterned shirt. She is grinning directly at the camera while standing in front of palm trees and a conference centre."/>
                    <pic:cNvPicPr/>
                  </pic:nvPicPr>
                  <pic:blipFill>
                    <a:blip r:embed="rId22">
                      <a:extLst>
                        <a:ext uri="{28A0092B-C50C-407E-A947-70E740481C1C}">
                          <a14:useLocalDpi xmlns:a14="http://schemas.microsoft.com/office/drawing/2010/main" val="0"/>
                        </a:ext>
                      </a:extLst>
                    </a:blip>
                    <a:srcRect t="9368" b="9368"/>
                    <a:stretch>
                      <a:fillRect/>
                    </a:stretch>
                  </pic:blipFill>
                  <pic:spPr bwMode="auto">
                    <a:xfrm>
                      <a:off x="0" y="0"/>
                      <a:ext cx="1574065" cy="186952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6CEE822"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1E5766A" w14:textId="1A548912" w:rsidR="00FC00EA" w:rsidRPr="0002754E" w:rsidRDefault="00FC00EA" w:rsidP="008C3D48">
      <w:pPr>
        <w:rPr>
          <w:lang w:val="en-CA"/>
        </w:rPr>
      </w:pPr>
      <w:r w:rsidRPr="0002754E">
        <w:rPr>
          <w:lang w:val="en-CA"/>
        </w:rPr>
        <w:t>Program Officer, CIO Directorate, Enterprise IT Procurement and Corporate Services Branch</w:t>
      </w:r>
    </w:p>
    <w:p w14:paraId="12D9B941" w14:textId="4A56F924" w:rsidR="00FC00EA" w:rsidRPr="0002754E" w:rsidRDefault="00FC00EA" w:rsidP="008C3D48">
      <w:pPr>
        <w:rPr>
          <w:lang w:val="en-CA"/>
        </w:rPr>
      </w:pPr>
      <w:r w:rsidRPr="0002754E">
        <w:rPr>
          <w:lang w:val="en-CA"/>
        </w:rPr>
        <w:t>Shared Services Canada</w:t>
      </w:r>
    </w:p>
    <w:p w14:paraId="4DCB79E4" w14:textId="4D6E7759"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bookmarkStart w:id="75" w:name="_Hlk136253086"/>
      <w:r w:rsidRPr="0002754E">
        <w:rPr>
          <w:rFonts w:ascii="Segoe UI" w:eastAsiaTheme="majorEastAsia" w:hAnsi="Segoe UI" w:cs="Segoe UI"/>
          <w:b/>
          <w:color w:val="5B315E" w:themeColor="accent2"/>
          <w:sz w:val="32"/>
          <w:szCs w:val="32"/>
          <w:lang w:val="en-CA"/>
        </w:rPr>
        <w:t>Location of Work</w:t>
      </w:r>
    </w:p>
    <w:p w14:paraId="120FF600" w14:textId="5FAD69D5" w:rsidR="00C00527" w:rsidRPr="0002754E" w:rsidRDefault="00A04CA3" w:rsidP="008C3D48">
      <w:pPr>
        <w:rPr>
          <w:lang w:val="en-CA"/>
        </w:rPr>
      </w:pPr>
      <w:r w:rsidRPr="0002754E">
        <w:rPr>
          <w:lang w:val="en-CA"/>
        </w:rPr>
        <w:t>Ottawa</w:t>
      </w:r>
    </w:p>
    <w:p w14:paraId="095D0D22"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bookmarkEnd w:id="75"/>
    <w:p w14:paraId="51CD8E7E" w14:textId="1AC1EB6B" w:rsidR="00C00527" w:rsidRPr="0002754E" w:rsidRDefault="00C00527" w:rsidP="008C3D48">
      <w:pPr>
        <w:rPr>
          <w:lang w:val="en-CA"/>
        </w:rPr>
      </w:pPr>
      <w:r w:rsidRPr="0002754E">
        <w:rPr>
          <w:lang w:val="en-CA"/>
        </w:rPr>
        <w:t xml:space="preserve">English </w:t>
      </w:r>
    </w:p>
    <w:p w14:paraId="55E05A01"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F5EEC67" w14:textId="77777777" w:rsidR="00A04CA3" w:rsidRPr="0002754E" w:rsidRDefault="00A04CA3" w:rsidP="00514620">
      <w:pPr>
        <w:pStyle w:val="ListParagraph"/>
        <w:numPr>
          <w:ilvl w:val="0"/>
          <w:numId w:val="18"/>
        </w:numPr>
        <w:rPr>
          <w:lang w:val="en-CA"/>
        </w:rPr>
      </w:pPr>
      <w:r w:rsidRPr="0002754E">
        <w:rPr>
          <w:lang w:val="en-CA"/>
        </w:rPr>
        <w:t>Organizing &amp; procuring accommodation for employees with disabilities</w:t>
      </w:r>
    </w:p>
    <w:p w14:paraId="7E55029F" w14:textId="23AE7173" w:rsidR="00A04CA3" w:rsidRPr="0002754E" w:rsidRDefault="00A04CA3" w:rsidP="00514620">
      <w:pPr>
        <w:pStyle w:val="ListParagraph"/>
        <w:numPr>
          <w:ilvl w:val="0"/>
          <w:numId w:val="18"/>
        </w:numPr>
        <w:rPr>
          <w:color w:val="5B315E" w:themeColor="accent2"/>
          <w:u w:val="single"/>
          <w:lang w:val="en-CA"/>
        </w:rPr>
      </w:pPr>
      <w:r w:rsidRPr="0002754E">
        <w:rPr>
          <w:rFonts w:cstheme="minorHAnsi"/>
          <w:lang w:val="en-CA"/>
        </w:rPr>
        <w:t xml:space="preserve">University-work transitions; working in the GC as a new </w:t>
      </w:r>
      <w:r w:rsidR="009C7B62" w:rsidRPr="0002754E">
        <w:rPr>
          <w:rFonts w:cstheme="minorHAnsi"/>
          <w:lang w:val="en-CA"/>
        </w:rPr>
        <w:t>employee.</w:t>
      </w:r>
    </w:p>
    <w:p w14:paraId="6A9783EC" w14:textId="6EF3140C" w:rsidR="00A04CA3" w:rsidRPr="0002754E" w:rsidRDefault="00A04CA3" w:rsidP="00514620">
      <w:pPr>
        <w:pStyle w:val="ListParagraph"/>
        <w:numPr>
          <w:ilvl w:val="0"/>
          <w:numId w:val="18"/>
        </w:numPr>
        <w:spacing w:after="0"/>
        <w:rPr>
          <w:color w:val="5B315E" w:themeColor="accent2"/>
          <w:u w:val="single"/>
          <w:lang w:val="en-CA"/>
        </w:rPr>
      </w:pPr>
      <w:r w:rsidRPr="0002754E">
        <w:rPr>
          <w:lang w:val="en-CA"/>
        </w:rPr>
        <w:t>Information analysis &amp; professional writing (reports, briefing notes, proposals, presentations)</w:t>
      </w:r>
    </w:p>
    <w:p w14:paraId="68E1F9AC"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40341985" w14:textId="272850FA" w:rsidR="00C00527" w:rsidRPr="0002754E" w:rsidRDefault="00A04CA3" w:rsidP="008C3D48">
      <w:pPr>
        <w:rPr>
          <w:lang w:val="en-CA"/>
        </w:rPr>
      </w:pPr>
      <w:r w:rsidRPr="0002754E">
        <w:rPr>
          <w:lang w:val="en-CA"/>
        </w:rPr>
        <w:t>Every</w:t>
      </w:r>
      <w:r w:rsidR="00C00527" w:rsidRPr="0002754E">
        <w:rPr>
          <w:lang w:val="en-CA"/>
        </w:rPr>
        <w:t xml:space="preserve"> two weeks</w:t>
      </w:r>
    </w:p>
    <w:p w14:paraId="29C3DB95"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59CBBBEB" w14:textId="290523CD" w:rsidR="00C00527" w:rsidRPr="0002754E" w:rsidRDefault="00000000" w:rsidP="008C3D48">
      <w:pPr>
        <w:rPr>
          <w:lang w:val="en-CA"/>
        </w:rPr>
      </w:pPr>
      <w:r>
        <w:fldChar w:fldCharType="begin"/>
      </w:r>
      <w:r w:rsidRPr="0021190B">
        <w:rPr>
          <w:lang w:val="en-CA"/>
        </w:rPr>
        <w:instrText>HYPERLINK "mailto:Kathleen.reynolds@ssc-spc.gc.ca"</w:instrText>
      </w:r>
      <w:r>
        <w:fldChar w:fldCharType="separate"/>
      </w:r>
      <w:r w:rsidR="00A04CA3" w:rsidRPr="0002754E">
        <w:rPr>
          <w:rStyle w:val="Hyperlink"/>
          <w:lang w:val="en-CA"/>
        </w:rPr>
        <w:t>Kathleen.reynolds@ssc-spc.gc.ca</w:t>
      </w:r>
      <w:r>
        <w:rPr>
          <w:rStyle w:val="Hyperlink"/>
          <w:lang w:val="en-CA"/>
        </w:rPr>
        <w:fldChar w:fldCharType="end"/>
      </w:r>
    </w:p>
    <w:p w14:paraId="77F50993" w14:textId="3C14897E" w:rsidR="009C7B62" w:rsidRPr="0002754E" w:rsidRDefault="00A04CA3" w:rsidP="008C3D48">
      <w:pPr>
        <w:rPr>
          <w:lang w:val="en-CA"/>
        </w:rPr>
      </w:pPr>
      <w:r w:rsidRPr="0002754E">
        <w:rPr>
          <w:lang w:val="en-CA"/>
        </w:rPr>
        <w:t>873-455-4252</w:t>
      </w:r>
    </w:p>
    <w:p w14:paraId="1231A2C8" w14:textId="77777777" w:rsidR="009C7B62" w:rsidRPr="0002754E" w:rsidRDefault="009C7B62" w:rsidP="0008008E">
      <w:pPr>
        <w:keepLines w:val="0"/>
        <w:spacing w:after="0"/>
        <w:rPr>
          <w:lang w:val="en-CA"/>
        </w:rPr>
      </w:pPr>
      <w:r w:rsidRPr="0002754E">
        <w:rPr>
          <w:lang w:val="en-CA"/>
        </w:rPr>
        <w:br w:type="page"/>
      </w:r>
    </w:p>
    <w:p w14:paraId="4901F3A9" w14:textId="20B29285" w:rsidR="0001632F" w:rsidRPr="0002754E" w:rsidRDefault="0003348E" w:rsidP="009B3B77">
      <w:pPr>
        <w:pStyle w:val="Heading1"/>
        <w:rPr>
          <w:lang w:val="en-CA"/>
        </w:rPr>
      </w:pPr>
      <w:bookmarkStart w:id="76" w:name="_Toc137793522"/>
      <w:r w:rsidRPr="0002754E">
        <w:rPr>
          <w:lang w:val="en-CA"/>
        </w:rPr>
        <w:lastRenderedPageBreak/>
        <w:t xml:space="preserve">KENNETH AQUIN-ABBOUD </w:t>
      </w:r>
      <w:r w:rsidR="0001632F" w:rsidRPr="0002754E">
        <w:rPr>
          <w:lang w:val="en-CA"/>
        </w:rPr>
        <w:t>(</w:t>
      </w:r>
      <w:r w:rsidR="00B45A5F" w:rsidRPr="0002754E">
        <w:rPr>
          <w:lang w:val="en-CA"/>
        </w:rPr>
        <w:t>HE/HIM</w:t>
      </w:r>
      <w:r w:rsidR="0001632F" w:rsidRPr="0002754E">
        <w:rPr>
          <w:lang w:val="en-CA"/>
        </w:rPr>
        <w:t>)</w:t>
      </w:r>
      <w:bookmarkEnd w:id="76"/>
    </w:p>
    <w:p w14:paraId="6AED871D" w14:textId="09853907" w:rsidR="0001632F" w:rsidRPr="0002754E" w:rsidRDefault="0001632F" w:rsidP="0008008E">
      <w:pPr>
        <w:spacing w:after="0" w:line="276" w:lineRule="auto"/>
        <w:rPr>
          <w:lang w:val="en-CA"/>
        </w:rPr>
      </w:pPr>
      <w:r w:rsidRPr="0002754E">
        <w:rPr>
          <w:noProof/>
          <w:lang w:val="en-CA"/>
        </w:rPr>
        <w:drawing>
          <wp:inline distT="0" distB="0" distL="0" distR="0" wp14:anchorId="7897A5C5" wp14:editId="36C34E90">
            <wp:extent cx="1219200" cy="1828800"/>
            <wp:effectExtent l="133350" t="133350" r="133350" b="133350"/>
            <wp:docPr id="9" name="Picture 9" descr="Picture of Kenneth Aquin-Abboud: An olive skinned  man with short brown hair. He is smiling with his mouth open, head tilted to the left, and eyes slightly closed. He is sitting with his hands clasped in front of him and wearing a collared shirt with a blazer ov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icture of Kenneth Aquin-Abboud: An olive skinned  man with short brown hair. He is smiling with his mouth open, head tilted to the left, and eyes slightly closed. He is sitting with his hands clasped in front of him and wearing a collared shirt with a blazer overtop."/>
                    <pic:cNvPicPr/>
                  </pic:nvPicPr>
                  <pic:blipFill>
                    <a:blip r:embed="rId23" cstate="print">
                      <a:extLst>
                        <a:ext uri="{28A0092B-C50C-407E-A947-70E740481C1C}">
                          <a14:useLocalDpi xmlns:a14="http://schemas.microsoft.com/office/drawing/2010/main" val="0"/>
                        </a:ext>
                      </a:extLst>
                    </a:blip>
                    <a:srcRect l="5556" r="5556"/>
                    <a:stretch>
                      <a:fillRect/>
                    </a:stretch>
                  </pic:blipFill>
                  <pic:spPr>
                    <a:xfrm>
                      <a:off x="0" y="0"/>
                      <a:ext cx="1219200" cy="18288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6552E1" w14:textId="77777777" w:rsidR="0001632F" w:rsidRPr="0002754E" w:rsidRDefault="0001632F" w:rsidP="0008008E">
      <w:pPr>
        <w:pStyle w:val="Heading2"/>
        <w:spacing w:before="0" w:line="276" w:lineRule="auto"/>
        <w:rPr>
          <w:lang w:val="en-CA"/>
        </w:rPr>
      </w:pPr>
      <w:r w:rsidRPr="0002754E">
        <w:rPr>
          <w:lang w:val="en-CA"/>
        </w:rPr>
        <w:t>Current Position and Department</w:t>
      </w:r>
    </w:p>
    <w:p w14:paraId="0B295895" w14:textId="6DC6493B" w:rsidR="0001632F" w:rsidRPr="0002754E" w:rsidRDefault="00843482" w:rsidP="004C74D2">
      <w:pPr>
        <w:rPr>
          <w:lang w:val="en-CA"/>
        </w:rPr>
      </w:pPr>
      <w:r>
        <w:rPr>
          <w:lang w:val="en-CA"/>
        </w:rPr>
        <w:t>Senior Program Analyst</w:t>
      </w:r>
      <w:r w:rsidR="001F3FCB" w:rsidRPr="0002754E">
        <w:rPr>
          <w:lang w:val="en-CA"/>
        </w:rPr>
        <w:t>,</w:t>
      </w:r>
      <w:r>
        <w:rPr>
          <w:lang w:val="en-CA"/>
        </w:rPr>
        <w:t xml:space="preserve"> Accessibility Readiness Team</w:t>
      </w:r>
    </w:p>
    <w:p w14:paraId="4C38139C" w14:textId="515DC25F" w:rsidR="0001632F" w:rsidRPr="0002754E" w:rsidRDefault="001F3FCB" w:rsidP="004C74D2">
      <w:pPr>
        <w:rPr>
          <w:lang w:val="en-CA"/>
        </w:rPr>
      </w:pPr>
      <w:r w:rsidRPr="0002754E">
        <w:rPr>
          <w:lang w:val="en-CA"/>
        </w:rPr>
        <w:t>Health Canada</w:t>
      </w:r>
    </w:p>
    <w:p w14:paraId="774E0B0B" w14:textId="77777777" w:rsidR="00A04CA3" w:rsidRPr="0002754E" w:rsidRDefault="00A04CA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80A9BFC" w14:textId="7F4C0F12" w:rsidR="00A04CA3" w:rsidRPr="0002754E" w:rsidRDefault="00A04CA3" w:rsidP="004C74D2">
      <w:pPr>
        <w:rPr>
          <w:lang w:val="en-CA"/>
        </w:rPr>
      </w:pPr>
      <w:r w:rsidRPr="0002754E">
        <w:rPr>
          <w:lang w:val="en-CA"/>
        </w:rPr>
        <w:t>Ottawa and Montreal</w:t>
      </w:r>
    </w:p>
    <w:p w14:paraId="1A0ED71C" w14:textId="77777777" w:rsidR="00A04CA3" w:rsidRPr="0002754E" w:rsidRDefault="00A04CA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4971D61" w14:textId="344B7783" w:rsidR="0001632F" w:rsidRPr="0002754E" w:rsidRDefault="000900D4" w:rsidP="004C74D2">
      <w:pPr>
        <w:rPr>
          <w:lang w:val="en-CA"/>
        </w:rPr>
      </w:pPr>
      <w:r w:rsidRPr="0002754E">
        <w:rPr>
          <w:lang w:val="en-CA"/>
        </w:rPr>
        <w:t>French and English</w:t>
      </w:r>
    </w:p>
    <w:p w14:paraId="744EF7C3" w14:textId="77777777" w:rsidR="0001632F" w:rsidRPr="0002754E" w:rsidRDefault="0001632F" w:rsidP="0008008E">
      <w:pPr>
        <w:pStyle w:val="Heading2"/>
        <w:spacing w:before="0" w:line="276" w:lineRule="auto"/>
        <w:rPr>
          <w:lang w:val="en-CA"/>
        </w:rPr>
      </w:pPr>
      <w:r w:rsidRPr="0002754E">
        <w:rPr>
          <w:lang w:val="en-CA"/>
        </w:rPr>
        <w:t>Areas of Expertise</w:t>
      </w:r>
    </w:p>
    <w:p w14:paraId="1483F8C4" w14:textId="27E1B9AF" w:rsidR="0001632F" w:rsidRPr="0002754E" w:rsidRDefault="002D2FAA" w:rsidP="00514620">
      <w:pPr>
        <w:pStyle w:val="ListParagraph"/>
        <w:numPr>
          <w:ilvl w:val="0"/>
          <w:numId w:val="19"/>
        </w:numPr>
        <w:rPr>
          <w:lang w:val="en-CA"/>
        </w:rPr>
      </w:pPr>
      <w:r w:rsidRPr="0002754E">
        <w:rPr>
          <w:lang w:val="en-CA"/>
        </w:rPr>
        <w:t>The Grants and Contributions process and the delivery of programs</w:t>
      </w:r>
      <w:r w:rsidR="00843482">
        <w:rPr>
          <w:lang w:val="en-CA"/>
        </w:rPr>
        <w:t xml:space="preserve"> and services</w:t>
      </w:r>
    </w:p>
    <w:p w14:paraId="25EB33AC" w14:textId="7FFD8371" w:rsidR="0001632F" w:rsidRPr="0002754E" w:rsidRDefault="00843482" w:rsidP="00514620">
      <w:pPr>
        <w:pStyle w:val="ListParagraph"/>
        <w:numPr>
          <w:ilvl w:val="0"/>
          <w:numId w:val="19"/>
        </w:numPr>
        <w:rPr>
          <w:lang w:val="en-CA"/>
        </w:rPr>
      </w:pPr>
      <w:r>
        <w:rPr>
          <w:lang w:val="en-CA"/>
        </w:rPr>
        <w:t>P</w:t>
      </w:r>
      <w:r w:rsidR="00C400F9" w:rsidRPr="0002754E">
        <w:rPr>
          <w:lang w:val="en-CA"/>
        </w:rPr>
        <w:t>olicy development and stakeholder relations</w:t>
      </w:r>
    </w:p>
    <w:p w14:paraId="4B2A175D" w14:textId="5D3348D6" w:rsidR="0001632F" w:rsidRPr="0002754E" w:rsidRDefault="00C400F9" w:rsidP="00514620">
      <w:pPr>
        <w:pStyle w:val="ListParagraph"/>
        <w:numPr>
          <w:ilvl w:val="0"/>
          <w:numId w:val="19"/>
        </w:numPr>
        <w:spacing w:after="0"/>
        <w:rPr>
          <w:lang w:val="en-CA"/>
        </w:rPr>
      </w:pPr>
      <w:r w:rsidRPr="0002754E">
        <w:rPr>
          <w:lang w:val="en-CA"/>
        </w:rPr>
        <w:t xml:space="preserve">Employee </w:t>
      </w:r>
      <w:r w:rsidR="00952E15" w:rsidRPr="0002754E">
        <w:rPr>
          <w:lang w:val="en-CA"/>
        </w:rPr>
        <w:t>n</w:t>
      </w:r>
      <w:r w:rsidRPr="0002754E">
        <w:rPr>
          <w:lang w:val="en-CA"/>
        </w:rPr>
        <w:t xml:space="preserve">etwork activities and </w:t>
      </w:r>
      <w:r w:rsidR="00843482">
        <w:rPr>
          <w:lang w:val="en-CA"/>
        </w:rPr>
        <w:t xml:space="preserve">leveraging those experiences to build </w:t>
      </w:r>
      <w:r w:rsidRPr="0002754E">
        <w:rPr>
          <w:lang w:val="en-CA"/>
        </w:rPr>
        <w:t>necessary competencies to reach career objectives</w:t>
      </w:r>
      <w:r w:rsidR="00EF4726">
        <w:rPr>
          <w:lang w:val="en-CA"/>
        </w:rPr>
        <w:t>.</w:t>
      </w:r>
    </w:p>
    <w:p w14:paraId="28CF285F" w14:textId="77777777" w:rsidR="0001632F" w:rsidRPr="0002754E" w:rsidRDefault="0001632F" w:rsidP="0008008E">
      <w:pPr>
        <w:pStyle w:val="Heading2"/>
        <w:spacing w:before="0" w:line="276" w:lineRule="auto"/>
        <w:rPr>
          <w:lang w:val="en-CA"/>
        </w:rPr>
      </w:pPr>
      <w:r w:rsidRPr="0002754E">
        <w:rPr>
          <w:lang w:val="en-CA"/>
        </w:rPr>
        <w:t>Availability to Mentor</w:t>
      </w:r>
    </w:p>
    <w:p w14:paraId="2E4C9955" w14:textId="62EEDD75" w:rsidR="0001632F" w:rsidRPr="0002754E" w:rsidRDefault="00C400F9" w:rsidP="004C74D2">
      <w:pPr>
        <w:rPr>
          <w:lang w:val="en-CA"/>
        </w:rPr>
      </w:pPr>
      <w:r w:rsidRPr="0002754E">
        <w:rPr>
          <w:lang w:val="en-CA"/>
        </w:rPr>
        <w:t>Bi-weekly basis</w:t>
      </w:r>
    </w:p>
    <w:p w14:paraId="4BA31D08" w14:textId="77777777" w:rsidR="0001632F" w:rsidRPr="0002754E" w:rsidRDefault="0001632F" w:rsidP="0008008E">
      <w:pPr>
        <w:pStyle w:val="Heading2"/>
        <w:spacing w:before="0" w:line="276" w:lineRule="auto"/>
        <w:rPr>
          <w:lang w:val="en-CA"/>
        </w:rPr>
      </w:pPr>
      <w:r w:rsidRPr="0002754E">
        <w:rPr>
          <w:lang w:val="en-CA"/>
        </w:rPr>
        <w:t>Contact Details</w:t>
      </w:r>
    </w:p>
    <w:p w14:paraId="625A6523" w14:textId="61D75FBC" w:rsidR="004822E2" w:rsidRPr="0002754E" w:rsidRDefault="00000000" w:rsidP="004C74D2">
      <w:pPr>
        <w:rPr>
          <w:sz w:val="22"/>
          <w:lang w:val="en-CA"/>
        </w:rPr>
      </w:pPr>
      <w:r>
        <w:fldChar w:fldCharType="begin"/>
      </w:r>
      <w:r w:rsidRPr="0021190B">
        <w:rPr>
          <w:lang w:val="en-CA"/>
        </w:rPr>
        <w:instrText>HYPERLINK "mailto:kenneth.aquin-abboud@hc-sc.gc.ca"</w:instrText>
      </w:r>
      <w:r>
        <w:fldChar w:fldCharType="separate"/>
      </w:r>
      <w:r w:rsidR="00BE6AA9" w:rsidRPr="0002754E">
        <w:rPr>
          <w:rStyle w:val="Hyperlink"/>
          <w:sz w:val="22"/>
          <w:lang w:val="en-CA"/>
        </w:rPr>
        <w:t>kenneth.aquin-abboud@hc-sc.gc.ca</w:t>
      </w:r>
      <w:r>
        <w:rPr>
          <w:rStyle w:val="Hyperlink"/>
          <w:sz w:val="22"/>
          <w:lang w:val="en-CA"/>
        </w:rPr>
        <w:fldChar w:fldCharType="end"/>
      </w:r>
    </w:p>
    <w:p w14:paraId="3321CCC7" w14:textId="77777777" w:rsidR="00C41368" w:rsidRDefault="00BE6AA9" w:rsidP="004C74D2">
      <w:pPr>
        <w:rPr>
          <w:sz w:val="22"/>
          <w:lang w:val="en-CA"/>
        </w:rPr>
      </w:pPr>
      <w:r w:rsidRPr="0002754E">
        <w:rPr>
          <w:sz w:val="22"/>
          <w:lang w:val="en-CA"/>
        </w:rPr>
        <w:t>343-549-6037</w:t>
      </w:r>
    </w:p>
    <w:p w14:paraId="18E138D3" w14:textId="77777777" w:rsidR="00C41368" w:rsidRDefault="00C41368">
      <w:pPr>
        <w:keepLines w:val="0"/>
        <w:spacing w:after="160"/>
        <w:rPr>
          <w:sz w:val="22"/>
          <w:lang w:val="en-CA"/>
        </w:rPr>
      </w:pPr>
      <w:r>
        <w:rPr>
          <w:sz w:val="22"/>
          <w:lang w:val="en-CA"/>
        </w:rPr>
        <w:br w:type="page"/>
      </w:r>
    </w:p>
    <w:p w14:paraId="0E57964D" w14:textId="70FA4933" w:rsidR="002F14A4" w:rsidRPr="0002754E" w:rsidRDefault="002F14A4" w:rsidP="002F14A4">
      <w:pPr>
        <w:pStyle w:val="Heading1"/>
        <w:rPr>
          <w:lang w:val="en-CA"/>
        </w:rPr>
      </w:pPr>
      <w:bookmarkStart w:id="77" w:name="_Toc137793523"/>
      <w:bookmarkStart w:id="78" w:name="_Hlk136259039"/>
      <w:r w:rsidRPr="0002754E">
        <w:rPr>
          <w:lang w:val="en-CA"/>
        </w:rPr>
        <w:lastRenderedPageBreak/>
        <w:t>K</w:t>
      </w:r>
      <w:r>
        <w:rPr>
          <w:lang w:val="en-CA"/>
        </w:rPr>
        <w:t>RIS BANOVIC DA SILVA</w:t>
      </w:r>
      <w:r w:rsidRPr="0002754E">
        <w:rPr>
          <w:lang w:val="en-CA"/>
        </w:rPr>
        <w:t xml:space="preserve"> (</w:t>
      </w:r>
      <w:r>
        <w:rPr>
          <w:lang w:val="en-CA"/>
        </w:rPr>
        <w:t>T</w:t>
      </w:r>
      <w:r w:rsidRPr="0002754E">
        <w:rPr>
          <w:lang w:val="en-CA"/>
        </w:rPr>
        <w:t>HE</w:t>
      </w:r>
      <w:r>
        <w:rPr>
          <w:lang w:val="en-CA"/>
        </w:rPr>
        <w:t>Y</w:t>
      </w:r>
      <w:r w:rsidRPr="0002754E">
        <w:rPr>
          <w:lang w:val="en-CA"/>
        </w:rPr>
        <w:t>)</w:t>
      </w:r>
      <w:bookmarkEnd w:id="77"/>
    </w:p>
    <w:p w14:paraId="512DC184" w14:textId="24DFCF4E" w:rsidR="002F14A4" w:rsidRPr="0002754E" w:rsidRDefault="002F14A4" w:rsidP="002F14A4">
      <w:pPr>
        <w:spacing w:after="0" w:line="276" w:lineRule="auto"/>
        <w:rPr>
          <w:lang w:val="en-CA"/>
        </w:rPr>
      </w:pPr>
      <w:r w:rsidRPr="0002754E">
        <w:rPr>
          <w:noProof/>
          <w:lang w:val="en-CA"/>
        </w:rPr>
        <w:drawing>
          <wp:inline distT="0" distB="0" distL="0" distR="0" wp14:anchorId="72BF1E9B" wp14:editId="04961C75">
            <wp:extent cx="1579245" cy="2160000"/>
            <wp:effectExtent l="133350" t="114300" r="135255" b="126365"/>
            <wp:docPr id="8" name="Picture 8" descr="Picture of Kris Banovic Da Silva: A person wearing glasses smiling&#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Picture of Kris Banovic Da Silva: A person wearing glasses smiling&#10;"/>
                    <pic:cNvPicPr/>
                  </pic:nvPicPr>
                  <pic:blipFill rotWithShape="1">
                    <a:blip r:embed="rId24">
                      <a:extLst>
                        <a:ext uri="{28A0092B-C50C-407E-A947-70E740481C1C}">
                          <a14:useLocalDpi xmlns:a14="http://schemas.microsoft.com/office/drawing/2010/main" val="0"/>
                        </a:ext>
                      </a:extLst>
                    </a:blip>
                    <a:srcRect l="-1663" t="-480" r="1163" b="2296"/>
                    <a:stretch/>
                  </pic:blipFill>
                  <pic:spPr bwMode="auto">
                    <a:xfrm rot="10800000" flipV="1">
                      <a:off x="0" y="0"/>
                      <a:ext cx="1628107" cy="222683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365D1F9" w14:textId="77777777" w:rsidR="002F14A4" w:rsidRPr="0002754E" w:rsidRDefault="002F14A4" w:rsidP="002F14A4">
      <w:pPr>
        <w:pStyle w:val="Heading2"/>
        <w:spacing w:before="0" w:line="276" w:lineRule="auto"/>
        <w:rPr>
          <w:lang w:val="en-CA"/>
        </w:rPr>
      </w:pPr>
      <w:r w:rsidRPr="0002754E">
        <w:rPr>
          <w:lang w:val="en-CA"/>
        </w:rPr>
        <w:t>Current Position and Department</w:t>
      </w:r>
    </w:p>
    <w:p w14:paraId="5435224F" w14:textId="7677FC61" w:rsidR="002F14A4" w:rsidRPr="0002754E" w:rsidRDefault="002F14A4" w:rsidP="002F14A4">
      <w:pPr>
        <w:rPr>
          <w:lang w:val="en-CA"/>
        </w:rPr>
      </w:pPr>
      <w:r w:rsidRPr="002F14A4">
        <w:rPr>
          <w:lang w:val="en-CA"/>
        </w:rPr>
        <w:t>Regulatory Affairs Officer</w:t>
      </w:r>
      <w:r>
        <w:rPr>
          <w:lang w:val="en-CA"/>
        </w:rPr>
        <w:t xml:space="preserve">, </w:t>
      </w:r>
      <w:r w:rsidRPr="002F14A4">
        <w:rPr>
          <w:lang w:val="en-CA"/>
        </w:rPr>
        <w:t>Biologic and Radiopharmaceutical Drugs Directorate (BRDD)</w:t>
      </w:r>
    </w:p>
    <w:p w14:paraId="472304AD" w14:textId="77777777" w:rsidR="002F14A4" w:rsidRDefault="002F14A4" w:rsidP="002F14A4">
      <w:pPr>
        <w:keepNext/>
        <w:spacing w:after="0" w:line="276" w:lineRule="auto"/>
        <w:outlineLvl w:val="1"/>
        <w:rPr>
          <w:lang w:val="en-CA"/>
        </w:rPr>
      </w:pPr>
      <w:r w:rsidRPr="002F14A4">
        <w:rPr>
          <w:lang w:val="en-CA"/>
        </w:rPr>
        <w:t xml:space="preserve">Health Canada </w:t>
      </w:r>
    </w:p>
    <w:p w14:paraId="55D9C179" w14:textId="07C2617F" w:rsidR="002F14A4" w:rsidRPr="0002754E" w:rsidRDefault="002F14A4" w:rsidP="002F14A4">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DE01DE5" w14:textId="285DCFEC" w:rsidR="002F14A4" w:rsidRPr="0002754E" w:rsidRDefault="002F14A4" w:rsidP="002F14A4">
      <w:pPr>
        <w:rPr>
          <w:b/>
          <w:lang w:val="en-CA"/>
        </w:rPr>
      </w:pPr>
      <w:r>
        <w:rPr>
          <w:lang w:val="en-CA"/>
        </w:rPr>
        <w:t>Ottawa</w:t>
      </w:r>
    </w:p>
    <w:p w14:paraId="39E792FD" w14:textId="77777777" w:rsidR="002F14A4" w:rsidRPr="0002754E" w:rsidRDefault="002F14A4" w:rsidP="002F14A4">
      <w:pPr>
        <w:pStyle w:val="Heading2"/>
        <w:spacing w:before="0" w:line="276" w:lineRule="auto"/>
        <w:rPr>
          <w:lang w:val="en-CA"/>
        </w:rPr>
      </w:pPr>
      <w:r w:rsidRPr="0002754E">
        <w:rPr>
          <w:lang w:val="en-CA"/>
        </w:rPr>
        <w:t>Language(s) of Communication</w:t>
      </w:r>
    </w:p>
    <w:p w14:paraId="03FEC19D" w14:textId="5E1450E2" w:rsidR="002F14A4" w:rsidRPr="0002754E" w:rsidRDefault="002F14A4" w:rsidP="002F14A4">
      <w:pPr>
        <w:rPr>
          <w:lang w:val="en-CA"/>
        </w:rPr>
      </w:pPr>
      <w:r w:rsidRPr="0002754E">
        <w:rPr>
          <w:lang w:val="en-CA"/>
        </w:rPr>
        <w:t>English</w:t>
      </w:r>
      <w:r w:rsidR="00104FDB">
        <w:rPr>
          <w:lang w:val="en-CA"/>
        </w:rPr>
        <w:t xml:space="preserve"> (fluent)</w:t>
      </w:r>
      <w:r>
        <w:rPr>
          <w:lang w:val="en-CA"/>
        </w:rPr>
        <w:t>, French (Elementary Proficiency), Serbian/Bosnian/Croatian</w:t>
      </w:r>
      <w:r w:rsidR="00104FDB">
        <w:rPr>
          <w:lang w:val="en-CA"/>
        </w:rPr>
        <w:t xml:space="preserve"> (fluent)</w:t>
      </w:r>
      <w:r>
        <w:rPr>
          <w:lang w:val="en-CA"/>
        </w:rPr>
        <w:t xml:space="preserve"> </w:t>
      </w:r>
      <w:r w:rsidRPr="0002754E">
        <w:rPr>
          <w:lang w:val="en-CA"/>
        </w:rPr>
        <w:t xml:space="preserve"> </w:t>
      </w:r>
    </w:p>
    <w:p w14:paraId="5F56655F" w14:textId="77777777" w:rsidR="002F14A4" w:rsidRPr="0002754E" w:rsidRDefault="002F14A4" w:rsidP="002F14A4">
      <w:pPr>
        <w:pStyle w:val="Heading2"/>
        <w:spacing w:before="0" w:line="276" w:lineRule="auto"/>
        <w:rPr>
          <w:lang w:val="en-CA"/>
        </w:rPr>
      </w:pPr>
      <w:r w:rsidRPr="0002754E">
        <w:rPr>
          <w:lang w:val="en-CA"/>
        </w:rPr>
        <w:t>Areas of Expertise</w:t>
      </w:r>
    </w:p>
    <w:p w14:paraId="62BC40C2" w14:textId="77777777" w:rsidR="002F14A4" w:rsidRPr="002F14A4" w:rsidRDefault="002F14A4" w:rsidP="002F14A4">
      <w:pPr>
        <w:pStyle w:val="ListParagraph"/>
        <w:numPr>
          <w:ilvl w:val="0"/>
          <w:numId w:val="20"/>
        </w:numPr>
        <w:rPr>
          <w:lang w:val="en-CA"/>
        </w:rPr>
      </w:pPr>
      <w:r w:rsidRPr="002F14A4">
        <w:rPr>
          <w:lang w:val="en-CA"/>
        </w:rPr>
        <w:t>Self advocacy for invisible disabilities – ADHD and Mental Health</w:t>
      </w:r>
    </w:p>
    <w:p w14:paraId="32A74F51" w14:textId="77777777" w:rsidR="002F14A4" w:rsidRPr="002F14A4" w:rsidRDefault="002F14A4" w:rsidP="002F14A4">
      <w:pPr>
        <w:pStyle w:val="ListParagraph"/>
        <w:numPr>
          <w:ilvl w:val="0"/>
          <w:numId w:val="20"/>
        </w:numPr>
        <w:rPr>
          <w:lang w:val="en-CA"/>
        </w:rPr>
      </w:pPr>
      <w:r w:rsidRPr="002F14A4">
        <w:rPr>
          <w:lang w:val="en-CA"/>
        </w:rPr>
        <w:t>Navigating government as a trans person</w:t>
      </w:r>
    </w:p>
    <w:p w14:paraId="2AA8C91D" w14:textId="77777777" w:rsidR="002F14A4" w:rsidRPr="002F14A4" w:rsidRDefault="002F14A4" w:rsidP="002F14A4">
      <w:pPr>
        <w:pStyle w:val="ListParagraph"/>
        <w:numPr>
          <w:ilvl w:val="0"/>
          <w:numId w:val="20"/>
        </w:numPr>
        <w:rPr>
          <w:lang w:val="en-CA"/>
        </w:rPr>
      </w:pPr>
      <w:r w:rsidRPr="002F14A4">
        <w:rPr>
          <w:lang w:val="en-CA"/>
        </w:rPr>
        <w:t>Navigating government as a student and new hire</w:t>
      </w:r>
    </w:p>
    <w:p w14:paraId="392BBF2F" w14:textId="77777777" w:rsidR="002F14A4" w:rsidRPr="002F14A4" w:rsidRDefault="002F14A4" w:rsidP="002F14A4">
      <w:pPr>
        <w:pStyle w:val="ListParagraph"/>
        <w:numPr>
          <w:ilvl w:val="0"/>
          <w:numId w:val="20"/>
        </w:numPr>
        <w:rPr>
          <w:lang w:val="en-CA"/>
        </w:rPr>
      </w:pPr>
      <w:r w:rsidRPr="002F14A4">
        <w:rPr>
          <w:lang w:val="en-CA"/>
        </w:rPr>
        <w:t>Career planning and networking</w:t>
      </w:r>
    </w:p>
    <w:p w14:paraId="7266BFF0" w14:textId="77777777" w:rsidR="002F14A4" w:rsidRPr="002F14A4" w:rsidRDefault="002F14A4" w:rsidP="002F14A4">
      <w:pPr>
        <w:pStyle w:val="ListParagraph"/>
        <w:numPr>
          <w:ilvl w:val="0"/>
          <w:numId w:val="20"/>
        </w:numPr>
        <w:rPr>
          <w:lang w:val="en-CA"/>
        </w:rPr>
      </w:pPr>
      <w:r w:rsidRPr="002F14A4">
        <w:rPr>
          <w:lang w:val="en-CA"/>
        </w:rPr>
        <w:t>Self organization and motivation</w:t>
      </w:r>
    </w:p>
    <w:p w14:paraId="5DB04A81" w14:textId="77777777" w:rsidR="002F14A4" w:rsidRPr="0002754E" w:rsidRDefault="002F14A4" w:rsidP="002F14A4">
      <w:pPr>
        <w:pStyle w:val="Heading2"/>
        <w:spacing w:before="0" w:line="276" w:lineRule="auto"/>
        <w:rPr>
          <w:lang w:val="en-CA"/>
        </w:rPr>
      </w:pPr>
      <w:r w:rsidRPr="0002754E">
        <w:rPr>
          <w:lang w:val="en-CA"/>
        </w:rPr>
        <w:t>Availability to Mentor</w:t>
      </w:r>
    </w:p>
    <w:p w14:paraId="58A0DA24" w14:textId="2DDD7989" w:rsidR="00104FDB" w:rsidRDefault="00104FDB" w:rsidP="002F14A4">
      <w:pPr>
        <w:pStyle w:val="Heading2"/>
        <w:spacing w:before="0" w:line="276" w:lineRule="auto"/>
        <w:rPr>
          <w:rFonts w:asciiTheme="minorHAnsi" w:eastAsiaTheme="minorHAnsi" w:hAnsiTheme="minorHAnsi" w:cstheme="minorBidi"/>
          <w:b w:val="0"/>
          <w:color w:val="54575A" w:themeColor="text1"/>
          <w:sz w:val="24"/>
          <w:szCs w:val="22"/>
          <w:lang w:val="en-CA"/>
        </w:rPr>
      </w:pPr>
      <w:r w:rsidRPr="00104FDB">
        <w:rPr>
          <w:rFonts w:asciiTheme="minorHAnsi" w:eastAsiaTheme="minorHAnsi" w:hAnsiTheme="minorHAnsi" w:cstheme="minorBidi"/>
          <w:b w:val="0"/>
          <w:color w:val="54575A" w:themeColor="text1"/>
          <w:sz w:val="24"/>
          <w:szCs w:val="22"/>
          <w:lang w:val="en-CA"/>
        </w:rPr>
        <w:t>Once to twice a month depending on availability.</w:t>
      </w:r>
    </w:p>
    <w:p w14:paraId="287C3DC8" w14:textId="324693CC" w:rsidR="002F14A4" w:rsidRPr="0002754E" w:rsidRDefault="002F14A4" w:rsidP="002F14A4">
      <w:pPr>
        <w:pStyle w:val="Heading2"/>
        <w:spacing w:before="0" w:line="276" w:lineRule="auto"/>
        <w:rPr>
          <w:lang w:val="en-CA"/>
        </w:rPr>
      </w:pPr>
      <w:r w:rsidRPr="0002754E">
        <w:rPr>
          <w:lang w:val="en-CA"/>
        </w:rPr>
        <w:t>Contact Details</w:t>
      </w:r>
    </w:p>
    <w:p w14:paraId="56169ADB" w14:textId="6669E10B" w:rsidR="00C41368" w:rsidRDefault="00104FDB" w:rsidP="002F14A4">
      <w:pPr>
        <w:rPr>
          <w:sz w:val="22"/>
          <w:lang w:val="en-CA"/>
        </w:rPr>
      </w:pPr>
      <w:r w:rsidRPr="00E42BD7">
        <w:rPr>
          <w:lang w:val="en-CA"/>
        </w:rPr>
        <w:t xml:space="preserve">kris.banovicdasilva@hc-sc.gc.ca </w:t>
      </w:r>
    </w:p>
    <w:p w14:paraId="73454D72" w14:textId="77777777" w:rsidR="00C41368" w:rsidRDefault="00C41368">
      <w:pPr>
        <w:keepLines w:val="0"/>
        <w:spacing w:after="160"/>
        <w:rPr>
          <w:sz w:val="22"/>
          <w:lang w:val="en-CA"/>
        </w:rPr>
      </w:pPr>
      <w:r>
        <w:rPr>
          <w:sz w:val="22"/>
          <w:lang w:val="en-CA"/>
        </w:rPr>
        <w:br w:type="page"/>
      </w:r>
    </w:p>
    <w:p w14:paraId="3A1182A7" w14:textId="3FDFE726" w:rsidR="00184177" w:rsidRPr="0002754E" w:rsidRDefault="00184177" w:rsidP="009B3B77">
      <w:pPr>
        <w:pStyle w:val="Heading1"/>
        <w:rPr>
          <w:lang w:val="en-CA"/>
        </w:rPr>
      </w:pPr>
      <w:bookmarkStart w:id="79" w:name="_Toc137793524"/>
      <w:r w:rsidRPr="0002754E">
        <w:rPr>
          <w:lang w:val="en-CA"/>
        </w:rPr>
        <w:lastRenderedPageBreak/>
        <w:t>K</w:t>
      </w:r>
      <w:r w:rsidR="00FD34F3" w:rsidRPr="0002754E">
        <w:rPr>
          <w:lang w:val="en-CA"/>
        </w:rPr>
        <w:t>Y</w:t>
      </w:r>
      <w:r w:rsidRPr="0002754E">
        <w:rPr>
          <w:lang w:val="en-CA"/>
        </w:rPr>
        <w:t>LE ARSENAULT (HE/HIM)</w:t>
      </w:r>
      <w:bookmarkEnd w:id="79"/>
    </w:p>
    <w:p w14:paraId="4CCE2572" w14:textId="77777777" w:rsidR="00184177" w:rsidRPr="0002754E" w:rsidRDefault="00184177" w:rsidP="0008008E">
      <w:pPr>
        <w:spacing w:after="0" w:line="276" w:lineRule="auto"/>
        <w:rPr>
          <w:lang w:val="en-CA"/>
        </w:rPr>
      </w:pPr>
      <w:r w:rsidRPr="0002754E">
        <w:rPr>
          <w:noProof/>
          <w:lang w:val="en-CA"/>
        </w:rPr>
        <w:drawing>
          <wp:inline distT="0" distB="0" distL="0" distR="0" wp14:anchorId="6B12CFE3" wp14:editId="63A49FD4">
            <wp:extent cx="2066290" cy="1601310"/>
            <wp:effectExtent l="137477" t="129223" r="128588" b="128587"/>
            <wp:docPr id="33" name="Picture 33" descr="Picture of Kyle Arsenault: A white man with brown hair, brown eyes with glasses, and brown facial hair. He is smiling with his mouth closed and wearing a dotted button-up dress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descr="Picture of Kyle Arsenault: A white man with brown hair, brown eyes with glasses, and brown facial hair. He is smiling with his mouth closed and wearing a dotted button-up dress shirt."/>
                    <pic:cNvPicPr/>
                  </pic:nvPicPr>
                  <pic:blipFill rotWithShape="1">
                    <a:blip r:embed="rId25" cstate="print">
                      <a:extLst>
                        <a:ext uri="{28A0092B-C50C-407E-A947-70E740481C1C}">
                          <a14:useLocalDpi xmlns:a14="http://schemas.microsoft.com/office/drawing/2010/main" val="0"/>
                        </a:ext>
                      </a:extLst>
                    </a:blip>
                    <a:srcRect l="-835" t="23128" r="13657" b="14432"/>
                    <a:stretch/>
                  </pic:blipFill>
                  <pic:spPr bwMode="auto">
                    <a:xfrm rot="5400000" flipV="1">
                      <a:off x="0" y="0"/>
                      <a:ext cx="2107232" cy="1633038"/>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B7F6C05" w14:textId="77777777" w:rsidR="00184177" w:rsidRPr="0002754E" w:rsidRDefault="00184177" w:rsidP="0008008E">
      <w:pPr>
        <w:pStyle w:val="Heading2"/>
        <w:spacing w:before="0" w:line="276" w:lineRule="auto"/>
        <w:rPr>
          <w:lang w:val="en-CA"/>
        </w:rPr>
      </w:pPr>
      <w:r w:rsidRPr="0002754E">
        <w:rPr>
          <w:lang w:val="en-CA"/>
        </w:rPr>
        <w:t>Current Position and Department</w:t>
      </w:r>
    </w:p>
    <w:p w14:paraId="025FBAFC" w14:textId="52E9CA92" w:rsidR="00184177" w:rsidRPr="0002754E" w:rsidRDefault="00184177" w:rsidP="004C74D2">
      <w:pPr>
        <w:rPr>
          <w:lang w:val="en-CA"/>
        </w:rPr>
      </w:pPr>
      <w:r w:rsidRPr="0002754E">
        <w:rPr>
          <w:lang w:val="en-CA"/>
        </w:rPr>
        <w:t>Income Tax Auditor, Audit Division</w:t>
      </w:r>
    </w:p>
    <w:p w14:paraId="1EE3E60C" w14:textId="77777777" w:rsidR="00184177" w:rsidRPr="0002754E" w:rsidRDefault="00184177" w:rsidP="004C74D2">
      <w:pPr>
        <w:rPr>
          <w:lang w:val="en-CA"/>
        </w:rPr>
      </w:pPr>
      <w:r w:rsidRPr="0002754E">
        <w:rPr>
          <w:lang w:val="en-CA"/>
        </w:rPr>
        <w:t>Canada Revenue Agency</w:t>
      </w:r>
    </w:p>
    <w:p w14:paraId="4A3D14B5" w14:textId="6526DC72" w:rsidR="00184177" w:rsidRPr="0002754E" w:rsidRDefault="0018417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45036B4" w14:textId="03B3DC41" w:rsidR="00184177" w:rsidRPr="0002754E" w:rsidRDefault="00184177" w:rsidP="004C74D2">
      <w:pPr>
        <w:rPr>
          <w:b/>
          <w:lang w:val="en-CA"/>
        </w:rPr>
      </w:pPr>
      <w:r w:rsidRPr="0002754E">
        <w:rPr>
          <w:lang w:val="en-CA"/>
        </w:rPr>
        <w:t>Halifax</w:t>
      </w:r>
    </w:p>
    <w:p w14:paraId="344F4DCA" w14:textId="77777777" w:rsidR="00184177" w:rsidRPr="0002754E" w:rsidRDefault="00184177" w:rsidP="0008008E">
      <w:pPr>
        <w:pStyle w:val="Heading2"/>
        <w:spacing w:before="0" w:line="276" w:lineRule="auto"/>
        <w:rPr>
          <w:lang w:val="en-CA"/>
        </w:rPr>
      </w:pPr>
      <w:r w:rsidRPr="0002754E">
        <w:rPr>
          <w:lang w:val="en-CA"/>
        </w:rPr>
        <w:t>Language(s) of Communication</w:t>
      </w:r>
    </w:p>
    <w:p w14:paraId="61681346" w14:textId="26156E53" w:rsidR="00184177" w:rsidRPr="0002754E" w:rsidRDefault="00184177" w:rsidP="004C74D2">
      <w:pPr>
        <w:rPr>
          <w:lang w:val="en-CA"/>
        </w:rPr>
      </w:pPr>
      <w:r w:rsidRPr="0002754E">
        <w:rPr>
          <w:lang w:val="en-CA"/>
        </w:rPr>
        <w:t xml:space="preserve">English </w:t>
      </w:r>
    </w:p>
    <w:p w14:paraId="70B85CE9" w14:textId="77777777" w:rsidR="00184177" w:rsidRPr="0002754E" w:rsidRDefault="00184177" w:rsidP="0008008E">
      <w:pPr>
        <w:pStyle w:val="Heading2"/>
        <w:spacing w:before="0" w:line="276" w:lineRule="auto"/>
        <w:rPr>
          <w:lang w:val="en-CA"/>
        </w:rPr>
      </w:pPr>
      <w:r w:rsidRPr="0002754E">
        <w:rPr>
          <w:lang w:val="en-CA"/>
        </w:rPr>
        <w:t>Areas of Expertise</w:t>
      </w:r>
    </w:p>
    <w:p w14:paraId="6BD159D7" w14:textId="2102E858" w:rsidR="00184177" w:rsidRPr="0002754E" w:rsidRDefault="000826BE" w:rsidP="00514620">
      <w:pPr>
        <w:pStyle w:val="ListParagraph"/>
        <w:numPr>
          <w:ilvl w:val="0"/>
          <w:numId w:val="20"/>
        </w:numPr>
        <w:rPr>
          <w:lang w:val="en-CA"/>
        </w:rPr>
      </w:pPr>
      <w:r w:rsidRPr="0002754E">
        <w:rPr>
          <w:lang w:val="en-CA"/>
        </w:rPr>
        <w:t xml:space="preserve">Knowledgeable in the accommodation process within the Federal Government </w:t>
      </w:r>
    </w:p>
    <w:p w14:paraId="416F1C7F" w14:textId="77777777" w:rsidR="000826BE" w:rsidRPr="0002754E" w:rsidRDefault="000826BE" w:rsidP="00514620">
      <w:pPr>
        <w:pStyle w:val="ListParagraph"/>
        <w:numPr>
          <w:ilvl w:val="0"/>
          <w:numId w:val="20"/>
        </w:numPr>
        <w:rPr>
          <w:lang w:val="en-CA"/>
        </w:rPr>
      </w:pPr>
      <w:r w:rsidRPr="0002754E">
        <w:rPr>
          <w:lang w:val="en-CA"/>
        </w:rPr>
        <w:t>Identifying strengths and areas of improvement</w:t>
      </w:r>
    </w:p>
    <w:p w14:paraId="7AB49CE8" w14:textId="15A3198F" w:rsidR="000826BE" w:rsidRPr="0002754E" w:rsidRDefault="000826BE" w:rsidP="00514620">
      <w:pPr>
        <w:pStyle w:val="ListParagraph"/>
        <w:numPr>
          <w:ilvl w:val="0"/>
          <w:numId w:val="20"/>
        </w:numPr>
        <w:rPr>
          <w:lang w:val="en-CA"/>
        </w:rPr>
      </w:pPr>
      <w:r w:rsidRPr="0002754E">
        <w:rPr>
          <w:lang w:val="en-CA"/>
        </w:rPr>
        <w:t xml:space="preserve">Motivation, self-confidence, and building a positive </w:t>
      </w:r>
      <w:r w:rsidR="009C7B62" w:rsidRPr="0002754E">
        <w:rPr>
          <w:lang w:val="en-CA"/>
        </w:rPr>
        <w:t>mindset.</w:t>
      </w:r>
    </w:p>
    <w:p w14:paraId="5A8D4BB4" w14:textId="2D1850A7" w:rsidR="000826BE" w:rsidRPr="0002754E" w:rsidRDefault="000826BE" w:rsidP="00514620">
      <w:pPr>
        <w:pStyle w:val="ListParagraph"/>
        <w:numPr>
          <w:ilvl w:val="0"/>
          <w:numId w:val="20"/>
        </w:numPr>
        <w:rPr>
          <w:lang w:val="en-CA"/>
        </w:rPr>
      </w:pPr>
      <w:r w:rsidRPr="0002754E">
        <w:rPr>
          <w:lang w:val="en-CA"/>
        </w:rPr>
        <w:t>Navigating career paths that are aligned with your passions and limitations</w:t>
      </w:r>
      <w:r w:rsidR="009C7B62" w:rsidRPr="0002754E">
        <w:rPr>
          <w:lang w:val="en-CA"/>
        </w:rPr>
        <w:t>.</w:t>
      </w:r>
    </w:p>
    <w:p w14:paraId="7CC4F857" w14:textId="18DAD802" w:rsidR="000826BE" w:rsidRPr="0002754E" w:rsidRDefault="000826BE" w:rsidP="00514620">
      <w:pPr>
        <w:pStyle w:val="ListParagraph"/>
        <w:numPr>
          <w:ilvl w:val="0"/>
          <w:numId w:val="20"/>
        </w:numPr>
        <w:spacing w:after="0"/>
        <w:rPr>
          <w:lang w:val="en-CA"/>
        </w:rPr>
      </w:pPr>
      <w:r w:rsidRPr="0002754E">
        <w:rPr>
          <w:lang w:val="en-CA"/>
        </w:rPr>
        <w:t>Assist in developing a plan to overcome obstacles and reach your career goals</w:t>
      </w:r>
      <w:r w:rsidR="009C7B62" w:rsidRPr="0002754E">
        <w:rPr>
          <w:lang w:val="en-CA"/>
        </w:rPr>
        <w:t>.</w:t>
      </w:r>
    </w:p>
    <w:p w14:paraId="7A81E5B5" w14:textId="77777777" w:rsidR="00184177" w:rsidRPr="0002754E" w:rsidRDefault="00184177" w:rsidP="0008008E">
      <w:pPr>
        <w:pStyle w:val="Heading2"/>
        <w:spacing w:before="0" w:line="276" w:lineRule="auto"/>
        <w:rPr>
          <w:lang w:val="en-CA"/>
        </w:rPr>
      </w:pPr>
      <w:r w:rsidRPr="0002754E">
        <w:rPr>
          <w:lang w:val="en-CA"/>
        </w:rPr>
        <w:t>Availability to Mentor</w:t>
      </w:r>
    </w:p>
    <w:p w14:paraId="645653BA" w14:textId="7CD3625E" w:rsidR="00184177" w:rsidRPr="0002754E" w:rsidRDefault="000826BE" w:rsidP="004C74D2">
      <w:pPr>
        <w:rPr>
          <w:lang w:val="en-CA"/>
        </w:rPr>
      </w:pPr>
      <w:r w:rsidRPr="0002754E">
        <w:rPr>
          <w:lang w:val="en-CA"/>
        </w:rPr>
        <w:t>One hour biweekly</w:t>
      </w:r>
    </w:p>
    <w:p w14:paraId="5ED6F3E4" w14:textId="77777777" w:rsidR="00184177" w:rsidRPr="0002754E" w:rsidRDefault="00184177" w:rsidP="0008008E">
      <w:pPr>
        <w:pStyle w:val="Heading2"/>
        <w:spacing w:before="0" w:line="276" w:lineRule="auto"/>
        <w:rPr>
          <w:lang w:val="en-CA"/>
        </w:rPr>
      </w:pPr>
      <w:r w:rsidRPr="0002754E">
        <w:rPr>
          <w:lang w:val="en-CA"/>
        </w:rPr>
        <w:t>Contact Details</w:t>
      </w:r>
    </w:p>
    <w:p w14:paraId="77574C30" w14:textId="2C242763" w:rsidR="00184177" w:rsidRPr="0002754E" w:rsidRDefault="00000000" w:rsidP="004C74D2">
      <w:pPr>
        <w:rPr>
          <w:sz w:val="22"/>
          <w:lang w:val="en-CA"/>
        </w:rPr>
      </w:pPr>
      <w:r>
        <w:fldChar w:fldCharType="begin"/>
      </w:r>
      <w:r w:rsidRPr="0021190B">
        <w:rPr>
          <w:lang w:val="en-CA"/>
        </w:rPr>
        <w:instrText>HYPERLINK "mailto:Kyle.Arsenault@cra-arc.gc.ca"</w:instrText>
      </w:r>
      <w:r>
        <w:fldChar w:fldCharType="separate"/>
      </w:r>
      <w:r w:rsidR="000826BE" w:rsidRPr="0002754E">
        <w:rPr>
          <w:rStyle w:val="Hyperlink"/>
          <w:sz w:val="22"/>
          <w:lang w:val="en-CA"/>
        </w:rPr>
        <w:t>Kyle.Arsenault@cra-arc.gc.ca</w:t>
      </w:r>
      <w:r>
        <w:rPr>
          <w:rStyle w:val="Hyperlink"/>
          <w:sz w:val="22"/>
          <w:lang w:val="en-CA"/>
        </w:rPr>
        <w:fldChar w:fldCharType="end"/>
      </w:r>
    </w:p>
    <w:p w14:paraId="60AE21B0" w14:textId="0954A527" w:rsidR="009C7B62" w:rsidRPr="0002754E" w:rsidRDefault="000826BE" w:rsidP="004C74D2">
      <w:pPr>
        <w:rPr>
          <w:sz w:val="22"/>
          <w:lang w:val="en-CA"/>
        </w:rPr>
      </w:pPr>
      <w:r w:rsidRPr="0002754E">
        <w:rPr>
          <w:sz w:val="22"/>
          <w:lang w:val="en-CA"/>
        </w:rPr>
        <w:t>902-266-8653</w:t>
      </w:r>
    </w:p>
    <w:p w14:paraId="0F507D65" w14:textId="77777777" w:rsidR="009C7B62" w:rsidRPr="0002754E" w:rsidRDefault="009C7B62" w:rsidP="0008008E">
      <w:pPr>
        <w:keepLines w:val="0"/>
        <w:spacing w:after="0"/>
        <w:rPr>
          <w:szCs w:val="24"/>
          <w:lang w:val="en-CA"/>
        </w:rPr>
      </w:pPr>
      <w:r w:rsidRPr="0002754E">
        <w:rPr>
          <w:szCs w:val="24"/>
          <w:lang w:val="en-CA"/>
        </w:rPr>
        <w:br w:type="page"/>
      </w:r>
    </w:p>
    <w:p w14:paraId="10E65C46" w14:textId="61D6FB2A" w:rsidR="004822E2" w:rsidRPr="0002754E" w:rsidRDefault="00B45CAF" w:rsidP="009B3B77">
      <w:pPr>
        <w:pStyle w:val="Heading1"/>
        <w:rPr>
          <w:lang w:val="en-CA"/>
        </w:rPr>
      </w:pPr>
      <w:bookmarkStart w:id="80" w:name="_Toc137793525"/>
      <w:bookmarkEnd w:id="78"/>
      <w:r w:rsidRPr="0002754E">
        <w:rPr>
          <w:lang w:val="en-CA"/>
        </w:rPr>
        <w:lastRenderedPageBreak/>
        <w:t xml:space="preserve">LAURA SMALLWOOD </w:t>
      </w:r>
      <w:r w:rsidR="004822E2" w:rsidRPr="0002754E">
        <w:rPr>
          <w:lang w:val="en-CA"/>
        </w:rPr>
        <w:t>(</w:t>
      </w:r>
      <w:r w:rsidR="00301882" w:rsidRPr="0002754E">
        <w:rPr>
          <w:lang w:val="en-CA"/>
        </w:rPr>
        <w:t>SHE/HER</w:t>
      </w:r>
      <w:r w:rsidR="004822E2" w:rsidRPr="0002754E">
        <w:rPr>
          <w:lang w:val="en-CA"/>
        </w:rPr>
        <w:t>)</w:t>
      </w:r>
      <w:bookmarkEnd w:id="80"/>
    </w:p>
    <w:p w14:paraId="5209B2DA" w14:textId="05D478A7" w:rsidR="004971DE" w:rsidRPr="0002754E" w:rsidRDefault="004971DE" w:rsidP="0008008E">
      <w:pPr>
        <w:spacing w:after="0"/>
        <w:rPr>
          <w:lang w:val="en-CA"/>
        </w:rPr>
      </w:pPr>
      <w:r w:rsidRPr="0002754E">
        <w:rPr>
          <w:noProof/>
          <w:lang w:val="en-CA"/>
        </w:rPr>
        <w:drawing>
          <wp:inline distT="0" distB="0" distL="0" distR="0" wp14:anchorId="1F199E63" wp14:editId="2C95F90B">
            <wp:extent cx="1572524" cy="2129790"/>
            <wp:effectExtent l="133350" t="114300" r="123190" b="137160"/>
            <wp:docPr id="34" name="Picture 34" descr="Picture of Laura Smallwo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descr="Picture of Laura Smallwood"/>
                    <pic:cNvPicPr/>
                  </pic:nvPicPr>
                  <pic:blipFill rotWithShape="1">
                    <a:blip r:embed="rId26">
                      <a:extLst>
                        <a:ext uri="{28A0092B-C50C-407E-A947-70E740481C1C}">
                          <a14:useLocalDpi xmlns:a14="http://schemas.microsoft.com/office/drawing/2010/main" val="0"/>
                        </a:ext>
                      </a:extLst>
                    </a:blip>
                    <a:srcRect l="6916" t="1510" r="6916" b="1510"/>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6E91AA" w14:textId="77777777" w:rsidR="004822E2" w:rsidRPr="0002754E" w:rsidRDefault="004822E2" w:rsidP="0008008E">
      <w:pPr>
        <w:pStyle w:val="Heading2"/>
        <w:spacing w:before="0" w:line="276" w:lineRule="auto"/>
        <w:rPr>
          <w:lang w:val="en-CA"/>
        </w:rPr>
      </w:pPr>
      <w:r w:rsidRPr="0002754E">
        <w:rPr>
          <w:lang w:val="en-CA"/>
        </w:rPr>
        <w:t>Current Position and Department</w:t>
      </w:r>
    </w:p>
    <w:p w14:paraId="5CD7155A" w14:textId="6E9CB333" w:rsidR="004822E2" w:rsidRPr="0002754E" w:rsidRDefault="00A67991" w:rsidP="003A172E">
      <w:pPr>
        <w:rPr>
          <w:lang w:val="en-CA"/>
        </w:rPr>
      </w:pPr>
      <w:r w:rsidRPr="0002754E">
        <w:rPr>
          <w:lang w:val="en-CA"/>
        </w:rPr>
        <w:t>Director General</w:t>
      </w:r>
      <w:r w:rsidR="00952E15" w:rsidRPr="0002754E">
        <w:rPr>
          <w:lang w:val="en-CA"/>
        </w:rPr>
        <w:t>,</w:t>
      </w:r>
      <w:r w:rsidRPr="0002754E">
        <w:rPr>
          <w:lang w:val="en-CA"/>
        </w:rPr>
        <w:t xml:space="preserve"> Corporate Planning, Performance and Risk</w:t>
      </w:r>
    </w:p>
    <w:p w14:paraId="425AFB6E" w14:textId="1B0E8747" w:rsidR="004822E2" w:rsidRPr="0002754E" w:rsidRDefault="00A67991" w:rsidP="003A172E">
      <w:pPr>
        <w:rPr>
          <w:lang w:val="en-CA"/>
        </w:rPr>
      </w:pPr>
      <w:r w:rsidRPr="0002754E">
        <w:rPr>
          <w:lang w:val="en-CA"/>
        </w:rPr>
        <w:t>Global Affairs Canada</w:t>
      </w:r>
    </w:p>
    <w:p w14:paraId="772CA13F" w14:textId="77777777" w:rsidR="004971DE" w:rsidRPr="0002754E" w:rsidRDefault="004971D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632F42A" w14:textId="26F55C87" w:rsidR="004971DE" w:rsidRPr="0002754E" w:rsidRDefault="008546A1" w:rsidP="003A172E">
      <w:pPr>
        <w:rPr>
          <w:b/>
          <w:lang w:val="en-CA"/>
        </w:rPr>
      </w:pPr>
      <w:r w:rsidRPr="0002754E">
        <w:rPr>
          <w:lang w:val="en-CA"/>
        </w:rPr>
        <w:t>Gatineau</w:t>
      </w:r>
    </w:p>
    <w:p w14:paraId="6BCD9B17" w14:textId="77777777" w:rsidR="004971DE" w:rsidRPr="0002754E" w:rsidRDefault="004971DE" w:rsidP="0008008E">
      <w:pPr>
        <w:pStyle w:val="Heading2"/>
        <w:spacing w:before="0" w:line="276" w:lineRule="auto"/>
        <w:rPr>
          <w:lang w:val="en-CA"/>
        </w:rPr>
      </w:pPr>
      <w:r w:rsidRPr="0002754E">
        <w:rPr>
          <w:lang w:val="en-CA"/>
        </w:rPr>
        <w:t>Language(s) of Communication</w:t>
      </w:r>
    </w:p>
    <w:p w14:paraId="5A858EC1" w14:textId="1AB6E012" w:rsidR="004822E2" w:rsidRPr="0002754E" w:rsidRDefault="00A67991" w:rsidP="003A172E">
      <w:pPr>
        <w:rPr>
          <w:lang w:val="en-CA"/>
        </w:rPr>
      </w:pPr>
      <w:r w:rsidRPr="0002754E">
        <w:rPr>
          <w:lang w:val="en-CA"/>
        </w:rPr>
        <w:t>English</w:t>
      </w:r>
    </w:p>
    <w:p w14:paraId="50C263D2" w14:textId="77777777" w:rsidR="004822E2" w:rsidRPr="0002754E" w:rsidRDefault="004822E2" w:rsidP="0008008E">
      <w:pPr>
        <w:pStyle w:val="Heading2"/>
        <w:spacing w:before="0" w:line="276" w:lineRule="auto"/>
        <w:rPr>
          <w:lang w:val="en-CA"/>
        </w:rPr>
      </w:pPr>
      <w:r w:rsidRPr="0002754E">
        <w:rPr>
          <w:lang w:val="en-CA"/>
        </w:rPr>
        <w:t>Areas of Expertise</w:t>
      </w:r>
    </w:p>
    <w:p w14:paraId="70750E9A" w14:textId="77777777" w:rsidR="008708E8" w:rsidRPr="0002754E" w:rsidRDefault="008708E8" w:rsidP="00514620">
      <w:pPr>
        <w:pStyle w:val="ListParagraph"/>
        <w:numPr>
          <w:ilvl w:val="0"/>
          <w:numId w:val="21"/>
        </w:numPr>
        <w:rPr>
          <w:lang w:val="en-CA"/>
        </w:rPr>
      </w:pPr>
      <w:r w:rsidRPr="0002754E">
        <w:rPr>
          <w:lang w:val="en-CA"/>
        </w:rPr>
        <w:t xml:space="preserve">Working on international issues and employee management  </w:t>
      </w:r>
    </w:p>
    <w:p w14:paraId="2CAA6CD0" w14:textId="77777777" w:rsidR="008708E8" w:rsidRPr="0002754E" w:rsidRDefault="00851275" w:rsidP="00514620">
      <w:pPr>
        <w:pStyle w:val="ListParagraph"/>
        <w:numPr>
          <w:ilvl w:val="0"/>
          <w:numId w:val="21"/>
        </w:numPr>
        <w:rPr>
          <w:lang w:val="en-CA"/>
        </w:rPr>
      </w:pPr>
      <w:r w:rsidRPr="0002754E">
        <w:rPr>
          <w:lang w:val="en-CA"/>
        </w:rPr>
        <w:t>Accessing accommodations</w:t>
      </w:r>
    </w:p>
    <w:p w14:paraId="713E133F" w14:textId="3973DB22" w:rsidR="008708E8" w:rsidRPr="0002754E" w:rsidRDefault="008708E8" w:rsidP="00514620">
      <w:pPr>
        <w:pStyle w:val="ListParagraph"/>
        <w:numPr>
          <w:ilvl w:val="0"/>
          <w:numId w:val="21"/>
        </w:numPr>
        <w:spacing w:after="0"/>
        <w:rPr>
          <w:lang w:val="en-CA"/>
        </w:rPr>
      </w:pPr>
      <w:r w:rsidRPr="0002754E">
        <w:rPr>
          <w:lang w:val="en-CA"/>
        </w:rPr>
        <w:t>Growing your career and leadership</w:t>
      </w:r>
    </w:p>
    <w:p w14:paraId="5278E2A5" w14:textId="77777777" w:rsidR="004822E2" w:rsidRPr="0002754E" w:rsidRDefault="004822E2" w:rsidP="0008008E">
      <w:pPr>
        <w:pStyle w:val="Heading2"/>
        <w:spacing w:before="0" w:line="276" w:lineRule="auto"/>
        <w:rPr>
          <w:lang w:val="en-CA"/>
        </w:rPr>
      </w:pPr>
      <w:r w:rsidRPr="0002754E">
        <w:rPr>
          <w:lang w:val="en-CA"/>
        </w:rPr>
        <w:t>Availability to Mentor</w:t>
      </w:r>
    </w:p>
    <w:p w14:paraId="029BB713" w14:textId="67537CF5" w:rsidR="004822E2" w:rsidRPr="0002754E" w:rsidRDefault="00851275" w:rsidP="003A172E">
      <w:pPr>
        <w:rPr>
          <w:lang w:val="en-CA"/>
        </w:rPr>
      </w:pPr>
      <w:r w:rsidRPr="0002754E">
        <w:rPr>
          <w:lang w:val="en-CA"/>
        </w:rPr>
        <w:t>Monthly Basis</w:t>
      </w:r>
    </w:p>
    <w:p w14:paraId="2ACB134B" w14:textId="77777777" w:rsidR="004822E2" w:rsidRPr="0002754E" w:rsidRDefault="004822E2" w:rsidP="0008008E">
      <w:pPr>
        <w:pStyle w:val="Heading2"/>
        <w:spacing w:before="0" w:line="276" w:lineRule="auto"/>
        <w:rPr>
          <w:lang w:val="en-CA"/>
        </w:rPr>
      </w:pPr>
      <w:r w:rsidRPr="0002754E">
        <w:rPr>
          <w:lang w:val="en-CA"/>
        </w:rPr>
        <w:t>Contact Details</w:t>
      </w:r>
    </w:p>
    <w:p w14:paraId="584ED942" w14:textId="12C4F34A" w:rsidR="009C7B62" w:rsidRPr="0002754E" w:rsidRDefault="00000000" w:rsidP="003A172E">
      <w:pPr>
        <w:rPr>
          <w:rStyle w:val="Hyperlink"/>
          <w:sz w:val="22"/>
          <w:lang w:val="en-CA"/>
        </w:rPr>
      </w:pPr>
      <w:hyperlink r:id="rId27" w:history="1">
        <w:r w:rsidR="00851275" w:rsidRPr="0002754E">
          <w:rPr>
            <w:rStyle w:val="Hyperlink"/>
            <w:sz w:val="22"/>
            <w:lang w:val="en-CA"/>
          </w:rPr>
          <w:t>laura.smallwood@international.gc.ca</w:t>
        </w:r>
      </w:hyperlink>
    </w:p>
    <w:p w14:paraId="28B619FA" w14:textId="77777777" w:rsidR="009C7B62" w:rsidRPr="0002754E" w:rsidRDefault="009C7B62" w:rsidP="0008008E">
      <w:pPr>
        <w:keepLines w:val="0"/>
        <w:spacing w:after="0"/>
        <w:rPr>
          <w:rStyle w:val="Hyperlink"/>
          <w:szCs w:val="24"/>
          <w:lang w:val="en-CA"/>
        </w:rPr>
      </w:pPr>
      <w:r w:rsidRPr="0002754E">
        <w:rPr>
          <w:rStyle w:val="Hyperlink"/>
          <w:szCs w:val="24"/>
          <w:lang w:val="en-CA"/>
        </w:rPr>
        <w:br w:type="page"/>
      </w:r>
    </w:p>
    <w:p w14:paraId="59E8F4C6" w14:textId="7121B0F4" w:rsidR="00A36212" w:rsidRPr="0002754E" w:rsidRDefault="009C7B62" w:rsidP="009B3B77">
      <w:pPr>
        <w:pStyle w:val="Heading1"/>
        <w:rPr>
          <w:lang w:val="en-CA"/>
        </w:rPr>
      </w:pPr>
      <w:bookmarkStart w:id="81" w:name="_Toc137793526"/>
      <w:r w:rsidRPr="0002754E">
        <w:rPr>
          <w:lang w:val="en-CA"/>
        </w:rPr>
        <w:lastRenderedPageBreak/>
        <w:t>L</w:t>
      </w:r>
      <w:r w:rsidR="00A36212" w:rsidRPr="0002754E">
        <w:rPr>
          <w:lang w:val="en-CA"/>
        </w:rPr>
        <w:t>AUREN SAPIC (SHE/HER)</w:t>
      </w:r>
      <w:bookmarkEnd w:id="81"/>
    </w:p>
    <w:p w14:paraId="59033D2D" w14:textId="77777777" w:rsidR="00A36212" w:rsidRPr="0002754E" w:rsidRDefault="00A36212" w:rsidP="0008008E">
      <w:pPr>
        <w:spacing w:after="0"/>
        <w:rPr>
          <w:lang w:val="en-CA"/>
        </w:rPr>
      </w:pPr>
      <w:r w:rsidRPr="0002754E">
        <w:rPr>
          <w:noProof/>
          <w:lang w:val="en-CA"/>
        </w:rPr>
        <w:drawing>
          <wp:inline distT="0" distB="0" distL="0" distR="0" wp14:anchorId="57919B61" wp14:editId="6B7FCD15">
            <wp:extent cx="1586471" cy="2148680"/>
            <wp:effectExtent l="133350" t="114300" r="128270" b="137795"/>
            <wp:docPr id="36" name="Picture 36" descr="A headshot of Lauren Sapic with blonde hair to her should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descr="A headshot of Lauren Sapic with blonde hair to her shoulders."/>
                    <pic:cNvPicPr/>
                  </pic:nvPicPr>
                  <pic:blipFill>
                    <a:blip r:embed="rId28" cstate="print">
                      <a:extLst>
                        <a:ext uri="{28A0092B-C50C-407E-A947-70E740481C1C}">
                          <a14:useLocalDpi xmlns:a14="http://schemas.microsoft.com/office/drawing/2010/main" val="0"/>
                        </a:ext>
                      </a:extLst>
                    </a:blip>
                    <a:srcRect l="8566" r="8566"/>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C4EBABE" w14:textId="77777777" w:rsidR="00A36212" w:rsidRPr="0002754E" w:rsidRDefault="00A36212" w:rsidP="0008008E">
      <w:pPr>
        <w:pStyle w:val="Heading2"/>
        <w:spacing w:before="0" w:line="276" w:lineRule="auto"/>
        <w:rPr>
          <w:lang w:val="en-CA"/>
        </w:rPr>
      </w:pPr>
      <w:r w:rsidRPr="0002754E">
        <w:rPr>
          <w:lang w:val="en-CA"/>
        </w:rPr>
        <w:t>Current Position and Department</w:t>
      </w:r>
    </w:p>
    <w:p w14:paraId="1FA75C20" w14:textId="77777777" w:rsidR="00A36212" w:rsidRPr="0002754E" w:rsidRDefault="00A36212" w:rsidP="000F1651">
      <w:pPr>
        <w:rPr>
          <w:lang w:val="en-CA"/>
        </w:rPr>
      </w:pPr>
      <w:r w:rsidRPr="0002754E">
        <w:rPr>
          <w:lang w:val="en-CA"/>
        </w:rPr>
        <w:t>Articling Student, Department of Justice, Prairies</w:t>
      </w:r>
    </w:p>
    <w:p w14:paraId="5DBF9CAE" w14:textId="77777777" w:rsidR="00A36212" w:rsidRPr="0002754E" w:rsidRDefault="00A36212" w:rsidP="000F1651">
      <w:pPr>
        <w:rPr>
          <w:lang w:val="en-CA"/>
        </w:rPr>
      </w:pPr>
      <w:r w:rsidRPr="0002754E">
        <w:rPr>
          <w:lang w:val="en-CA"/>
        </w:rPr>
        <w:t>Department of Justice</w:t>
      </w:r>
    </w:p>
    <w:p w14:paraId="59919019" w14:textId="0F7D8763" w:rsidR="00A36212" w:rsidRPr="0002754E" w:rsidRDefault="00A36212"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4051FD27" w14:textId="7BD9C425" w:rsidR="00A36212" w:rsidRPr="0002754E" w:rsidRDefault="00A36212" w:rsidP="000F1651">
      <w:pPr>
        <w:rPr>
          <w:b/>
          <w:lang w:val="en-CA"/>
        </w:rPr>
      </w:pPr>
      <w:r w:rsidRPr="0002754E">
        <w:rPr>
          <w:lang w:val="en-CA"/>
        </w:rPr>
        <w:t>Edmonton</w:t>
      </w:r>
    </w:p>
    <w:p w14:paraId="2469947E" w14:textId="77777777" w:rsidR="00A36212" w:rsidRPr="0002754E" w:rsidRDefault="00A36212" w:rsidP="0008008E">
      <w:pPr>
        <w:pStyle w:val="Heading2"/>
        <w:spacing w:before="0" w:line="276" w:lineRule="auto"/>
        <w:rPr>
          <w:lang w:val="en-CA"/>
        </w:rPr>
      </w:pPr>
      <w:r w:rsidRPr="0002754E">
        <w:rPr>
          <w:lang w:val="en-CA"/>
        </w:rPr>
        <w:t>Language(s) of Communication</w:t>
      </w:r>
    </w:p>
    <w:p w14:paraId="017258A7" w14:textId="77777777" w:rsidR="00A36212" w:rsidRPr="0002754E" w:rsidRDefault="00A36212" w:rsidP="000F1651">
      <w:pPr>
        <w:rPr>
          <w:lang w:val="en-CA"/>
        </w:rPr>
      </w:pPr>
      <w:r w:rsidRPr="0002754E">
        <w:rPr>
          <w:lang w:val="en-CA"/>
        </w:rPr>
        <w:t>English</w:t>
      </w:r>
    </w:p>
    <w:p w14:paraId="1ABFBEF6" w14:textId="77777777" w:rsidR="00A36212" w:rsidRPr="0002754E" w:rsidRDefault="00A36212" w:rsidP="0008008E">
      <w:pPr>
        <w:pStyle w:val="Heading2"/>
        <w:spacing w:before="0" w:line="276" w:lineRule="auto"/>
        <w:rPr>
          <w:lang w:val="en-CA"/>
        </w:rPr>
      </w:pPr>
      <w:r w:rsidRPr="0002754E">
        <w:rPr>
          <w:lang w:val="en-CA"/>
        </w:rPr>
        <w:t>Areas of Expertise</w:t>
      </w:r>
    </w:p>
    <w:p w14:paraId="37172B74" w14:textId="12019AD0" w:rsidR="00A36212" w:rsidRPr="0002754E" w:rsidRDefault="00A36212" w:rsidP="00514620">
      <w:pPr>
        <w:pStyle w:val="ListParagraph"/>
        <w:numPr>
          <w:ilvl w:val="0"/>
          <w:numId w:val="22"/>
        </w:numPr>
        <w:rPr>
          <w:b/>
          <w:lang w:val="en-CA"/>
        </w:rPr>
      </w:pPr>
      <w:r w:rsidRPr="0002754E">
        <w:rPr>
          <w:lang w:val="en-CA"/>
        </w:rPr>
        <w:t>Law</w:t>
      </w:r>
    </w:p>
    <w:p w14:paraId="0EEAD237" w14:textId="3431C822" w:rsidR="00A36212" w:rsidRPr="0002754E" w:rsidRDefault="00A36212" w:rsidP="00514620">
      <w:pPr>
        <w:pStyle w:val="ListParagraph"/>
        <w:numPr>
          <w:ilvl w:val="0"/>
          <w:numId w:val="22"/>
        </w:numPr>
        <w:rPr>
          <w:b/>
          <w:lang w:val="en-CA"/>
        </w:rPr>
      </w:pPr>
      <w:r w:rsidRPr="0002754E">
        <w:rPr>
          <w:lang w:val="en-CA"/>
        </w:rPr>
        <w:t>Negotiating your disability at work.</w:t>
      </w:r>
    </w:p>
    <w:p w14:paraId="5AD7F2C7" w14:textId="58F60DD1" w:rsidR="00A36212" w:rsidRPr="0002754E" w:rsidRDefault="00A36212" w:rsidP="00514620">
      <w:pPr>
        <w:pStyle w:val="ListParagraph"/>
        <w:numPr>
          <w:ilvl w:val="0"/>
          <w:numId w:val="22"/>
        </w:numPr>
        <w:spacing w:after="0"/>
        <w:rPr>
          <w:b/>
          <w:lang w:val="en-CA"/>
        </w:rPr>
      </w:pPr>
      <w:r w:rsidRPr="0002754E">
        <w:rPr>
          <w:lang w:val="en-CA"/>
        </w:rPr>
        <w:t>Being your own best advocate</w:t>
      </w:r>
    </w:p>
    <w:p w14:paraId="73488C48" w14:textId="51FC65BD" w:rsidR="00A36212" w:rsidRPr="0002754E" w:rsidRDefault="00A36212" w:rsidP="0008008E">
      <w:pPr>
        <w:pStyle w:val="Heading2"/>
        <w:spacing w:before="0" w:line="276" w:lineRule="auto"/>
        <w:rPr>
          <w:lang w:val="en-CA"/>
        </w:rPr>
      </w:pPr>
      <w:r w:rsidRPr="0002754E">
        <w:rPr>
          <w:lang w:val="en-CA"/>
        </w:rPr>
        <w:t>Availability to Mentor</w:t>
      </w:r>
    </w:p>
    <w:p w14:paraId="413AA071" w14:textId="1FE055DC" w:rsidR="00A36212" w:rsidRPr="0002754E" w:rsidRDefault="00A36212" w:rsidP="000F1651">
      <w:pPr>
        <w:rPr>
          <w:lang w:val="en-CA"/>
        </w:rPr>
      </w:pPr>
      <w:r w:rsidRPr="0002754E">
        <w:rPr>
          <w:lang w:val="en-CA"/>
        </w:rPr>
        <w:t>Once a month</w:t>
      </w:r>
    </w:p>
    <w:p w14:paraId="0129D351" w14:textId="77777777" w:rsidR="00A36212" w:rsidRPr="0002754E" w:rsidRDefault="00A36212" w:rsidP="0008008E">
      <w:pPr>
        <w:pStyle w:val="Heading2"/>
        <w:spacing w:before="0" w:line="276" w:lineRule="auto"/>
        <w:rPr>
          <w:lang w:val="en-CA"/>
        </w:rPr>
      </w:pPr>
      <w:r w:rsidRPr="0002754E">
        <w:rPr>
          <w:lang w:val="en-CA"/>
        </w:rPr>
        <w:t>Contact Details</w:t>
      </w:r>
    </w:p>
    <w:p w14:paraId="2082027C" w14:textId="237BBE38" w:rsidR="009C7B62" w:rsidRPr="0002754E" w:rsidRDefault="00000000" w:rsidP="000F1651">
      <w:pPr>
        <w:rPr>
          <w:lang w:val="en-CA"/>
        </w:rPr>
      </w:pPr>
      <w:r>
        <w:fldChar w:fldCharType="begin"/>
      </w:r>
      <w:r>
        <w:instrText>HYPERLINK "mailto:lauren.sapic@justice.gc.ca"</w:instrText>
      </w:r>
      <w:r>
        <w:fldChar w:fldCharType="separate"/>
      </w:r>
      <w:r w:rsidR="009C7B62" w:rsidRPr="0002754E">
        <w:rPr>
          <w:rStyle w:val="Hyperlink"/>
          <w:lang w:val="en-CA"/>
        </w:rPr>
        <w:t>lauren.sapic@justice.gc.ca</w:t>
      </w:r>
      <w:r>
        <w:rPr>
          <w:rStyle w:val="Hyperlink"/>
          <w:lang w:val="en-CA"/>
        </w:rPr>
        <w:fldChar w:fldCharType="end"/>
      </w:r>
    </w:p>
    <w:p w14:paraId="7B020343" w14:textId="77777777" w:rsidR="009C7B62" w:rsidRPr="0002754E" w:rsidRDefault="009C7B62" w:rsidP="0008008E">
      <w:pPr>
        <w:keepLines w:val="0"/>
        <w:spacing w:after="0"/>
        <w:rPr>
          <w:lang w:val="en-CA"/>
        </w:rPr>
      </w:pPr>
      <w:r w:rsidRPr="0002754E">
        <w:rPr>
          <w:lang w:val="en-CA"/>
        </w:rPr>
        <w:br w:type="page"/>
      </w:r>
    </w:p>
    <w:p w14:paraId="4ABDB335" w14:textId="135EE919" w:rsidR="00583405" w:rsidRPr="0002754E" w:rsidRDefault="00583405" w:rsidP="009B3B77">
      <w:pPr>
        <w:pStyle w:val="Heading1"/>
        <w:rPr>
          <w:lang w:val="en-CA"/>
        </w:rPr>
      </w:pPr>
      <w:bookmarkStart w:id="82" w:name="_Toc137793527"/>
      <w:r w:rsidRPr="0002754E">
        <w:rPr>
          <w:lang w:val="en-CA"/>
        </w:rPr>
        <w:lastRenderedPageBreak/>
        <w:t>LEE GRENON (HE/HIM)</w:t>
      </w:r>
      <w:bookmarkEnd w:id="82"/>
    </w:p>
    <w:p w14:paraId="6A90CA99" w14:textId="4F23B0BF" w:rsidR="00583405" w:rsidRPr="0002754E" w:rsidRDefault="00583405" w:rsidP="0008008E">
      <w:pPr>
        <w:spacing w:after="0" w:line="276" w:lineRule="auto"/>
        <w:rPr>
          <w:lang w:val="en-CA"/>
        </w:rPr>
      </w:pPr>
      <w:r w:rsidRPr="0002754E">
        <w:rPr>
          <w:noProof/>
          <w:lang w:val="en-CA"/>
        </w:rPr>
        <w:drawing>
          <wp:inline distT="0" distB="0" distL="0" distR="0" wp14:anchorId="75DC1CF1" wp14:editId="7D50314F">
            <wp:extent cx="1497940" cy="1929536"/>
            <wp:effectExtent l="133350" t="133350" r="140970" b="128270"/>
            <wp:docPr id="37" name="Picture 37" descr="Picture of Lee Gren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37" descr="Picture of Lee Grenon"/>
                    <pic:cNvPicPr/>
                  </pic:nvPicPr>
                  <pic:blipFill rotWithShape="1">
                    <a:blip r:embed="rId29" cstate="print">
                      <a:extLst>
                        <a:ext uri="{28A0092B-C50C-407E-A947-70E740481C1C}">
                          <a14:useLocalDpi xmlns:a14="http://schemas.microsoft.com/office/drawing/2010/main" val="0"/>
                        </a:ext>
                      </a:extLst>
                    </a:blip>
                    <a:srcRect l="15263" t="30414" r="5490" b="1843"/>
                    <a:stretch/>
                  </pic:blipFill>
                  <pic:spPr bwMode="auto">
                    <a:xfrm>
                      <a:off x="0" y="0"/>
                      <a:ext cx="1536444" cy="197913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FB94153"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110BDCA8" w14:textId="66A108F5" w:rsidR="00583405" w:rsidRPr="0002754E" w:rsidRDefault="00583405" w:rsidP="0041221F">
      <w:pPr>
        <w:rPr>
          <w:sz w:val="22"/>
          <w:lang w:val="en-CA"/>
        </w:rPr>
      </w:pPr>
      <w:r w:rsidRPr="0002754E">
        <w:rPr>
          <w:sz w:val="22"/>
          <w:lang w:val="en-CA"/>
        </w:rPr>
        <w:t>Regional Manager, Data Access Division</w:t>
      </w:r>
    </w:p>
    <w:p w14:paraId="3E810CF1" w14:textId="77777777" w:rsidR="00583405" w:rsidRPr="0002754E" w:rsidRDefault="00583405" w:rsidP="0041221F">
      <w:pPr>
        <w:rPr>
          <w:sz w:val="22"/>
          <w:lang w:val="en-CA"/>
        </w:rPr>
      </w:pPr>
      <w:r w:rsidRPr="0002754E">
        <w:rPr>
          <w:sz w:val="22"/>
          <w:lang w:val="en-CA"/>
        </w:rPr>
        <w:t>Statistics Canada</w:t>
      </w:r>
    </w:p>
    <w:p w14:paraId="5D435B64" w14:textId="099BF134"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C15F293" w14:textId="0AF49583" w:rsidR="00583405" w:rsidRPr="0002754E" w:rsidRDefault="00583405" w:rsidP="0041221F">
      <w:pPr>
        <w:rPr>
          <w:lang w:val="en-CA"/>
        </w:rPr>
      </w:pPr>
      <w:r w:rsidRPr="0002754E">
        <w:rPr>
          <w:lang w:val="en-CA"/>
        </w:rPr>
        <w:t>Vancouver</w:t>
      </w:r>
    </w:p>
    <w:p w14:paraId="7107FD24"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5A874523" w14:textId="77777777" w:rsidR="00583405" w:rsidRPr="0002754E" w:rsidRDefault="00583405" w:rsidP="0041221F">
      <w:pPr>
        <w:rPr>
          <w:lang w:val="en-CA"/>
        </w:rPr>
      </w:pPr>
      <w:r w:rsidRPr="0002754E">
        <w:rPr>
          <w:lang w:val="en-CA"/>
        </w:rPr>
        <w:t xml:space="preserve">English </w:t>
      </w:r>
    </w:p>
    <w:p w14:paraId="127441AF"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76CCEFFD" w14:textId="77777777" w:rsidR="00583405" w:rsidRPr="0002754E" w:rsidRDefault="00583405" w:rsidP="00514620">
      <w:pPr>
        <w:pStyle w:val="ListParagraph"/>
        <w:numPr>
          <w:ilvl w:val="0"/>
          <w:numId w:val="23"/>
        </w:numPr>
        <w:spacing w:after="0"/>
        <w:rPr>
          <w:lang w:val="en-CA"/>
        </w:rPr>
      </w:pPr>
      <w:r w:rsidRPr="0002754E">
        <w:rPr>
          <w:lang w:val="en-CA"/>
        </w:rPr>
        <w:t xml:space="preserve">Career development and working in a region outside the </w:t>
      </w:r>
      <w:proofErr w:type="gramStart"/>
      <w:r w:rsidRPr="0002754E">
        <w:rPr>
          <w:lang w:val="en-CA"/>
        </w:rPr>
        <w:t>NCR</w:t>
      </w:r>
      <w:proofErr w:type="gramEnd"/>
    </w:p>
    <w:p w14:paraId="3B979050" w14:textId="77777777" w:rsidR="00124F84" w:rsidRPr="0002754E" w:rsidRDefault="00583405" w:rsidP="00514620">
      <w:pPr>
        <w:pStyle w:val="ListParagraph"/>
        <w:numPr>
          <w:ilvl w:val="0"/>
          <w:numId w:val="23"/>
        </w:numPr>
        <w:spacing w:after="0"/>
        <w:rPr>
          <w:lang w:val="en-CA"/>
        </w:rPr>
      </w:pPr>
      <w:r w:rsidRPr="0002754E">
        <w:rPr>
          <w:lang w:val="en-CA"/>
        </w:rPr>
        <w:t>Managing projects, and effectively working with people</w:t>
      </w:r>
    </w:p>
    <w:p w14:paraId="5D715E19" w14:textId="191E545F" w:rsidR="00124F84" w:rsidRPr="0002754E" w:rsidRDefault="00124F84" w:rsidP="00514620">
      <w:pPr>
        <w:pStyle w:val="ListParagraph"/>
        <w:numPr>
          <w:ilvl w:val="0"/>
          <w:numId w:val="23"/>
        </w:numPr>
        <w:spacing w:after="0"/>
        <w:rPr>
          <w:lang w:val="en-CA"/>
        </w:rPr>
      </w:pPr>
      <w:r w:rsidRPr="0002754E">
        <w:rPr>
          <w:lang w:val="en-CA"/>
        </w:rPr>
        <w:t>Data development and analysis</w:t>
      </w:r>
    </w:p>
    <w:p w14:paraId="69CE3459" w14:textId="2DB03F19"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26BB2572" w14:textId="26AA51EE" w:rsidR="00583405" w:rsidRPr="0002754E" w:rsidRDefault="00124F84" w:rsidP="0041221F">
      <w:pPr>
        <w:rPr>
          <w:lang w:val="en-CA"/>
        </w:rPr>
      </w:pPr>
      <w:r w:rsidRPr="0002754E">
        <w:rPr>
          <w:lang w:val="en-CA"/>
        </w:rPr>
        <w:t>Up to a couple times each month</w:t>
      </w:r>
    </w:p>
    <w:p w14:paraId="74983FCE"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B6234BD" w14:textId="0C69356B" w:rsidR="00124F84" w:rsidRPr="0002754E" w:rsidRDefault="00000000" w:rsidP="0041221F">
      <w:pPr>
        <w:rPr>
          <w:sz w:val="22"/>
          <w:lang w:val="en-CA"/>
        </w:rPr>
      </w:pPr>
      <w:hyperlink r:id="rId30" w:history="1">
        <w:r w:rsidR="00124F84" w:rsidRPr="0002754E">
          <w:rPr>
            <w:rStyle w:val="Hyperlink"/>
            <w:sz w:val="22"/>
            <w:lang w:val="en-CA"/>
          </w:rPr>
          <w:t>lee.grenon@statcan.gc.ca</w:t>
        </w:r>
      </w:hyperlink>
    </w:p>
    <w:p w14:paraId="366F49A1" w14:textId="7B7D7150" w:rsidR="009C7B62" w:rsidRPr="0002754E" w:rsidRDefault="00124F84" w:rsidP="0041221F">
      <w:pPr>
        <w:rPr>
          <w:sz w:val="22"/>
          <w:lang w:val="en-CA"/>
        </w:rPr>
      </w:pPr>
      <w:r w:rsidRPr="0002754E">
        <w:rPr>
          <w:sz w:val="22"/>
          <w:lang w:val="en-CA"/>
        </w:rPr>
        <w:t>(778) 984-0360</w:t>
      </w:r>
    </w:p>
    <w:p w14:paraId="1670F24A" w14:textId="77777777" w:rsidR="009C7B62" w:rsidRPr="0002754E" w:rsidRDefault="009C7B62" w:rsidP="0008008E">
      <w:pPr>
        <w:keepLines w:val="0"/>
        <w:spacing w:after="0"/>
        <w:rPr>
          <w:szCs w:val="24"/>
          <w:lang w:val="en-CA"/>
        </w:rPr>
      </w:pPr>
      <w:r w:rsidRPr="0002754E">
        <w:rPr>
          <w:szCs w:val="24"/>
          <w:lang w:val="en-CA"/>
        </w:rPr>
        <w:br w:type="page"/>
      </w:r>
    </w:p>
    <w:p w14:paraId="41F6C41A" w14:textId="040D5BF5" w:rsidR="005E1ACD" w:rsidRPr="0002754E" w:rsidRDefault="005E1ACD" w:rsidP="009B3B77">
      <w:pPr>
        <w:pStyle w:val="Heading1"/>
        <w:rPr>
          <w:sz w:val="40"/>
          <w:szCs w:val="40"/>
          <w:lang w:val="en-CA"/>
        </w:rPr>
      </w:pPr>
      <w:bookmarkStart w:id="83" w:name="_Toc137793528"/>
      <w:r w:rsidRPr="0002754E">
        <w:rPr>
          <w:lang w:val="en-CA"/>
        </w:rPr>
        <w:lastRenderedPageBreak/>
        <w:t>LOTHLORIEN FARLEY</w:t>
      </w:r>
      <w:r w:rsidRPr="0002754E">
        <w:rPr>
          <w:sz w:val="40"/>
          <w:szCs w:val="40"/>
          <w:lang w:val="en-CA"/>
        </w:rPr>
        <w:t xml:space="preserve"> (SHE/HER)</w:t>
      </w:r>
      <w:bookmarkEnd w:id="83"/>
    </w:p>
    <w:p w14:paraId="32CDF29C"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1E12A5C" w14:textId="1A4A3B99" w:rsidR="005E1ACD" w:rsidRPr="0002754E" w:rsidRDefault="005E1ACD" w:rsidP="003E1700">
      <w:pPr>
        <w:rPr>
          <w:lang w:val="en-CA"/>
        </w:rPr>
      </w:pPr>
      <w:r w:rsidRPr="0002754E">
        <w:rPr>
          <w:lang w:val="en-CA"/>
        </w:rPr>
        <w:t>Maritime Security Officer, Marine Security Operations Centre – East, Maritime Security</w:t>
      </w:r>
    </w:p>
    <w:p w14:paraId="10E55AD5" w14:textId="77777777" w:rsidR="005E1ACD" w:rsidRPr="0002754E" w:rsidRDefault="005E1ACD" w:rsidP="003E1700">
      <w:pPr>
        <w:rPr>
          <w:lang w:val="en-CA"/>
        </w:rPr>
      </w:pPr>
      <w:r w:rsidRPr="0002754E">
        <w:rPr>
          <w:lang w:val="en-CA"/>
        </w:rPr>
        <w:t>Canadian Coast Guard</w:t>
      </w:r>
    </w:p>
    <w:p w14:paraId="0DC03234" w14:textId="4FC342C5"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152B9FA" w14:textId="50FA10E5" w:rsidR="005E1ACD" w:rsidRPr="0002754E" w:rsidRDefault="005E1ACD" w:rsidP="003E1700">
      <w:pPr>
        <w:rPr>
          <w:lang w:val="en-CA"/>
        </w:rPr>
      </w:pPr>
      <w:r w:rsidRPr="0002754E">
        <w:rPr>
          <w:lang w:val="en-CA"/>
        </w:rPr>
        <w:t>Halifax, NS</w:t>
      </w:r>
    </w:p>
    <w:p w14:paraId="7DB5716D"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34CD58FC" w14:textId="5BB632D7" w:rsidR="005E1ACD" w:rsidRPr="0002754E" w:rsidRDefault="005E1ACD" w:rsidP="003E1700">
      <w:pPr>
        <w:rPr>
          <w:lang w:val="en-CA"/>
        </w:rPr>
      </w:pPr>
      <w:r w:rsidRPr="0002754E">
        <w:rPr>
          <w:lang w:val="en-CA"/>
        </w:rPr>
        <w:t>English and French (oral only)</w:t>
      </w:r>
    </w:p>
    <w:p w14:paraId="44DB9516"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6F34928" w14:textId="53BBCE2D" w:rsidR="005E1ACD" w:rsidRPr="0002754E" w:rsidRDefault="005E1ACD" w:rsidP="00514620">
      <w:pPr>
        <w:pStyle w:val="ListParagraph"/>
        <w:numPr>
          <w:ilvl w:val="0"/>
          <w:numId w:val="24"/>
        </w:numPr>
        <w:spacing w:after="0"/>
        <w:rPr>
          <w:lang w:val="en-CA"/>
        </w:rPr>
      </w:pPr>
      <w:r w:rsidRPr="0002754E">
        <w:rPr>
          <w:lang w:val="en-CA"/>
        </w:rPr>
        <w:t>Maritime program management and maritime domain awareness</w:t>
      </w:r>
    </w:p>
    <w:p w14:paraId="74D39080" w14:textId="118BF801" w:rsidR="005E1ACD" w:rsidRPr="0002754E" w:rsidRDefault="005E1ACD" w:rsidP="00514620">
      <w:pPr>
        <w:pStyle w:val="ListParagraph"/>
        <w:numPr>
          <w:ilvl w:val="0"/>
          <w:numId w:val="24"/>
        </w:numPr>
        <w:spacing w:after="0"/>
        <w:rPr>
          <w:lang w:val="en-CA"/>
        </w:rPr>
      </w:pPr>
      <w:r w:rsidRPr="0002754E">
        <w:rPr>
          <w:lang w:val="en-CA"/>
        </w:rPr>
        <w:t>Accessibility adaptation in operational environments</w:t>
      </w:r>
    </w:p>
    <w:p w14:paraId="7E51AC96" w14:textId="5BC702AA" w:rsidR="005E1ACD" w:rsidRPr="0002754E" w:rsidRDefault="005E1ACD" w:rsidP="00514620">
      <w:pPr>
        <w:pStyle w:val="ListParagraph"/>
        <w:numPr>
          <w:ilvl w:val="0"/>
          <w:numId w:val="24"/>
        </w:numPr>
        <w:spacing w:after="0"/>
        <w:rPr>
          <w:lang w:val="en-CA"/>
        </w:rPr>
      </w:pPr>
      <w:r w:rsidRPr="0002754E">
        <w:rPr>
          <w:lang w:val="en-CA"/>
        </w:rPr>
        <w:t>Former FSWEP participant</w:t>
      </w:r>
    </w:p>
    <w:p w14:paraId="3C10BC0C"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108489CF" w14:textId="340A74FB" w:rsidR="009741CD" w:rsidRPr="0002754E" w:rsidRDefault="009741CD" w:rsidP="003E1700">
      <w:pPr>
        <w:rPr>
          <w:lang w:val="en-CA"/>
        </w:rPr>
      </w:pPr>
      <w:r w:rsidRPr="0002754E">
        <w:rPr>
          <w:lang w:val="en-CA"/>
        </w:rPr>
        <w:t xml:space="preserve">Shift worker, so hours during workdays vary week to week: 2 meetings a month. </w:t>
      </w:r>
    </w:p>
    <w:p w14:paraId="26032919" w14:textId="10318038" w:rsidR="00000B38" w:rsidRPr="0002754E" w:rsidRDefault="009741CD" w:rsidP="003E1700">
      <w:pPr>
        <w:rPr>
          <w:lang w:val="en-CA"/>
        </w:rPr>
      </w:pPr>
      <w:r w:rsidRPr="0002754E">
        <w:rPr>
          <w:lang w:val="en-CA"/>
        </w:rPr>
        <w:t xml:space="preserve">Email responses will also be delayed as </w:t>
      </w:r>
      <w:r w:rsidR="00000B38" w:rsidRPr="0002754E">
        <w:rPr>
          <w:lang w:val="en-CA"/>
        </w:rPr>
        <w:t xml:space="preserve">the schedule includes days </w:t>
      </w:r>
      <w:proofErr w:type="gramStart"/>
      <w:r w:rsidR="00000B38" w:rsidRPr="0002754E">
        <w:rPr>
          <w:lang w:val="en-CA"/>
        </w:rPr>
        <w:t>off of</w:t>
      </w:r>
      <w:proofErr w:type="gramEnd"/>
      <w:r w:rsidR="00000B38" w:rsidRPr="0002754E">
        <w:rPr>
          <w:lang w:val="en-CA"/>
        </w:rPr>
        <w:t xml:space="preserve"> 4 days</w:t>
      </w:r>
      <w:r w:rsidRPr="0002754E">
        <w:rPr>
          <w:lang w:val="en-CA"/>
        </w:rPr>
        <w:t xml:space="preserve"> or more</w:t>
      </w:r>
      <w:r w:rsidR="00000B38" w:rsidRPr="0002754E">
        <w:rPr>
          <w:lang w:val="en-CA"/>
        </w:rPr>
        <w:t>.</w:t>
      </w:r>
    </w:p>
    <w:p w14:paraId="62C3EE2A" w14:textId="29EA8BD5"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9070CC7" w14:textId="77777777" w:rsidR="009C7B62" w:rsidRPr="0002754E" w:rsidRDefault="00000000" w:rsidP="003E1700">
      <w:pPr>
        <w:rPr>
          <w:sz w:val="22"/>
          <w:lang w:val="en-CA"/>
        </w:rPr>
      </w:pPr>
      <w:hyperlink r:id="rId31" w:history="1">
        <w:r w:rsidR="00000B38" w:rsidRPr="0002754E">
          <w:rPr>
            <w:rStyle w:val="Hyperlink"/>
            <w:sz w:val="22"/>
            <w:lang w:val="en-CA"/>
          </w:rPr>
          <w:t>Lothlorien.farley@dfo-mpo.gc.ca</w:t>
        </w:r>
      </w:hyperlink>
    </w:p>
    <w:p w14:paraId="05CAEABF" w14:textId="77777777" w:rsidR="009C7B62" w:rsidRPr="0002754E" w:rsidRDefault="009C7B62" w:rsidP="003E1700">
      <w:pPr>
        <w:rPr>
          <w:sz w:val="22"/>
          <w:lang w:val="en-CA"/>
        </w:rPr>
      </w:pPr>
      <w:r w:rsidRPr="0002754E">
        <w:rPr>
          <w:sz w:val="22"/>
          <w:lang w:val="en-CA"/>
        </w:rPr>
        <w:br w:type="page"/>
      </w:r>
    </w:p>
    <w:p w14:paraId="4E68D5CF" w14:textId="0F8D89D1" w:rsidR="00000B38" w:rsidRPr="0002754E" w:rsidRDefault="00000B38" w:rsidP="009B3B77">
      <w:pPr>
        <w:pStyle w:val="Heading1"/>
        <w:rPr>
          <w:sz w:val="40"/>
          <w:szCs w:val="40"/>
          <w:lang w:val="en-CA"/>
        </w:rPr>
      </w:pPr>
      <w:bookmarkStart w:id="84" w:name="_Toc137793529"/>
      <w:r w:rsidRPr="0002754E">
        <w:rPr>
          <w:lang w:val="en-CA"/>
        </w:rPr>
        <w:lastRenderedPageBreak/>
        <w:t>MARTIN ANDERSON</w:t>
      </w:r>
      <w:r w:rsidRPr="0002754E">
        <w:rPr>
          <w:sz w:val="40"/>
          <w:szCs w:val="40"/>
          <w:lang w:val="en-CA"/>
        </w:rPr>
        <w:t xml:space="preserve"> (HE/HIM)</w:t>
      </w:r>
      <w:bookmarkEnd w:id="84"/>
    </w:p>
    <w:p w14:paraId="26DF35C6"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3840CD01" w14:textId="77777777" w:rsidR="00000B38" w:rsidRPr="0002754E" w:rsidRDefault="00000B38" w:rsidP="00D0639D">
      <w:pPr>
        <w:rPr>
          <w:lang w:val="en-CA"/>
        </w:rPr>
      </w:pPr>
      <w:r w:rsidRPr="0002754E">
        <w:rPr>
          <w:lang w:val="en-CA"/>
        </w:rPr>
        <w:t>General Counsel, Ontario Region</w:t>
      </w:r>
    </w:p>
    <w:p w14:paraId="7A08C4E8" w14:textId="77777777" w:rsidR="00000B38" w:rsidRPr="0002754E" w:rsidRDefault="00000B38" w:rsidP="00D0639D">
      <w:pPr>
        <w:rPr>
          <w:lang w:val="en-CA"/>
        </w:rPr>
      </w:pPr>
      <w:r w:rsidRPr="0002754E">
        <w:rPr>
          <w:lang w:val="en-CA"/>
        </w:rPr>
        <w:t>Department of Justice Canada</w:t>
      </w:r>
    </w:p>
    <w:p w14:paraId="7EF86003"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9885B50" w14:textId="5C1E7CDA" w:rsidR="00000B38" w:rsidRPr="0002754E" w:rsidRDefault="00000B38" w:rsidP="00D0639D">
      <w:pPr>
        <w:rPr>
          <w:lang w:val="en-CA"/>
        </w:rPr>
      </w:pPr>
      <w:r w:rsidRPr="0002754E">
        <w:rPr>
          <w:lang w:val="en-CA"/>
        </w:rPr>
        <w:t>Toronto</w:t>
      </w:r>
    </w:p>
    <w:p w14:paraId="1F23C83B"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3AC553CE" w14:textId="3A67506F" w:rsidR="00000B38" w:rsidRPr="0002754E" w:rsidRDefault="00000B38" w:rsidP="00D0639D">
      <w:pPr>
        <w:rPr>
          <w:lang w:val="en-CA"/>
        </w:rPr>
      </w:pPr>
      <w:r w:rsidRPr="0002754E">
        <w:rPr>
          <w:lang w:val="en-CA"/>
        </w:rPr>
        <w:t xml:space="preserve">English and </w:t>
      </w:r>
      <w:r w:rsidR="0044202C" w:rsidRPr="0002754E">
        <w:rPr>
          <w:lang w:val="en-CA"/>
        </w:rPr>
        <w:t>Spanish</w:t>
      </w:r>
    </w:p>
    <w:p w14:paraId="3F2CCD8B"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1E4A021" w14:textId="3426093C" w:rsidR="0044202C" w:rsidRPr="0002754E" w:rsidRDefault="0044202C" w:rsidP="00514620">
      <w:pPr>
        <w:pStyle w:val="ListParagraph"/>
        <w:numPr>
          <w:ilvl w:val="0"/>
          <w:numId w:val="25"/>
        </w:numPr>
        <w:spacing w:after="0"/>
        <w:rPr>
          <w:lang w:val="en-CA"/>
        </w:rPr>
      </w:pPr>
      <w:r w:rsidRPr="0002754E">
        <w:rPr>
          <w:lang w:val="en-CA"/>
        </w:rPr>
        <w:t>Constitutional law</w:t>
      </w:r>
    </w:p>
    <w:p w14:paraId="6D668C0C" w14:textId="1134A3ED" w:rsidR="0044202C" w:rsidRPr="0002754E" w:rsidRDefault="0044202C" w:rsidP="00514620">
      <w:pPr>
        <w:pStyle w:val="ListParagraph"/>
        <w:numPr>
          <w:ilvl w:val="0"/>
          <w:numId w:val="25"/>
        </w:numPr>
        <w:spacing w:after="0"/>
        <w:rPr>
          <w:lang w:val="en-CA"/>
        </w:rPr>
      </w:pPr>
      <w:r w:rsidRPr="0002754E">
        <w:rPr>
          <w:lang w:val="en-CA"/>
        </w:rPr>
        <w:t>Immigration law</w:t>
      </w:r>
    </w:p>
    <w:p w14:paraId="23642212" w14:textId="45CFEDC5" w:rsidR="0044202C" w:rsidRPr="0002754E" w:rsidRDefault="0044202C" w:rsidP="00514620">
      <w:pPr>
        <w:pStyle w:val="ListParagraph"/>
        <w:numPr>
          <w:ilvl w:val="0"/>
          <w:numId w:val="25"/>
        </w:numPr>
        <w:spacing w:after="0"/>
        <w:rPr>
          <w:lang w:val="en-CA"/>
        </w:rPr>
      </w:pPr>
      <w:r w:rsidRPr="0002754E">
        <w:rPr>
          <w:lang w:val="en-CA"/>
        </w:rPr>
        <w:t>Administrative law</w:t>
      </w:r>
    </w:p>
    <w:p w14:paraId="6659BC08" w14:textId="1C30AC11" w:rsidR="0044202C" w:rsidRPr="0002754E" w:rsidRDefault="0044202C" w:rsidP="00514620">
      <w:pPr>
        <w:pStyle w:val="ListParagraph"/>
        <w:numPr>
          <w:ilvl w:val="0"/>
          <w:numId w:val="25"/>
        </w:numPr>
        <w:spacing w:after="0"/>
        <w:rPr>
          <w:lang w:val="en-CA"/>
        </w:rPr>
      </w:pPr>
      <w:r w:rsidRPr="0002754E">
        <w:rPr>
          <w:lang w:val="en-CA"/>
        </w:rPr>
        <w:t>Litigation</w:t>
      </w:r>
    </w:p>
    <w:p w14:paraId="0209EEA5"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0437AAA3" w14:textId="53BC0E23" w:rsidR="00000B38" w:rsidRPr="0002754E" w:rsidRDefault="0044202C" w:rsidP="00D0639D">
      <w:pPr>
        <w:rPr>
          <w:lang w:val="en-CA"/>
        </w:rPr>
      </w:pPr>
      <w:r w:rsidRPr="0002754E">
        <w:rPr>
          <w:lang w:val="en-CA"/>
        </w:rPr>
        <w:t>Once per week</w:t>
      </w:r>
    </w:p>
    <w:p w14:paraId="6699F319"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66235EA2" w14:textId="21629C5B" w:rsidR="00000B38" w:rsidRPr="0002754E" w:rsidRDefault="00000000" w:rsidP="00D0639D">
      <w:pPr>
        <w:rPr>
          <w:lang w:val="en-CA"/>
        </w:rPr>
      </w:pPr>
      <w:hyperlink r:id="rId32" w:history="1">
        <w:r w:rsidR="0044202C" w:rsidRPr="0002754E">
          <w:rPr>
            <w:rStyle w:val="Hyperlink"/>
            <w:lang w:val="en-CA"/>
          </w:rPr>
          <w:t>Martin.Anderson@justice.gc.ca</w:t>
        </w:r>
      </w:hyperlink>
    </w:p>
    <w:p w14:paraId="5E7FA518" w14:textId="36A2DB7A" w:rsidR="009C7B62" w:rsidRPr="0002754E" w:rsidRDefault="0044202C" w:rsidP="00D0639D">
      <w:pPr>
        <w:rPr>
          <w:lang w:val="en-CA"/>
        </w:rPr>
      </w:pPr>
      <w:r w:rsidRPr="0002754E">
        <w:rPr>
          <w:lang w:val="en-CA"/>
        </w:rPr>
        <w:t>641-256-0879</w:t>
      </w:r>
    </w:p>
    <w:p w14:paraId="20CA9643" w14:textId="77777777" w:rsidR="009C7B62" w:rsidRPr="0002754E" w:rsidRDefault="009C7B62" w:rsidP="00D0639D">
      <w:pPr>
        <w:rPr>
          <w:lang w:val="en-CA"/>
        </w:rPr>
      </w:pPr>
      <w:r w:rsidRPr="0002754E">
        <w:rPr>
          <w:lang w:val="en-CA"/>
        </w:rPr>
        <w:br w:type="page"/>
      </w:r>
    </w:p>
    <w:p w14:paraId="0D379171" w14:textId="39286AB4" w:rsidR="0013406E" w:rsidRPr="0002754E" w:rsidRDefault="009C7B62" w:rsidP="009B3B77">
      <w:pPr>
        <w:pStyle w:val="Heading1"/>
        <w:rPr>
          <w:lang w:val="en-CA"/>
        </w:rPr>
      </w:pPr>
      <w:bookmarkStart w:id="85" w:name="_Toc137793530"/>
      <w:r w:rsidRPr="0002754E">
        <w:rPr>
          <w:lang w:val="en-CA"/>
        </w:rPr>
        <w:lastRenderedPageBreak/>
        <w:t>M</w:t>
      </w:r>
      <w:r w:rsidR="00696905" w:rsidRPr="0002754E">
        <w:rPr>
          <w:lang w:val="en-CA"/>
        </w:rPr>
        <w:t>ARYAM SHAHEEN</w:t>
      </w:r>
      <w:r w:rsidR="0013406E" w:rsidRPr="0002754E">
        <w:rPr>
          <w:lang w:val="en-CA"/>
        </w:rPr>
        <w:t xml:space="preserve"> (SHE/HER)</w:t>
      </w:r>
      <w:bookmarkEnd w:id="85"/>
    </w:p>
    <w:p w14:paraId="27D36628" w14:textId="77777777" w:rsidR="0013406E" w:rsidRPr="0002754E" w:rsidRDefault="0013406E" w:rsidP="0008008E">
      <w:pPr>
        <w:spacing w:after="0"/>
        <w:rPr>
          <w:lang w:val="en-CA"/>
        </w:rPr>
      </w:pPr>
      <w:r w:rsidRPr="0002754E">
        <w:rPr>
          <w:noProof/>
          <w:lang w:val="en-CA"/>
        </w:rPr>
        <w:drawing>
          <wp:inline distT="0" distB="0" distL="0" distR="0" wp14:anchorId="70C85871" wp14:editId="0F981023">
            <wp:extent cx="1586471" cy="2148680"/>
            <wp:effectExtent l="133350" t="114300" r="128270" b="137795"/>
            <wp:docPr id="38" name="Picture 38" descr="A close up of Maryam Shaheen who has long h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8" descr="A close up of Maryam Shaheen who has long hair."/>
                    <pic:cNvPicPr/>
                  </pic:nvPicPr>
                  <pic:blipFill rotWithShape="1">
                    <a:blip r:embed="rId33" cstate="print">
                      <a:extLst>
                        <a:ext uri="{28A0092B-C50C-407E-A947-70E740481C1C}">
                          <a14:useLocalDpi xmlns:a14="http://schemas.microsoft.com/office/drawing/2010/main" val="0"/>
                        </a:ext>
                      </a:extLst>
                    </a:blip>
                    <a:srcRect t="-333" b="14112"/>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402D8A8"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C3E93DA" w14:textId="259D2CA2" w:rsidR="0013406E" w:rsidRPr="0002754E" w:rsidRDefault="00696905" w:rsidP="006439EA">
      <w:pPr>
        <w:rPr>
          <w:lang w:val="en-CA"/>
        </w:rPr>
      </w:pPr>
      <w:r w:rsidRPr="0002754E">
        <w:rPr>
          <w:lang w:val="en-CA"/>
        </w:rPr>
        <w:t>Taxpayer Relief Officer, Taxpayer Relief Division, Atlantic Region</w:t>
      </w:r>
    </w:p>
    <w:p w14:paraId="6527CA0C" w14:textId="77777777" w:rsidR="00696905" w:rsidRPr="0002754E" w:rsidRDefault="00696905" w:rsidP="006439EA">
      <w:pPr>
        <w:rPr>
          <w:lang w:val="en-CA"/>
        </w:rPr>
      </w:pPr>
      <w:r w:rsidRPr="0002754E">
        <w:rPr>
          <w:lang w:val="en-CA"/>
        </w:rPr>
        <w:t xml:space="preserve">Canada Revenue Agency </w:t>
      </w:r>
    </w:p>
    <w:p w14:paraId="56F87E38" w14:textId="2902A2AF"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60F10C6" w14:textId="1CBFB976" w:rsidR="0013406E" w:rsidRPr="0002754E" w:rsidRDefault="00696905" w:rsidP="006439EA">
      <w:pPr>
        <w:rPr>
          <w:lang w:val="en-CA"/>
        </w:rPr>
      </w:pPr>
      <w:r w:rsidRPr="0002754E">
        <w:rPr>
          <w:lang w:val="en-CA"/>
        </w:rPr>
        <w:t>St. John’s</w:t>
      </w:r>
    </w:p>
    <w:p w14:paraId="5B033B05"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25FC0669" w14:textId="0CF9F22F" w:rsidR="0013406E" w:rsidRPr="0002754E" w:rsidRDefault="0013406E" w:rsidP="006439EA">
      <w:pPr>
        <w:rPr>
          <w:lang w:val="en-CA"/>
        </w:rPr>
      </w:pPr>
      <w:r w:rsidRPr="0002754E">
        <w:rPr>
          <w:lang w:val="en-CA"/>
        </w:rPr>
        <w:t>English</w:t>
      </w:r>
      <w:r w:rsidR="00696905" w:rsidRPr="0002754E">
        <w:rPr>
          <w:lang w:val="en-CA"/>
        </w:rPr>
        <w:t xml:space="preserve"> and Urdu</w:t>
      </w:r>
    </w:p>
    <w:p w14:paraId="508EAA95"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C32F810" w14:textId="67C856A2" w:rsidR="0013406E" w:rsidRPr="0002754E" w:rsidRDefault="00696905" w:rsidP="00514620">
      <w:pPr>
        <w:pStyle w:val="ListParagraph"/>
        <w:numPr>
          <w:ilvl w:val="0"/>
          <w:numId w:val="26"/>
        </w:numPr>
        <w:spacing w:after="0"/>
        <w:rPr>
          <w:lang w:val="en-CA"/>
        </w:rPr>
      </w:pPr>
      <w:r w:rsidRPr="0002754E">
        <w:rPr>
          <w:lang w:val="en-CA"/>
        </w:rPr>
        <w:t>Leadership/soft skills</w:t>
      </w:r>
    </w:p>
    <w:p w14:paraId="1A6340CD" w14:textId="0B0A7D00" w:rsidR="0013406E" w:rsidRPr="0002754E" w:rsidRDefault="00696905" w:rsidP="00514620">
      <w:pPr>
        <w:pStyle w:val="ListParagraph"/>
        <w:numPr>
          <w:ilvl w:val="0"/>
          <w:numId w:val="26"/>
        </w:numPr>
        <w:spacing w:after="0"/>
        <w:rPr>
          <w:lang w:val="en-CA"/>
        </w:rPr>
      </w:pPr>
      <w:r w:rsidRPr="0002754E">
        <w:rPr>
          <w:lang w:val="en-CA"/>
        </w:rPr>
        <w:t>Building meaningful work connections</w:t>
      </w:r>
    </w:p>
    <w:p w14:paraId="6CB9BAC8" w14:textId="7B8040C2" w:rsidR="0013406E" w:rsidRPr="0002754E" w:rsidRDefault="00696905" w:rsidP="00514620">
      <w:pPr>
        <w:pStyle w:val="ListParagraph"/>
        <w:numPr>
          <w:ilvl w:val="0"/>
          <w:numId w:val="26"/>
        </w:numPr>
        <w:spacing w:after="0"/>
        <w:rPr>
          <w:lang w:val="en-CA"/>
        </w:rPr>
      </w:pPr>
      <w:r w:rsidRPr="0002754E">
        <w:rPr>
          <w:lang w:val="en-CA"/>
        </w:rPr>
        <w:t>Informal accommodations; Communicating them to the supervisors/</w:t>
      </w:r>
      <w:proofErr w:type="gramStart"/>
      <w:r w:rsidRPr="0002754E">
        <w:rPr>
          <w:lang w:val="en-CA"/>
        </w:rPr>
        <w:t>managers</w:t>
      </w:r>
      <w:proofErr w:type="gramEnd"/>
    </w:p>
    <w:p w14:paraId="2C3F8158"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1B51DC05" w14:textId="0A5AFFEE" w:rsidR="0013406E" w:rsidRPr="0002754E" w:rsidRDefault="00696905" w:rsidP="006439EA">
      <w:pPr>
        <w:rPr>
          <w:lang w:val="en-CA"/>
        </w:rPr>
      </w:pPr>
      <w:r w:rsidRPr="0002754E">
        <w:rPr>
          <w:lang w:val="en-CA"/>
        </w:rPr>
        <w:t>Bi-weekly</w:t>
      </w:r>
    </w:p>
    <w:p w14:paraId="2E72777F"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4030D34A" w14:textId="302DED48" w:rsidR="003D5746" w:rsidRPr="0002754E" w:rsidRDefault="00000000" w:rsidP="006439EA">
      <w:pPr>
        <w:rPr>
          <w:lang w:val="en-CA"/>
        </w:rPr>
      </w:pPr>
      <w:hyperlink r:id="rId34" w:history="1">
        <w:r w:rsidR="003D5746" w:rsidRPr="0002754E">
          <w:rPr>
            <w:rStyle w:val="Hyperlink"/>
            <w:lang w:val="en-CA"/>
          </w:rPr>
          <w:t>Maryam.Shaheen@cra-arc.gc.ca</w:t>
        </w:r>
      </w:hyperlink>
    </w:p>
    <w:p w14:paraId="785F0824" w14:textId="79C0DD5F" w:rsidR="009C7B62" w:rsidRPr="0002754E" w:rsidRDefault="003D5746" w:rsidP="006439EA">
      <w:pPr>
        <w:rPr>
          <w:lang w:val="en-CA"/>
        </w:rPr>
      </w:pPr>
      <w:r w:rsidRPr="0002754E">
        <w:rPr>
          <w:lang w:val="en-CA"/>
        </w:rPr>
        <w:t xml:space="preserve">782-641-4865 </w:t>
      </w:r>
    </w:p>
    <w:p w14:paraId="76F985C9" w14:textId="77777777" w:rsidR="009C7B62" w:rsidRPr="0002754E" w:rsidRDefault="009C7B62" w:rsidP="006439EA">
      <w:pPr>
        <w:rPr>
          <w:lang w:val="en-CA"/>
        </w:rPr>
      </w:pPr>
      <w:r w:rsidRPr="0002754E">
        <w:rPr>
          <w:lang w:val="en-CA"/>
        </w:rPr>
        <w:br w:type="page"/>
      </w:r>
    </w:p>
    <w:p w14:paraId="25DF87B6" w14:textId="442F5B97" w:rsidR="003D5746" w:rsidRPr="0002754E" w:rsidRDefault="003D5746" w:rsidP="009B3B77">
      <w:pPr>
        <w:pStyle w:val="Heading1"/>
        <w:rPr>
          <w:lang w:val="en-CA"/>
        </w:rPr>
      </w:pPr>
      <w:bookmarkStart w:id="86" w:name="_Toc137793531"/>
      <w:r w:rsidRPr="0002754E">
        <w:rPr>
          <w:lang w:val="en-CA"/>
        </w:rPr>
        <w:lastRenderedPageBreak/>
        <w:t>MARYROSE RODGER (SHE/HER)</w:t>
      </w:r>
      <w:bookmarkEnd w:id="86"/>
    </w:p>
    <w:p w14:paraId="0B6606FF" w14:textId="77777777" w:rsidR="003D5746" w:rsidRPr="0002754E" w:rsidRDefault="003D5746" w:rsidP="0008008E">
      <w:pPr>
        <w:spacing w:after="0"/>
        <w:rPr>
          <w:lang w:val="en-CA"/>
        </w:rPr>
      </w:pPr>
      <w:r w:rsidRPr="0002754E">
        <w:rPr>
          <w:noProof/>
          <w:lang w:val="en-CA"/>
        </w:rPr>
        <w:drawing>
          <wp:inline distT="0" distB="0" distL="0" distR="0" wp14:anchorId="1C85E65C" wp14:editId="254C40FF">
            <wp:extent cx="1586471" cy="2148680"/>
            <wp:effectExtent l="133350" t="114300" r="128270" b="137795"/>
            <wp:docPr id="39" name="Picture 39" descr="Picture of Maryrose Rodger : she has long brown hair, brown eyes, and light skin. She is sitting in her office and is wearing a white and black blouse. She is smiling and looking at the came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9" descr="Picture of Maryrose Rodger : she has long brown hair, brown eyes, and light skin. She is sitting in her office and is wearing a white and black blouse. She is smiling and looking at the camera."/>
                    <pic:cNvPicPr/>
                  </pic:nvPicPr>
                  <pic:blipFill rotWithShape="1">
                    <a:blip r:embed="rId35" cstate="print">
                      <a:extLst>
                        <a:ext uri="{28A0092B-C50C-407E-A947-70E740481C1C}">
                          <a14:useLocalDpi xmlns:a14="http://schemas.microsoft.com/office/drawing/2010/main" val="0"/>
                        </a:ext>
                      </a:extLst>
                    </a:blip>
                    <a:srcRect t="587" b="19363"/>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42708C0"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48879CB8" w14:textId="65BD92AA" w:rsidR="003D5746" w:rsidRPr="0002754E" w:rsidRDefault="003D5746" w:rsidP="007467E9">
      <w:pPr>
        <w:rPr>
          <w:lang w:val="en-CA"/>
        </w:rPr>
      </w:pPr>
      <w:r w:rsidRPr="0002754E">
        <w:rPr>
          <w:lang w:val="en-CA"/>
        </w:rPr>
        <w:t>Director, Indigenous Services Division</w:t>
      </w:r>
    </w:p>
    <w:p w14:paraId="5B1CB007" w14:textId="77777777" w:rsidR="003D5746" w:rsidRPr="0002754E" w:rsidRDefault="003D5746" w:rsidP="007467E9">
      <w:pPr>
        <w:rPr>
          <w:lang w:val="en-CA"/>
        </w:rPr>
      </w:pPr>
      <w:r w:rsidRPr="0002754E">
        <w:rPr>
          <w:lang w:val="en-CA"/>
        </w:rPr>
        <w:t>Canada Revenue Agency</w:t>
      </w:r>
    </w:p>
    <w:p w14:paraId="6D922299" w14:textId="3D254D8B"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A4632BB" w14:textId="1AC3D7BA" w:rsidR="003D5746" w:rsidRPr="0002754E" w:rsidRDefault="003D5746" w:rsidP="007467E9">
      <w:pPr>
        <w:rPr>
          <w:lang w:val="en-CA"/>
        </w:rPr>
      </w:pPr>
      <w:r w:rsidRPr="0002754E">
        <w:rPr>
          <w:lang w:val="en-CA"/>
        </w:rPr>
        <w:t>Ottawa</w:t>
      </w:r>
    </w:p>
    <w:p w14:paraId="1215002F"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AB4D328" w14:textId="275719B5" w:rsidR="003D5746" w:rsidRPr="0002754E" w:rsidRDefault="003D5746" w:rsidP="007467E9">
      <w:pPr>
        <w:rPr>
          <w:lang w:val="en-CA"/>
        </w:rPr>
      </w:pPr>
      <w:r w:rsidRPr="0002754E">
        <w:rPr>
          <w:lang w:val="en-CA"/>
        </w:rPr>
        <w:t>English and French</w:t>
      </w:r>
    </w:p>
    <w:p w14:paraId="16157555"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50430283" w14:textId="7EB5C629" w:rsidR="003D5746" w:rsidRPr="00514620" w:rsidRDefault="003D5746" w:rsidP="00514620">
      <w:pPr>
        <w:pStyle w:val="ListParagraph"/>
        <w:numPr>
          <w:ilvl w:val="0"/>
          <w:numId w:val="27"/>
        </w:numPr>
        <w:spacing w:after="0"/>
      </w:pPr>
      <w:r w:rsidRPr="00514620">
        <w:t xml:space="preserve">Digital transformation / change management / </w:t>
      </w:r>
      <w:proofErr w:type="spellStart"/>
      <w:r w:rsidRPr="00514620">
        <w:t>project</w:t>
      </w:r>
      <w:proofErr w:type="spellEnd"/>
      <w:r w:rsidRPr="00514620">
        <w:t xml:space="preserve"> management</w:t>
      </w:r>
    </w:p>
    <w:p w14:paraId="35C4441E" w14:textId="344C621A" w:rsidR="003D5746" w:rsidRPr="0002754E" w:rsidRDefault="003D5746" w:rsidP="00514620">
      <w:pPr>
        <w:pStyle w:val="ListParagraph"/>
        <w:numPr>
          <w:ilvl w:val="0"/>
          <w:numId w:val="27"/>
        </w:numPr>
        <w:spacing w:after="0"/>
        <w:rPr>
          <w:lang w:val="en-CA"/>
        </w:rPr>
      </w:pPr>
      <w:r w:rsidRPr="0002754E">
        <w:rPr>
          <w:lang w:val="en-CA"/>
        </w:rPr>
        <w:t>Preparing for selection processes / developing your brand / emotional Intelligence</w:t>
      </w:r>
    </w:p>
    <w:p w14:paraId="4575F549" w14:textId="7F8F2F0A" w:rsidR="003D5746" w:rsidRPr="0002754E" w:rsidRDefault="003D5746" w:rsidP="00514620">
      <w:pPr>
        <w:pStyle w:val="ListParagraph"/>
        <w:numPr>
          <w:ilvl w:val="0"/>
          <w:numId w:val="27"/>
        </w:numPr>
        <w:spacing w:after="0"/>
        <w:rPr>
          <w:lang w:val="en-CA"/>
        </w:rPr>
      </w:pPr>
      <w:r w:rsidRPr="0002754E">
        <w:rPr>
          <w:lang w:val="en-CA"/>
        </w:rPr>
        <w:t xml:space="preserve">Program development, policy research and development, planning, reporting and </w:t>
      </w:r>
      <w:proofErr w:type="gramStart"/>
      <w:r w:rsidRPr="0002754E">
        <w:rPr>
          <w:lang w:val="en-CA"/>
        </w:rPr>
        <w:t>evaluation</w:t>
      </w:r>
      <w:proofErr w:type="gramEnd"/>
    </w:p>
    <w:p w14:paraId="594FC8CF"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4D79E7D" w14:textId="3C9AEBC7" w:rsidR="003D5746" w:rsidRPr="0002754E" w:rsidRDefault="003D5746" w:rsidP="007467E9">
      <w:pPr>
        <w:rPr>
          <w:lang w:val="en-CA"/>
        </w:rPr>
      </w:pPr>
      <w:r w:rsidRPr="0002754E">
        <w:rPr>
          <w:lang w:val="en-CA"/>
        </w:rPr>
        <w:t xml:space="preserve">Once a month-the possibility of more frequent meetings, </w:t>
      </w:r>
      <w:r w:rsidR="001B580F" w:rsidRPr="0002754E">
        <w:rPr>
          <w:lang w:val="en-CA"/>
        </w:rPr>
        <w:t>schedule permitting</w:t>
      </w:r>
      <w:r w:rsidR="009C7B62" w:rsidRPr="0002754E">
        <w:rPr>
          <w:lang w:val="en-CA"/>
        </w:rPr>
        <w:t>.</w:t>
      </w:r>
    </w:p>
    <w:p w14:paraId="3EE813D3"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bookmarkStart w:id="87" w:name="_Hlk136263268"/>
    <w:p w14:paraId="684D6D80" w14:textId="64E35E07" w:rsidR="003D5746" w:rsidRPr="0002754E" w:rsidRDefault="007467E9" w:rsidP="007467E9">
      <w:pPr>
        <w:rPr>
          <w:lang w:val="en-CA"/>
        </w:rPr>
      </w:pPr>
      <w:r w:rsidRPr="0002754E">
        <w:rPr>
          <w:lang w:val="en-CA"/>
        </w:rPr>
        <w:fldChar w:fldCharType="begin"/>
      </w:r>
      <w:r w:rsidRPr="0002754E">
        <w:rPr>
          <w:lang w:val="en-CA"/>
        </w:rPr>
        <w:instrText xml:space="preserve"> HYPERLINK "mailto:Maryrose.Rodger@cra-arc.gc.ca" </w:instrText>
      </w:r>
      <w:r w:rsidRPr="0002754E">
        <w:rPr>
          <w:lang w:val="en-CA"/>
        </w:rPr>
      </w:r>
      <w:r w:rsidRPr="0002754E">
        <w:rPr>
          <w:lang w:val="en-CA"/>
        </w:rPr>
        <w:fldChar w:fldCharType="separate"/>
      </w:r>
      <w:r w:rsidRPr="0002754E">
        <w:rPr>
          <w:rStyle w:val="Hyperlink"/>
          <w:lang w:val="en-CA"/>
        </w:rPr>
        <w:t>Maryrose.Rodger@cra-arc.gc.ca</w:t>
      </w:r>
      <w:r w:rsidRPr="0002754E">
        <w:rPr>
          <w:lang w:val="en-CA"/>
        </w:rPr>
        <w:fldChar w:fldCharType="end"/>
      </w:r>
      <w:r w:rsidRPr="0002754E">
        <w:rPr>
          <w:lang w:val="en-CA"/>
        </w:rPr>
        <w:t xml:space="preserve"> </w:t>
      </w:r>
    </w:p>
    <w:p w14:paraId="7D6EBE42" w14:textId="4BF3ACB9" w:rsidR="009C7B62" w:rsidRPr="0002754E" w:rsidRDefault="001B580F" w:rsidP="007467E9">
      <w:pPr>
        <w:rPr>
          <w:lang w:val="en-CA"/>
        </w:rPr>
      </w:pPr>
      <w:bookmarkStart w:id="88" w:name="_Hlk136263281"/>
      <w:bookmarkEnd w:id="87"/>
      <w:r w:rsidRPr="0002754E">
        <w:rPr>
          <w:lang w:val="en-CA"/>
        </w:rPr>
        <w:t>613</w:t>
      </w:r>
      <w:r w:rsidR="003D5746" w:rsidRPr="0002754E">
        <w:rPr>
          <w:lang w:val="en-CA"/>
        </w:rPr>
        <w:t>-6</w:t>
      </w:r>
      <w:r w:rsidRPr="0002754E">
        <w:rPr>
          <w:lang w:val="en-CA"/>
        </w:rPr>
        <w:t>25</w:t>
      </w:r>
      <w:r w:rsidR="003D5746" w:rsidRPr="0002754E">
        <w:rPr>
          <w:lang w:val="en-CA"/>
        </w:rPr>
        <w:t>-</w:t>
      </w:r>
      <w:r w:rsidRPr="0002754E">
        <w:rPr>
          <w:lang w:val="en-CA"/>
        </w:rPr>
        <w:t>5633</w:t>
      </w:r>
    </w:p>
    <w:p w14:paraId="5E361B8F" w14:textId="77777777" w:rsidR="009C7B62" w:rsidRPr="0002754E" w:rsidRDefault="009C7B62" w:rsidP="0008008E">
      <w:pPr>
        <w:keepLines w:val="0"/>
        <w:spacing w:after="0"/>
        <w:rPr>
          <w:lang w:val="en-CA"/>
        </w:rPr>
      </w:pPr>
      <w:r w:rsidRPr="0002754E">
        <w:rPr>
          <w:lang w:val="en-CA"/>
        </w:rPr>
        <w:br w:type="page"/>
      </w:r>
    </w:p>
    <w:p w14:paraId="7BBEE36C" w14:textId="572CCE21" w:rsidR="00526C97" w:rsidRPr="0002754E" w:rsidRDefault="000B08D9" w:rsidP="009B3B77">
      <w:pPr>
        <w:pStyle w:val="Heading1"/>
        <w:rPr>
          <w:lang w:val="en-CA"/>
        </w:rPr>
      </w:pPr>
      <w:bookmarkStart w:id="89" w:name="_Toc137793532"/>
      <w:bookmarkEnd w:id="88"/>
      <w:r w:rsidRPr="0002754E">
        <w:rPr>
          <w:lang w:val="en-CA"/>
        </w:rPr>
        <w:lastRenderedPageBreak/>
        <w:t>MEGAN LE STUM</w:t>
      </w:r>
      <w:r w:rsidR="00526C97" w:rsidRPr="0002754E">
        <w:rPr>
          <w:lang w:val="en-CA"/>
        </w:rPr>
        <w:t xml:space="preserve"> (</w:t>
      </w:r>
      <w:r w:rsidRPr="0002754E">
        <w:rPr>
          <w:lang w:val="en-CA"/>
        </w:rPr>
        <w:t>THEY/</w:t>
      </w:r>
      <w:r w:rsidR="007A68C6" w:rsidRPr="0002754E">
        <w:rPr>
          <w:lang w:val="en-CA"/>
        </w:rPr>
        <w:t>THEM</w:t>
      </w:r>
      <w:r w:rsidRPr="0002754E">
        <w:rPr>
          <w:lang w:val="en-CA"/>
        </w:rPr>
        <w:t>)</w:t>
      </w:r>
      <w:bookmarkEnd w:id="89"/>
    </w:p>
    <w:p w14:paraId="652799D9" w14:textId="77777777" w:rsidR="00526C97" w:rsidRPr="0002754E" w:rsidRDefault="00526C97" w:rsidP="0008008E">
      <w:pPr>
        <w:spacing w:after="0"/>
        <w:rPr>
          <w:lang w:val="en-CA"/>
        </w:rPr>
      </w:pPr>
      <w:r w:rsidRPr="0002754E">
        <w:rPr>
          <w:noProof/>
          <w:lang w:val="en-CA"/>
        </w:rPr>
        <w:drawing>
          <wp:inline distT="0" distB="0" distL="0" distR="0" wp14:anchorId="18BCEAC3" wp14:editId="13B2676F">
            <wp:extent cx="1586471" cy="2148680"/>
            <wp:effectExtent l="133350" t="114300" r="128270" b="137795"/>
            <wp:docPr id="40" name="Picture 40" descr="Picture of Megan Le Stum smiling with sunflowers in th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descr="Picture of Megan Le Stum smiling with sunflowers in the background."/>
                    <pic:cNvPicPr/>
                  </pic:nvPicPr>
                  <pic:blipFill>
                    <a:blip r:embed="rId36">
                      <a:extLst>
                        <a:ext uri="{28A0092B-C50C-407E-A947-70E740481C1C}">
                          <a14:useLocalDpi xmlns:a14="http://schemas.microsoft.com/office/drawing/2010/main" val="0"/>
                        </a:ext>
                      </a:extLst>
                    </a:blip>
                    <a:srcRect l="13083" r="13083"/>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B45FE29"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7155F34" w14:textId="643F3E63" w:rsidR="00526C97" w:rsidRPr="0002754E" w:rsidRDefault="00526C97" w:rsidP="00005AA9">
      <w:pPr>
        <w:rPr>
          <w:lang w:val="en-CA"/>
        </w:rPr>
      </w:pPr>
      <w:bookmarkStart w:id="90" w:name="_Hlk136264760"/>
      <w:bookmarkStart w:id="91" w:name="_Hlk136264778"/>
      <w:r w:rsidRPr="0002754E">
        <w:rPr>
          <w:lang w:val="en-CA"/>
        </w:rPr>
        <w:t xml:space="preserve">Junior </w:t>
      </w:r>
      <w:r w:rsidR="000B08D9" w:rsidRPr="0002754E">
        <w:rPr>
          <w:lang w:val="en-CA"/>
        </w:rPr>
        <w:t>Human Resources Advisor for the Accessibility Secretariat</w:t>
      </w:r>
    </w:p>
    <w:bookmarkEnd w:id="90"/>
    <w:p w14:paraId="07344D0E" w14:textId="35BD9989" w:rsidR="00526C97" w:rsidRPr="0002754E" w:rsidRDefault="00526C97" w:rsidP="00005AA9">
      <w:pPr>
        <w:rPr>
          <w:lang w:val="en-CA"/>
        </w:rPr>
      </w:pPr>
      <w:r w:rsidRPr="0002754E">
        <w:rPr>
          <w:lang w:val="en-CA"/>
        </w:rPr>
        <w:t>Statisti</w:t>
      </w:r>
      <w:r w:rsidR="00AE1A7D" w:rsidRPr="0002754E">
        <w:rPr>
          <w:lang w:val="en-CA"/>
        </w:rPr>
        <w:t>cs</w:t>
      </w:r>
      <w:r w:rsidRPr="0002754E">
        <w:rPr>
          <w:lang w:val="en-CA"/>
        </w:rPr>
        <w:t xml:space="preserve"> Canada</w:t>
      </w:r>
    </w:p>
    <w:bookmarkEnd w:id="91"/>
    <w:p w14:paraId="59693A58"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4F039C8" w14:textId="7583841C" w:rsidR="00526C97" w:rsidRPr="0002754E" w:rsidRDefault="000B08D9" w:rsidP="00005AA9">
      <w:pPr>
        <w:rPr>
          <w:lang w:val="en-CA"/>
        </w:rPr>
      </w:pPr>
      <w:r w:rsidRPr="0002754E">
        <w:rPr>
          <w:lang w:val="en-CA"/>
        </w:rPr>
        <w:t>Montreal</w:t>
      </w:r>
    </w:p>
    <w:p w14:paraId="7EE57223"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358A9AB" w14:textId="711992F5" w:rsidR="00526C97" w:rsidRPr="0002754E" w:rsidRDefault="00526C97" w:rsidP="00005AA9">
      <w:pPr>
        <w:rPr>
          <w:lang w:val="en-CA"/>
        </w:rPr>
      </w:pPr>
      <w:r w:rsidRPr="0002754E">
        <w:rPr>
          <w:lang w:val="en-CA"/>
        </w:rPr>
        <w:t>French</w:t>
      </w:r>
      <w:r w:rsidR="000B08D9" w:rsidRPr="0002754E">
        <w:rPr>
          <w:lang w:val="en-CA"/>
        </w:rPr>
        <w:t xml:space="preserve"> and English</w:t>
      </w:r>
    </w:p>
    <w:p w14:paraId="3B71CFD3"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302A380" w14:textId="70283B33" w:rsidR="00AE1A7D" w:rsidRPr="0002754E" w:rsidRDefault="00AE1A7D" w:rsidP="00514620">
      <w:pPr>
        <w:pStyle w:val="ListParagraph"/>
        <w:numPr>
          <w:ilvl w:val="0"/>
          <w:numId w:val="28"/>
        </w:numPr>
        <w:spacing w:after="0"/>
        <w:rPr>
          <w:lang w:val="en-CA"/>
        </w:rPr>
      </w:pPr>
      <w:r w:rsidRPr="0002754E">
        <w:rPr>
          <w:lang w:val="en-CA"/>
        </w:rPr>
        <w:t xml:space="preserve">How to find the right accommodations and how to ask for </w:t>
      </w:r>
      <w:r w:rsidR="00056B5D" w:rsidRPr="0002754E">
        <w:rPr>
          <w:lang w:val="en-CA"/>
        </w:rPr>
        <w:t>accommodations.</w:t>
      </w:r>
    </w:p>
    <w:p w14:paraId="1A6903A2" w14:textId="350B066F" w:rsidR="00AE1A7D" w:rsidRPr="0002754E" w:rsidRDefault="00AE1A7D" w:rsidP="00514620">
      <w:pPr>
        <w:pStyle w:val="ListParagraph"/>
        <w:numPr>
          <w:ilvl w:val="0"/>
          <w:numId w:val="28"/>
        </w:numPr>
        <w:spacing w:after="0"/>
        <w:rPr>
          <w:lang w:val="en-CA"/>
        </w:rPr>
      </w:pPr>
      <w:r w:rsidRPr="0002754E">
        <w:rPr>
          <w:lang w:val="en-CA"/>
        </w:rPr>
        <w:t>How to equip yourself for work as a neurodivergent person</w:t>
      </w:r>
    </w:p>
    <w:p w14:paraId="10D84BB8" w14:textId="0F9A5250" w:rsidR="00AE1A7D" w:rsidRPr="0002754E" w:rsidRDefault="00AE1A7D" w:rsidP="00514620">
      <w:pPr>
        <w:pStyle w:val="ListParagraph"/>
        <w:numPr>
          <w:ilvl w:val="0"/>
          <w:numId w:val="28"/>
        </w:numPr>
        <w:spacing w:after="0"/>
        <w:rPr>
          <w:lang w:val="en-CA"/>
        </w:rPr>
      </w:pPr>
      <w:r w:rsidRPr="0002754E">
        <w:rPr>
          <w:lang w:val="en-CA"/>
        </w:rPr>
        <w:t>How to network in government as a neurodivergent person</w:t>
      </w:r>
    </w:p>
    <w:p w14:paraId="7A105040" w14:textId="6AA4C89D" w:rsidR="00AE1A7D" w:rsidRPr="0002754E" w:rsidRDefault="00AE1A7D" w:rsidP="00514620">
      <w:pPr>
        <w:pStyle w:val="ListParagraph"/>
        <w:numPr>
          <w:ilvl w:val="0"/>
          <w:numId w:val="28"/>
        </w:numPr>
        <w:spacing w:after="0"/>
        <w:rPr>
          <w:lang w:val="en-CA"/>
        </w:rPr>
      </w:pPr>
      <w:r w:rsidRPr="0002754E">
        <w:rPr>
          <w:lang w:val="en-CA"/>
        </w:rPr>
        <w:t>How to navigate the public service as a disabled and trans employee</w:t>
      </w:r>
    </w:p>
    <w:p w14:paraId="7E4E6A40" w14:textId="52FF1C87" w:rsidR="00AE1A7D" w:rsidRPr="0002754E" w:rsidRDefault="00AE1A7D" w:rsidP="00514620">
      <w:pPr>
        <w:pStyle w:val="ListParagraph"/>
        <w:numPr>
          <w:ilvl w:val="0"/>
          <w:numId w:val="28"/>
        </w:numPr>
        <w:spacing w:after="0"/>
        <w:rPr>
          <w:lang w:val="en-CA"/>
        </w:rPr>
      </w:pPr>
      <w:r w:rsidRPr="0002754E">
        <w:rPr>
          <w:lang w:val="en-CA"/>
        </w:rPr>
        <w:t>Autism and public service work</w:t>
      </w:r>
    </w:p>
    <w:p w14:paraId="28217D73" w14:textId="7DED67A9" w:rsidR="00526C97" w:rsidRPr="0002754E" w:rsidRDefault="00AE1A7D" w:rsidP="00514620">
      <w:pPr>
        <w:pStyle w:val="ListParagraph"/>
        <w:numPr>
          <w:ilvl w:val="0"/>
          <w:numId w:val="28"/>
        </w:numPr>
        <w:spacing w:after="0"/>
        <w:rPr>
          <w:lang w:val="en-CA"/>
        </w:rPr>
      </w:pPr>
      <w:r w:rsidRPr="0002754E">
        <w:rPr>
          <w:lang w:val="en-CA"/>
        </w:rPr>
        <w:t>ADHD and public service work</w:t>
      </w:r>
      <w:r w:rsidR="00526C97" w:rsidRPr="0002754E">
        <w:rPr>
          <w:lang w:val="en-CA"/>
        </w:rPr>
        <w:tab/>
      </w:r>
    </w:p>
    <w:p w14:paraId="27D65F00"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3EFE456B" w14:textId="2DCB82B5" w:rsidR="00AE1A7D" w:rsidRPr="0002754E" w:rsidRDefault="00AE1A7D" w:rsidP="00005AA9">
      <w:pPr>
        <w:rPr>
          <w:lang w:val="en-CA"/>
        </w:rPr>
      </w:pPr>
      <w:r w:rsidRPr="0002754E">
        <w:rPr>
          <w:lang w:val="en-CA"/>
        </w:rPr>
        <w:t>1 or 2 times a month for a 30-60-minute session, schedule permitting.</w:t>
      </w:r>
    </w:p>
    <w:p w14:paraId="3E880F12" w14:textId="0335B8C6"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11D34373" w14:textId="5C48418D" w:rsidR="009C7B62" w:rsidRPr="0002754E" w:rsidRDefault="00000000" w:rsidP="00005AA9">
      <w:pPr>
        <w:rPr>
          <w:lang w:val="en-CA"/>
        </w:rPr>
      </w:pPr>
      <w:hyperlink r:id="rId37" w:history="1">
        <w:r w:rsidR="009C7B62" w:rsidRPr="0002754E">
          <w:rPr>
            <w:rStyle w:val="Hyperlink"/>
            <w:lang w:val="en-CA"/>
          </w:rPr>
          <w:t>Megan.lestum@statcan.gc.ca</w:t>
        </w:r>
      </w:hyperlink>
    </w:p>
    <w:p w14:paraId="59C448EC" w14:textId="77777777" w:rsidR="009C7B62" w:rsidRPr="0002754E" w:rsidRDefault="009C7B62" w:rsidP="0008008E">
      <w:pPr>
        <w:keepLines w:val="0"/>
        <w:spacing w:after="0"/>
        <w:rPr>
          <w:lang w:val="en-CA"/>
        </w:rPr>
      </w:pPr>
      <w:r w:rsidRPr="0002754E">
        <w:rPr>
          <w:lang w:val="en-CA"/>
        </w:rPr>
        <w:br w:type="page"/>
      </w:r>
    </w:p>
    <w:p w14:paraId="16BB7BC2" w14:textId="3D4FFF05" w:rsidR="00056B5D" w:rsidRPr="0002754E" w:rsidRDefault="00056B5D" w:rsidP="009B3B77">
      <w:pPr>
        <w:pStyle w:val="Heading1"/>
        <w:rPr>
          <w:lang w:val="en-CA"/>
        </w:rPr>
      </w:pPr>
      <w:bookmarkStart w:id="92" w:name="_Toc137793533"/>
      <w:r w:rsidRPr="0002754E">
        <w:rPr>
          <w:lang w:val="en-CA"/>
        </w:rPr>
        <w:lastRenderedPageBreak/>
        <w:t>MEIKA NOONAN(SHE/HER)</w:t>
      </w:r>
      <w:bookmarkEnd w:id="92"/>
    </w:p>
    <w:p w14:paraId="31876D3C" w14:textId="0F5A64CA" w:rsidR="00056B5D" w:rsidRPr="0002754E" w:rsidRDefault="008546A1" w:rsidP="00646E57">
      <w:pPr>
        <w:rPr>
          <w:lang w:val="en-CA"/>
        </w:rPr>
      </w:pPr>
      <w:r w:rsidRPr="0002754E">
        <w:rPr>
          <w:lang w:val="en-CA"/>
        </w:rPr>
        <w:t>I am an active ally, who wanted to become a mentor to share my passion for the public service. There is so much to learn when starting a career, I would love to help future employees navigate the through working in the public service.</w:t>
      </w:r>
    </w:p>
    <w:p w14:paraId="337673A2"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23EE9B6" w14:textId="73871A5C" w:rsidR="00056B5D" w:rsidRPr="0002754E" w:rsidRDefault="00056B5D" w:rsidP="00646E57">
      <w:pPr>
        <w:rPr>
          <w:lang w:val="en-CA"/>
        </w:rPr>
      </w:pPr>
      <w:r w:rsidRPr="0002754E">
        <w:rPr>
          <w:lang w:val="en-CA"/>
        </w:rPr>
        <w:t>Objections Officer, Appeals</w:t>
      </w:r>
      <w:r w:rsidR="000F4F89" w:rsidRPr="0002754E">
        <w:rPr>
          <w:lang w:val="en-CA"/>
        </w:rPr>
        <w:t>, Taxpayer Relief</w:t>
      </w:r>
    </w:p>
    <w:p w14:paraId="05AECA85" w14:textId="06AF4BF3" w:rsidR="00056B5D" w:rsidRPr="0002754E" w:rsidRDefault="000F4F89" w:rsidP="00646E57">
      <w:pPr>
        <w:rPr>
          <w:lang w:val="en-CA"/>
        </w:rPr>
      </w:pPr>
      <w:r w:rsidRPr="0002754E">
        <w:rPr>
          <w:lang w:val="en-CA"/>
        </w:rPr>
        <w:t>Canada Revenue Agency</w:t>
      </w:r>
    </w:p>
    <w:p w14:paraId="5DC24EE5" w14:textId="0AE170BD"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2597F89" w14:textId="1F9DF5B6" w:rsidR="00056B5D" w:rsidRPr="0002754E" w:rsidRDefault="00056B5D" w:rsidP="0094385D">
      <w:pPr>
        <w:rPr>
          <w:lang w:val="en-CA"/>
        </w:rPr>
      </w:pPr>
      <w:r w:rsidRPr="0002754E">
        <w:rPr>
          <w:lang w:val="en-CA"/>
        </w:rPr>
        <w:t>Summerside</w:t>
      </w:r>
    </w:p>
    <w:p w14:paraId="3E7E642A"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11D57E59" w14:textId="55DA00EB" w:rsidR="00056B5D" w:rsidRPr="0002754E" w:rsidRDefault="00056B5D" w:rsidP="0094385D">
      <w:pPr>
        <w:rPr>
          <w:lang w:val="en-CA"/>
        </w:rPr>
      </w:pPr>
      <w:r w:rsidRPr="0002754E">
        <w:rPr>
          <w:lang w:val="en-CA"/>
        </w:rPr>
        <w:t>English</w:t>
      </w:r>
    </w:p>
    <w:p w14:paraId="465CD3B4"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3DCC7EF" w14:textId="77777777" w:rsidR="00056B5D" w:rsidRPr="0002754E" w:rsidRDefault="00056B5D" w:rsidP="00514620">
      <w:pPr>
        <w:pStyle w:val="ListParagraph"/>
        <w:numPr>
          <w:ilvl w:val="0"/>
          <w:numId w:val="29"/>
        </w:numPr>
        <w:spacing w:after="0"/>
        <w:rPr>
          <w:lang w:val="en-CA"/>
        </w:rPr>
      </w:pPr>
      <w:r w:rsidRPr="0002754E">
        <w:rPr>
          <w:lang w:val="en-CA"/>
        </w:rPr>
        <w:t>Navigating the Government of Canada as a new employee/ networking</w:t>
      </w:r>
    </w:p>
    <w:p w14:paraId="2D0046D3" w14:textId="77777777" w:rsidR="00056B5D" w:rsidRPr="0002754E" w:rsidRDefault="00056B5D" w:rsidP="00514620">
      <w:pPr>
        <w:pStyle w:val="ListParagraph"/>
        <w:numPr>
          <w:ilvl w:val="0"/>
          <w:numId w:val="29"/>
        </w:numPr>
        <w:spacing w:after="0"/>
        <w:rPr>
          <w:lang w:val="en-CA"/>
        </w:rPr>
      </w:pPr>
      <w:r w:rsidRPr="0002754E">
        <w:rPr>
          <w:lang w:val="en-CA"/>
        </w:rPr>
        <w:t>Phone and customer service skills</w:t>
      </w:r>
    </w:p>
    <w:p w14:paraId="61C9DBB1" w14:textId="6EFA8E4E" w:rsidR="00056B5D" w:rsidRPr="0002754E" w:rsidRDefault="00056B5D" w:rsidP="00514620">
      <w:pPr>
        <w:pStyle w:val="ListParagraph"/>
        <w:numPr>
          <w:ilvl w:val="0"/>
          <w:numId w:val="29"/>
        </w:numPr>
        <w:spacing w:after="0"/>
        <w:rPr>
          <w:lang w:val="en-CA"/>
        </w:rPr>
      </w:pPr>
      <w:r w:rsidRPr="0002754E">
        <w:rPr>
          <w:lang w:val="en-CA"/>
        </w:rPr>
        <w:t>Supporting mentee for a rewarding career</w:t>
      </w:r>
      <w:r w:rsidRPr="0002754E">
        <w:rPr>
          <w:lang w:val="en-CA"/>
        </w:rPr>
        <w:tab/>
      </w:r>
    </w:p>
    <w:p w14:paraId="17FE11C2"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08FC0E01" w14:textId="0FC04DA7" w:rsidR="00056B5D" w:rsidRPr="0002754E" w:rsidRDefault="00056B5D" w:rsidP="0094385D">
      <w:pPr>
        <w:rPr>
          <w:lang w:val="en-CA"/>
        </w:rPr>
      </w:pPr>
      <w:r w:rsidRPr="0002754E">
        <w:rPr>
          <w:lang w:val="en-CA"/>
        </w:rPr>
        <w:t>Once a week</w:t>
      </w:r>
    </w:p>
    <w:p w14:paraId="48B1FDA0"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41D1332F" w14:textId="77777777" w:rsidR="00056B5D" w:rsidRPr="0002754E" w:rsidRDefault="00000000" w:rsidP="0094385D">
      <w:pPr>
        <w:rPr>
          <w:lang w:val="en-CA"/>
        </w:rPr>
      </w:pPr>
      <w:hyperlink r:id="rId38" w:history="1">
        <w:r w:rsidR="00056B5D" w:rsidRPr="0002754E">
          <w:rPr>
            <w:rStyle w:val="Hyperlink"/>
            <w:lang w:val="en-CA"/>
          </w:rPr>
          <w:t>Meika.noonan@cra-arc.gc.ca</w:t>
        </w:r>
      </w:hyperlink>
      <w:r w:rsidR="00056B5D" w:rsidRPr="0002754E">
        <w:rPr>
          <w:lang w:val="en-CA"/>
        </w:rPr>
        <w:t xml:space="preserve"> </w:t>
      </w:r>
    </w:p>
    <w:p w14:paraId="1D0870CD" w14:textId="37B20036" w:rsidR="006473C1" w:rsidRPr="0002754E" w:rsidRDefault="00056B5D" w:rsidP="0094385D">
      <w:pPr>
        <w:rPr>
          <w:lang w:val="en-CA"/>
        </w:rPr>
      </w:pPr>
      <w:r w:rsidRPr="0002754E">
        <w:rPr>
          <w:lang w:val="en-CA"/>
        </w:rPr>
        <w:t>782-324-2429</w:t>
      </w:r>
    </w:p>
    <w:p w14:paraId="42BEEE89" w14:textId="77777777" w:rsidR="006473C1" w:rsidRPr="0002754E" w:rsidRDefault="006473C1" w:rsidP="0008008E">
      <w:pPr>
        <w:keepLines w:val="0"/>
        <w:spacing w:after="0"/>
        <w:rPr>
          <w:lang w:val="en-CA"/>
        </w:rPr>
      </w:pPr>
      <w:r w:rsidRPr="0002754E">
        <w:rPr>
          <w:lang w:val="en-CA"/>
        </w:rPr>
        <w:br w:type="page"/>
      </w:r>
    </w:p>
    <w:p w14:paraId="0BAA98E0" w14:textId="1581C66A" w:rsidR="006D4D90" w:rsidRPr="0002754E" w:rsidRDefault="00321B2D" w:rsidP="009B3B77">
      <w:pPr>
        <w:pStyle w:val="Heading1"/>
        <w:rPr>
          <w:rFonts w:ascii="Segoe UI" w:hAnsi="Segoe UI" w:cs="Segoe UI"/>
          <w:color w:val="5B315E" w:themeColor="accent2"/>
          <w:lang w:val="en-CA"/>
        </w:rPr>
      </w:pPr>
      <w:bookmarkStart w:id="93" w:name="_Toc137793534"/>
      <w:r w:rsidRPr="0002754E">
        <w:rPr>
          <w:lang w:val="en-CA"/>
        </w:rPr>
        <w:lastRenderedPageBreak/>
        <w:t>MERCEDES MUELLER (SHE/HER</w:t>
      </w:r>
      <w:r w:rsidR="0080727C" w:rsidRPr="0002754E">
        <w:rPr>
          <w:lang w:val="en-CA"/>
        </w:rPr>
        <w:t>)</w:t>
      </w:r>
      <w:bookmarkEnd w:id="93"/>
    </w:p>
    <w:p w14:paraId="1D52F51E" w14:textId="77777777" w:rsidR="0080727C" w:rsidRPr="0002754E" w:rsidRDefault="0080727C"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6974DF3A" wp14:editId="432DCEF3">
            <wp:extent cx="1530350" cy="2127250"/>
            <wp:effectExtent l="133350" t="114300" r="127000" b="139700"/>
            <wp:docPr id="42" name="Picture 42" descr="Picture of Mercedes Mueller: a woman with light brown hair in a bun smiling at the camer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Picture of Mercedes Mueller: a woman with light brown hair in a bun smiling at the camera. "/>
                    <pic:cNvPicPr/>
                  </pic:nvPicPr>
                  <pic:blipFill>
                    <a:blip r:embed="rId39" cstate="print">
                      <a:extLst>
                        <a:ext uri="{28A0092B-C50C-407E-A947-70E740481C1C}">
                          <a14:useLocalDpi xmlns:a14="http://schemas.microsoft.com/office/drawing/2010/main" val="0"/>
                        </a:ext>
                      </a:extLst>
                    </a:blip>
                    <a:srcRect l="15225" r="15225"/>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D92F52A" w14:textId="2A15B1CE" w:rsidR="00321B2D" w:rsidRPr="0002754E" w:rsidRDefault="00321B2D"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1DFF59CA" w14:textId="26F3B590" w:rsidR="00321B2D" w:rsidRPr="0002754E" w:rsidRDefault="00321B2D" w:rsidP="00D434EC">
      <w:pPr>
        <w:rPr>
          <w:lang w:val="en-CA"/>
        </w:rPr>
      </w:pPr>
      <w:r w:rsidRPr="0002754E">
        <w:rPr>
          <w:lang w:val="en-CA"/>
        </w:rPr>
        <w:t>Special Advisor, Human Resources Branch</w:t>
      </w:r>
    </w:p>
    <w:p w14:paraId="1EDD289C" w14:textId="39F48061" w:rsidR="00321B2D" w:rsidRPr="0002754E" w:rsidRDefault="00321B2D" w:rsidP="00D434EC">
      <w:pPr>
        <w:rPr>
          <w:lang w:val="en-CA"/>
        </w:rPr>
      </w:pPr>
      <w:r w:rsidRPr="0002754E">
        <w:rPr>
          <w:lang w:val="en-CA"/>
        </w:rPr>
        <w:t>Innovation, Science and Economic Development Canada</w:t>
      </w:r>
    </w:p>
    <w:p w14:paraId="682461DD" w14:textId="77777777" w:rsidR="00321B2D" w:rsidRPr="0002754E" w:rsidRDefault="00321B2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6CB4010" w14:textId="753006A2" w:rsidR="00321B2D" w:rsidRPr="0002754E" w:rsidRDefault="00321B2D" w:rsidP="00D434EC">
      <w:pPr>
        <w:rPr>
          <w:lang w:val="en-CA"/>
        </w:rPr>
      </w:pPr>
      <w:r w:rsidRPr="0002754E">
        <w:rPr>
          <w:lang w:val="en-CA"/>
        </w:rPr>
        <w:t>Ottawa</w:t>
      </w:r>
    </w:p>
    <w:p w14:paraId="4E658B6A" w14:textId="77777777" w:rsidR="00321B2D" w:rsidRPr="0002754E" w:rsidRDefault="00321B2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5A1353D2" w14:textId="77777777" w:rsidR="0080727C" w:rsidRPr="0002754E" w:rsidRDefault="00321B2D" w:rsidP="00D434EC">
      <w:pPr>
        <w:rPr>
          <w:lang w:val="en-CA"/>
        </w:rPr>
      </w:pPr>
      <w:r w:rsidRPr="0002754E">
        <w:rPr>
          <w:lang w:val="en-CA"/>
        </w:rPr>
        <w:t>English</w:t>
      </w:r>
    </w:p>
    <w:p w14:paraId="748C02D3" w14:textId="6B092D14" w:rsidR="00321B2D" w:rsidRPr="0002754E" w:rsidRDefault="00321B2D"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7AAE4A66" w14:textId="77777777" w:rsidR="00321B2D" w:rsidRPr="0002754E" w:rsidRDefault="00321B2D" w:rsidP="00514620">
      <w:pPr>
        <w:pStyle w:val="ListParagraph"/>
        <w:numPr>
          <w:ilvl w:val="0"/>
          <w:numId w:val="30"/>
        </w:numPr>
        <w:spacing w:after="0"/>
        <w:rPr>
          <w:lang w:val="en-CA"/>
        </w:rPr>
      </w:pPr>
      <w:r w:rsidRPr="0002754E">
        <w:rPr>
          <w:lang w:val="en-CA"/>
        </w:rPr>
        <w:t>Navigating the workplace as an employee with disabilities and troubleshooting common challenges</w:t>
      </w:r>
    </w:p>
    <w:p w14:paraId="3F427FF0" w14:textId="77777777" w:rsidR="00321B2D" w:rsidRPr="0002754E" w:rsidRDefault="00321B2D" w:rsidP="00514620">
      <w:pPr>
        <w:pStyle w:val="ListParagraph"/>
        <w:numPr>
          <w:ilvl w:val="0"/>
          <w:numId w:val="30"/>
        </w:numPr>
        <w:spacing w:after="0"/>
        <w:rPr>
          <w:lang w:val="en-CA"/>
        </w:rPr>
      </w:pPr>
      <w:r w:rsidRPr="0002754E">
        <w:rPr>
          <w:lang w:val="en-CA"/>
        </w:rPr>
        <w:t>Working in the policy domain (e.g., strategic policy, program policy, policy development), in equity, diversity, and inclusion, and accessibility, and in stakeholder engagement and consultation</w:t>
      </w:r>
    </w:p>
    <w:p w14:paraId="0C4DAECC" w14:textId="27596D78" w:rsidR="00321B2D" w:rsidRPr="0002754E" w:rsidRDefault="00321B2D" w:rsidP="00514620">
      <w:pPr>
        <w:pStyle w:val="ListParagraph"/>
        <w:numPr>
          <w:ilvl w:val="0"/>
          <w:numId w:val="30"/>
        </w:numPr>
        <w:spacing w:after="0"/>
        <w:rPr>
          <w:lang w:val="en-CA"/>
        </w:rPr>
      </w:pPr>
      <w:r w:rsidRPr="0002754E">
        <w:rPr>
          <w:lang w:val="en-CA"/>
        </w:rPr>
        <w:t>Interpersonal relationships (e.g., navigating difficult conversations, building networks, emotional intelligence) and organizational skills (e.g., time management, work planning, etc.)</w:t>
      </w:r>
      <w:r w:rsidRPr="0002754E">
        <w:rPr>
          <w:lang w:val="en-CA"/>
        </w:rPr>
        <w:tab/>
      </w:r>
    </w:p>
    <w:p w14:paraId="1B3771B2" w14:textId="77777777" w:rsidR="00321B2D" w:rsidRPr="0002754E" w:rsidRDefault="00321B2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7FB3E23C" w14:textId="77777777" w:rsidR="006D4D90" w:rsidRPr="0002754E" w:rsidRDefault="00E1053D" w:rsidP="00D434EC">
      <w:pPr>
        <w:rPr>
          <w:lang w:val="en-CA"/>
        </w:rPr>
      </w:pPr>
      <w:r w:rsidRPr="0002754E">
        <w:rPr>
          <w:lang w:val="en-CA"/>
        </w:rPr>
        <w:t>Every two weeks</w:t>
      </w:r>
    </w:p>
    <w:p w14:paraId="713DBA14" w14:textId="56687095" w:rsidR="00321B2D" w:rsidRPr="0002754E" w:rsidRDefault="00321B2D"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0D01CC58" w14:textId="77777777" w:rsidR="0080727C" w:rsidRPr="0002754E" w:rsidRDefault="00000000" w:rsidP="00D434EC">
      <w:pPr>
        <w:rPr>
          <w:lang w:val="en-CA"/>
        </w:rPr>
      </w:pPr>
      <w:hyperlink r:id="rId40" w:history="1">
        <w:r w:rsidR="00E1053D" w:rsidRPr="0002754E">
          <w:rPr>
            <w:rStyle w:val="Hyperlink"/>
            <w:lang w:val="en-CA"/>
          </w:rPr>
          <w:t>mercedes.mueller@ised-isde.gc.ca</w:t>
        </w:r>
      </w:hyperlink>
      <w:r w:rsidR="0080727C" w:rsidRPr="0002754E">
        <w:rPr>
          <w:lang w:val="en-CA"/>
        </w:rPr>
        <w:t xml:space="preserve">  </w:t>
      </w:r>
    </w:p>
    <w:p w14:paraId="4179845D" w14:textId="6DD7C81D" w:rsidR="00FD34F3" w:rsidRPr="0002754E" w:rsidRDefault="00E1053D" w:rsidP="00D434EC">
      <w:pPr>
        <w:rPr>
          <w:lang w:val="en-CA"/>
        </w:rPr>
      </w:pPr>
      <w:r w:rsidRPr="0002754E">
        <w:rPr>
          <w:lang w:val="en-CA"/>
        </w:rPr>
        <w:t>613-410-7035</w:t>
      </w:r>
      <w:r w:rsidR="00FD34F3" w:rsidRPr="0002754E">
        <w:rPr>
          <w:lang w:val="en-CA"/>
        </w:rPr>
        <w:br w:type="page"/>
      </w:r>
    </w:p>
    <w:p w14:paraId="65D0C5B0" w14:textId="755B5E8B" w:rsidR="0012469C" w:rsidRPr="0002754E" w:rsidRDefault="004F5530" w:rsidP="009B3B77">
      <w:pPr>
        <w:pStyle w:val="Heading1"/>
        <w:rPr>
          <w:rFonts w:ascii="Segoe UI" w:hAnsi="Segoe UI" w:cs="Segoe UI"/>
          <w:color w:val="5B315E" w:themeColor="accent2"/>
          <w:lang w:val="en-CA"/>
        </w:rPr>
      </w:pPr>
      <w:bookmarkStart w:id="94" w:name="_Toc137793535"/>
      <w:r w:rsidRPr="0002754E">
        <w:rPr>
          <w:lang w:val="en-CA"/>
        </w:rPr>
        <w:lastRenderedPageBreak/>
        <w:t>MEREDITH RICHMOND</w:t>
      </w:r>
      <w:r w:rsidR="0012469C" w:rsidRPr="0002754E">
        <w:rPr>
          <w:lang w:val="en-CA"/>
        </w:rPr>
        <w:t xml:space="preserve"> (SHE/HER)</w:t>
      </w:r>
      <w:bookmarkEnd w:id="94"/>
    </w:p>
    <w:p w14:paraId="153CD3A0" w14:textId="77777777" w:rsidR="0012469C" w:rsidRPr="0002754E" w:rsidRDefault="0012469C"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4B64A660" wp14:editId="74F864FA">
            <wp:extent cx="1530691" cy="2127724"/>
            <wp:effectExtent l="133350" t="114300" r="127000" b="139700"/>
            <wp:docPr id="43" name="Picture 43" descr="Picture of Meredith Richmond: A woman with white skin and grey hair wearing large dark glasses and white shirt with black trim and a black sparkly cardig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43" descr="Picture of Meredith Richmond: A woman with white skin and grey hair wearing large dark glasses and white shirt with black trim and a black sparkly cardigan."/>
                    <pic:cNvPicPr/>
                  </pic:nvPicPr>
                  <pic:blipFill>
                    <a:blip r:embed="rId41" cstate="print">
                      <a:extLst>
                        <a:ext uri="{28A0092B-C50C-407E-A947-70E740481C1C}">
                          <a14:useLocalDpi xmlns:a14="http://schemas.microsoft.com/office/drawing/2010/main" val="0"/>
                        </a:ext>
                      </a:extLst>
                    </a:blip>
                    <a:srcRect l="1975" r="1975"/>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98F4DB5" w14:textId="77777777" w:rsidR="0012469C" w:rsidRPr="0002754E" w:rsidRDefault="0012469C"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5D2ACAC8" w14:textId="77777777" w:rsidR="004F5530" w:rsidRPr="0002754E" w:rsidRDefault="004F5530" w:rsidP="00D434EC">
      <w:pPr>
        <w:rPr>
          <w:lang w:val="en-CA"/>
        </w:rPr>
      </w:pPr>
      <w:r w:rsidRPr="0002754E">
        <w:rPr>
          <w:lang w:val="en-CA"/>
        </w:rPr>
        <w:t xml:space="preserve">Ontario Regional Lead – National Managers’ Community </w:t>
      </w:r>
    </w:p>
    <w:p w14:paraId="14306473" w14:textId="77777777" w:rsidR="004F5530" w:rsidRPr="0002754E" w:rsidRDefault="004F5530" w:rsidP="00D434EC">
      <w:pPr>
        <w:rPr>
          <w:lang w:val="en-CA"/>
        </w:rPr>
      </w:pPr>
      <w:r w:rsidRPr="0002754E">
        <w:rPr>
          <w:lang w:val="en-CA"/>
        </w:rPr>
        <w:t>Canada School of Public Service</w:t>
      </w:r>
    </w:p>
    <w:p w14:paraId="53935FF4" w14:textId="7C60447D" w:rsidR="0012469C" w:rsidRPr="0002754E" w:rsidRDefault="0012469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7408841B" w14:textId="55C60075" w:rsidR="004F5530" w:rsidRPr="0002754E" w:rsidRDefault="004F5530" w:rsidP="00D434EC">
      <w:pPr>
        <w:rPr>
          <w:lang w:val="en-CA"/>
        </w:rPr>
      </w:pPr>
      <w:r w:rsidRPr="0002754E">
        <w:rPr>
          <w:lang w:val="en-CA"/>
        </w:rPr>
        <w:t>Remote – Kingston. Office – NCR</w:t>
      </w:r>
    </w:p>
    <w:p w14:paraId="1F1A542F" w14:textId="2772A3F4" w:rsidR="0012469C" w:rsidRPr="0002754E" w:rsidRDefault="0012469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501C5D13" w14:textId="77777777" w:rsidR="0012469C" w:rsidRPr="0002754E" w:rsidRDefault="0012469C" w:rsidP="00D434EC">
      <w:pPr>
        <w:rPr>
          <w:lang w:val="en-CA"/>
        </w:rPr>
      </w:pPr>
      <w:r w:rsidRPr="0002754E">
        <w:rPr>
          <w:lang w:val="en-CA"/>
        </w:rPr>
        <w:t>English</w:t>
      </w:r>
    </w:p>
    <w:p w14:paraId="7BE68432" w14:textId="77777777" w:rsidR="004F5530" w:rsidRPr="0002754E" w:rsidRDefault="0012469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39846A49" w14:textId="0174E0F3" w:rsidR="004F5530" w:rsidRPr="0002754E" w:rsidRDefault="004F5530" w:rsidP="00514620">
      <w:pPr>
        <w:pStyle w:val="ListParagraph"/>
        <w:numPr>
          <w:ilvl w:val="0"/>
          <w:numId w:val="31"/>
        </w:numPr>
        <w:spacing w:after="0"/>
        <w:rPr>
          <w:lang w:val="en-CA"/>
        </w:rPr>
      </w:pPr>
      <w:r w:rsidRPr="0002754E">
        <w:rPr>
          <w:lang w:val="en-CA"/>
        </w:rPr>
        <w:t>Career development</w:t>
      </w:r>
    </w:p>
    <w:p w14:paraId="6AE432A1" w14:textId="77777777" w:rsidR="004F5530" w:rsidRPr="0002754E" w:rsidRDefault="004F5530" w:rsidP="00514620">
      <w:pPr>
        <w:pStyle w:val="ListParagraph"/>
        <w:numPr>
          <w:ilvl w:val="0"/>
          <w:numId w:val="31"/>
        </w:numPr>
        <w:spacing w:after="0"/>
        <w:rPr>
          <w:lang w:val="en-CA"/>
        </w:rPr>
      </w:pPr>
      <w:r w:rsidRPr="0002754E">
        <w:rPr>
          <w:lang w:val="en-CA"/>
        </w:rPr>
        <w:t>Leadership development</w:t>
      </w:r>
    </w:p>
    <w:p w14:paraId="3D569766" w14:textId="77777777" w:rsidR="006473C1" w:rsidRDefault="004F5530" w:rsidP="00514620">
      <w:pPr>
        <w:pStyle w:val="ListParagraph"/>
        <w:numPr>
          <w:ilvl w:val="0"/>
          <w:numId w:val="31"/>
        </w:numPr>
        <w:spacing w:after="0"/>
        <w:rPr>
          <w:lang w:val="en-CA"/>
        </w:rPr>
      </w:pPr>
      <w:r w:rsidRPr="0002754E">
        <w:rPr>
          <w:lang w:val="en-CA"/>
        </w:rPr>
        <w:t>Mental health and wellness</w:t>
      </w:r>
    </w:p>
    <w:p w14:paraId="72FA0486" w14:textId="653A5A66" w:rsidR="00605263" w:rsidRPr="00605263" w:rsidRDefault="00605263" w:rsidP="00605263">
      <w:pPr>
        <w:pStyle w:val="ListParagraph"/>
        <w:numPr>
          <w:ilvl w:val="0"/>
          <w:numId w:val="31"/>
        </w:numPr>
        <w:rPr>
          <w:lang w:val="en-CA"/>
        </w:rPr>
      </w:pPr>
      <w:r w:rsidRPr="00605263">
        <w:rPr>
          <w:lang w:val="en-CA"/>
        </w:rPr>
        <w:t>Duty to accommodate process and how to talk to managers about your needs (accessibility passport); self-</w:t>
      </w:r>
      <w:proofErr w:type="gramStart"/>
      <w:r w:rsidRPr="00605263">
        <w:rPr>
          <w:lang w:val="en-CA"/>
        </w:rPr>
        <w:t>advocacy</w:t>
      </w:r>
      <w:proofErr w:type="gramEnd"/>
    </w:p>
    <w:p w14:paraId="22A02500" w14:textId="480B0458" w:rsidR="00605263" w:rsidRPr="00605263" w:rsidRDefault="00605263" w:rsidP="00514620">
      <w:pPr>
        <w:pStyle w:val="ListParagraph"/>
        <w:numPr>
          <w:ilvl w:val="0"/>
          <w:numId w:val="31"/>
        </w:numPr>
        <w:spacing w:after="0"/>
        <w:rPr>
          <w:lang w:val="en-CA"/>
        </w:rPr>
      </w:pPr>
      <w:r w:rsidRPr="00605263">
        <w:rPr>
          <w:lang w:val="en-CA"/>
        </w:rPr>
        <w:t>Building a career with a mental health disability and neurodivergence</w:t>
      </w:r>
    </w:p>
    <w:p w14:paraId="5197309E" w14:textId="3DF51D2D" w:rsidR="00605263" w:rsidRPr="00605263" w:rsidRDefault="00605263" w:rsidP="00514620">
      <w:pPr>
        <w:pStyle w:val="ListParagraph"/>
        <w:numPr>
          <w:ilvl w:val="0"/>
          <w:numId w:val="31"/>
        </w:numPr>
        <w:spacing w:after="0"/>
        <w:rPr>
          <w:lang w:val="en-CA"/>
        </w:rPr>
      </w:pPr>
      <w:r w:rsidRPr="00605263">
        <w:rPr>
          <w:lang w:val="en-CA"/>
        </w:rPr>
        <w:t>Finding your support network/self-care and compassion</w:t>
      </w:r>
    </w:p>
    <w:p w14:paraId="56BA341B" w14:textId="408A414F" w:rsidR="00605263" w:rsidRPr="00605263" w:rsidRDefault="00605263" w:rsidP="00514620">
      <w:pPr>
        <w:pStyle w:val="ListParagraph"/>
        <w:numPr>
          <w:ilvl w:val="0"/>
          <w:numId w:val="31"/>
        </w:numPr>
        <w:spacing w:after="0"/>
        <w:rPr>
          <w:lang w:val="en-CA"/>
        </w:rPr>
      </w:pPr>
      <w:r w:rsidRPr="00605263">
        <w:t>Employee Resource Groups</w:t>
      </w:r>
    </w:p>
    <w:p w14:paraId="5CECEC2E" w14:textId="3DFB0443" w:rsidR="0012469C" w:rsidRPr="0002754E" w:rsidRDefault="0012469C" w:rsidP="0008008E">
      <w:pPr>
        <w:keepNext/>
        <w:spacing w:after="0" w:line="276" w:lineRule="auto"/>
        <w:outlineLvl w:val="1"/>
        <w:rPr>
          <w:rFonts w:cstheme="minorHAnsi"/>
          <w:lang w:val="en-CA"/>
        </w:rPr>
      </w:pPr>
      <w:r w:rsidRPr="0002754E">
        <w:rPr>
          <w:rFonts w:ascii="Segoe UI" w:eastAsiaTheme="majorEastAsia" w:hAnsi="Segoe UI" w:cs="Segoe UI"/>
          <w:b/>
          <w:color w:val="5B315E" w:themeColor="accent2"/>
          <w:sz w:val="28"/>
          <w:szCs w:val="28"/>
          <w:lang w:val="en-CA"/>
        </w:rPr>
        <w:t>Availability to Mentor</w:t>
      </w:r>
    </w:p>
    <w:p w14:paraId="20643D4C" w14:textId="77777777" w:rsidR="004F5530" w:rsidRPr="0002754E" w:rsidRDefault="004F5530" w:rsidP="00D434EC">
      <w:pPr>
        <w:rPr>
          <w:lang w:val="en-CA"/>
        </w:rPr>
      </w:pPr>
      <w:r w:rsidRPr="0002754E">
        <w:rPr>
          <w:lang w:val="en-CA"/>
        </w:rPr>
        <w:t>Once a month but able to answer email and messages always</w:t>
      </w:r>
    </w:p>
    <w:p w14:paraId="579D3889" w14:textId="0DD430E3" w:rsidR="0012469C" w:rsidRPr="0002754E" w:rsidRDefault="0012469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bookmarkStart w:id="95" w:name="_Hlk136269207"/>
    <w:p w14:paraId="201D1208" w14:textId="120DD529" w:rsidR="004F5530" w:rsidRPr="0002754E" w:rsidRDefault="006473C1" w:rsidP="00D434EC">
      <w:pPr>
        <w:rPr>
          <w:lang w:val="en-CA"/>
        </w:rPr>
      </w:pPr>
      <w:r w:rsidRPr="0002754E">
        <w:rPr>
          <w:lang w:val="en-CA"/>
        </w:rPr>
        <w:fldChar w:fldCharType="begin"/>
      </w:r>
      <w:r w:rsidRPr="0002754E">
        <w:rPr>
          <w:lang w:val="en-CA"/>
        </w:rPr>
        <w:instrText xml:space="preserve"> HYPERLINK "mailto:Meredith.richmond@csps-efpc.gc.ca" </w:instrText>
      </w:r>
      <w:r w:rsidRPr="0002754E">
        <w:rPr>
          <w:lang w:val="en-CA"/>
        </w:rPr>
      </w:r>
      <w:r w:rsidRPr="0002754E">
        <w:rPr>
          <w:lang w:val="en-CA"/>
        </w:rPr>
        <w:fldChar w:fldCharType="separate"/>
      </w:r>
      <w:r w:rsidRPr="0002754E">
        <w:rPr>
          <w:rStyle w:val="Hyperlink"/>
          <w:lang w:val="en-CA"/>
        </w:rPr>
        <w:t>Meredith.richmond@csps-efpc.gc.ca</w:t>
      </w:r>
      <w:r w:rsidRPr="0002754E">
        <w:rPr>
          <w:lang w:val="en-CA"/>
        </w:rPr>
        <w:fldChar w:fldCharType="end"/>
      </w:r>
    </w:p>
    <w:p w14:paraId="458EBF14" w14:textId="43C11064" w:rsidR="006473C1" w:rsidRPr="0002754E" w:rsidRDefault="004F5530" w:rsidP="00D434EC">
      <w:pPr>
        <w:rPr>
          <w:lang w:val="en-CA"/>
        </w:rPr>
      </w:pPr>
      <w:bookmarkStart w:id="96" w:name="_Hlk136269226"/>
      <w:bookmarkEnd w:id="95"/>
      <w:r w:rsidRPr="0002754E">
        <w:rPr>
          <w:lang w:val="en-CA"/>
        </w:rPr>
        <w:t>705-977-4142</w:t>
      </w:r>
    </w:p>
    <w:p w14:paraId="609E9349" w14:textId="77777777" w:rsidR="006473C1" w:rsidRPr="0002754E" w:rsidRDefault="006473C1" w:rsidP="0008008E">
      <w:pPr>
        <w:keepLines w:val="0"/>
        <w:spacing w:after="0"/>
        <w:rPr>
          <w:lang w:val="en-CA"/>
        </w:rPr>
      </w:pPr>
      <w:r w:rsidRPr="0002754E">
        <w:rPr>
          <w:lang w:val="en-CA"/>
        </w:rPr>
        <w:br w:type="page"/>
      </w:r>
    </w:p>
    <w:p w14:paraId="7640F04A" w14:textId="369E5B8A" w:rsidR="003610ED" w:rsidRPr="0002754E" w:rsidRDefault="003610ED" w:rsidP="009B3B77">
      <w:pPr>
        <w:pStyle w:val="Heading1"/>
        <w:rPr>
          <w:lang w:val="en-CA"/>
        </w:rPr>
      </w:pPr>
      <w:bookmarkStart w:id="97" w:name="_Toc137793536"/>
      <w:bookmarkStart w:id="98" w:name="_Hlk136285451"/>
      <w:bookmarkEnd w:id="96"/>
      <w:r w:rsidRPr="0002754E">
        <w:rPr>
          <w:lang w:val="en-CA"/>
        </w:rPr>
        <w:lastRenderedPageBreak/>
        <w:t>MICHAEL MOHAMMED</w:t>
      </w:r>
      <w:bookmarkEnd w:id="97"/>
      <w:r w:rsidRPr="0002754E">
        <w:rPr>
          <w:lang w:val="en-CA"/>
        </w:rPr>
        <w:t xml:space="preserve"> </w:t>
      </w:r>
    </w:p>
    <w:p w14:paraId="344F4690" w14:textId="77777777" w:rsidR="003610ED" w:rsidRPr="0002754E" w:rsidRDefault="003610ED" w:rsidP="0008008E">
      <w:pPr>
        <w:spacing w:after="0" w:line="276" w:lineRule="auto"/>
        <w:rPr>
          <w:lang w:val="en-CA"/>
        </w:rPr>
      </w:pPr>
      <w:r w:rsidRPr="0002754E">
        <w:rPr>
          <w:noProof/>
          <w:lang w:val="en-CA"/>
        </w:rPr>
        <w:drawing>
          <wp:inline distT="0" distB="0" distL="0" distR="0" wp14:anchorId="1986B74E" wp14:editId="74B2E256">
            <wp:extent cx="1541831" cy="1828608"/>
            <wp:effectExtent l="133350" t="133350" r="134620" b="133985"/>
            <wp:docPr id="44" name="Picture 44" descr="Photo of Michael Mohammed on a dithered dark-grey background.  Michael is a South-Asian with dark skin tone and “salt-and-pepper” hair.  They are wearing glasses, a pale blue button-down shirt, and a black suit jacket or blazer.  They are smiling broad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44" descr="Photo of Michael Mohammed on a dithered dark-grey background.  Michael is a South-Asian with dark skin tone and “salt-and-pepper” hair.  They are wearing glasses, a pale blue button-down shirt, and a black suit jacket or blazer.  They are smiling broadly."/>
                    <pic:cNvPicPr/>
                  </pic:nvPicPr>
                  <pic:blipFill>
                    <a:blip r:embed="rId42" cstate="print">
                      <a:extLst>
                        <a:ext uri="{28A0092B-C50C-407E-A947-70E740481C1C}">
                          <a14:useLocalDpi xmlns:a14="http://schemas.microsoft.com/office/drawing/2010/main" val="0"/>
                        </a:ext>
                      </a:extLst>
                    </a:blip>
                    <a:srcRect t="4225" b="4225"/>
                    <a:stretch>
                      <a:fillRect/>
                    </a:stretch>
                  </pic:blipFill>
                  <pic:spPr bwMode="auto">
                    <a:xfrm>
                      <a:off x="0" y="0"/>
                      <a:ext cx="1549232" cy="183738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052C991"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72D14F42" w14:textId="1088F06E" w:rsidR="003610ED" w:rsidRPr="0002754E" w:rsidRDefault="003610ED" w:rsidP="00D434EC">
      <w:pPr>
        <w:rPr>
          <w:lang w:val="en-CA"/>
        </w:rPr>
      </w:pPr>
      <w:r w:rsidRPr="0002754E">
        <w:rPr>
          <w:lang w:val="en-CA"/>
        </w:rPr>
        <w:t>Manager, Policy and Legislation, Information and Data Governance</w:t>
      </w:r>
    </w:p>
    <w:p w14:paraId="585494A2" w14:textId="77777777" w:rsidR="003610ED" w:rsidRPr="0002754E" w:rsidRDefault="003610ED" w:rsidP="00D434EC">
      <w:pPr>
        <w:rPr>
          <w:lang w:val="en-CA"/>
        </w:rPr>
      </w:pPr>
      <w:r w:rsidRPr="0002754E">
        <w:rPr>
          <w:lang w:val="en-CA"/>
        </w:rPr>
        <w:t>Treasury Board of Canada Secretariat</w:t>
      </w:r>
    </w:p>
    <w:p w14:paraId="0A014E14" w14:textId="71AB6BD4"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6F1D1806" w14:textId="02F68A6C" w:rsidR="003610ED" w:rsidRPr="0002754E" w:rsidRDefault="003610ED" w:rsidP="00D434EC">
      <w:pPr>
        <w:rPr>
          <w:lang w:val="en-CA"/>
        </w:rPr>
      </w:pPr>
      <w:r w:rsidRPr="0002754E">
        <w:rPr>
          <w:lang w:val="en-CA"/>
        </w:rPr>
        <w:t>Ottawa</w:t>
      </w:r>
    </w:p>
    <w:p w14:paraId="4A2F9850"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1EF311E7" w14:textId="77777777" w:rsidR="003610ED" w:rsidRPr="0002754E" w:rsidRDefault="003610ED" w:rsidP="00D434EC">
      <w:pPr>
        <w:rPr>
          <w:lang w:val="en-CA"/>
        </w:rPr>
      </w:pPr>
      <w:r w:rsidRPr="0002754E">
        <w:rPr>
          <w:lang w:val="en-CA"/>
        </w:rPr>
        <w:t xml:space="preserve">English </w:t>
      </w:r>
    </w:p>
    <w:p w14:paraId="6E02806A"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146F0FF" w14:textId="6E2B13ED" w:rsidR="003610ED" w:rsidRPr="0002754E" w:rsidRDefault="003610ED" w:rsidP="00514620">
      <w:pPr>
        <w:pStyle w:val="ListParagraph"/>
        <w:numPr>
          <w:ilvl w:val="0"/>
          <w:numId w:val="32"/>
        </w:numPr>
        <w:spacing w:after="0"/>
        <w:rPr>
          <w:lang w:val="en-CA"/>
        </w:rPr>
      </w:pPr>
      <w:r w:rsidRPr="0002754E">
        <w:rPr>
          <w:lang w:val="en-CA"/>
        </w:rPr>
        <w:t>Building a career (with a disability) in science and technology</w:t>
      </w:r>
    </w:p>
    <w:p w14:paraId="5B1E4DF0" w14:textId="6ECFA9FE" w:rsidR="003610ED" w:rsidRPr="0002754E" w:rsidRDefault="003610ED" w:rsidP="00514620">
      <w:pPr>
        <w:pStyle w:val="ListParagraph"/>
        <w:numPr>
          <w:ilvl w:val="0"/>
          <w:numId w:val="32"/>
        </w:numPr>
        <w:spacing w:after="0"/>
        <w:rPr>
          <w:lang w:val="en-CA"/>
        </w:rPr>
      </w:pPr>
      <w:r w:rsidRPr="0002754E">
        <w:rPr>
          <w:lang w:val="en-CA"/>
        </w:rPr>
        <w:t>Navigating the public service</w:t>
      </w:r>
    </w:p>
    <w:p w14:paraId="7C754BB6" w14:textId="5288E37F" w:rsidR="003610ED" w:rsidRPr="0002754E" w:rsidRDefault="003610ED" w:rsidP="00514620">
      <w:pPr>
        <w:pStyle w:val="ListParagraph"/>
        <w:numPr>
          <w:ilvl w:val="0"/>
          <w:numId w:val="32"/>
        </w:numPr>
        <w:spacing w:after="0"/>
        <w:rPr>
          <w:lang w:val="en-CA"/>
        </w:rPr>
      </w:pPr>
      <w:r w:rsidRPr="0002754E">
        <w:rPr>
          <w:lang w:val="en-CA"/>
        </w:rPr>
        <w:t>Advancing interests versus rights</w:t>
      </w:r>
    </w:p>
    <w:p w14:paraId="6EDBD6D9" w14:textId="6525C71A" w:rsidR="003610ED" w:rsidRPr="0002754E" w:rsidRDefault="003610ED" w:rsidP="00514620">
      <w:pPr>
        <w:pStyle w:val="ListParagraph"/>
        <w:numPr>
          <w:ilvl w:val="0"/>
          <w:numId w:val="32"/>
        </w:numPr>
        <w:spacing w:after="0"/>
        <w:rPr>
          <w:lang w:val="en-CA"/>
        </w:rPr>
      </w:pPr>
      <w:r w:rsidRPr="0002754E">
        <w:rPr>
          <w:lang w:val="en-CA"/>
        </w:rPr>
        <w:t>Working with a disability in an “Isolated Post” or field office environment</w:t>
      </w:r>
    </w:p>
    <w:p w14:paraId="2F016D1D" w14:textId="14A04FE5" w:rsidR="003610ED" w:rsidRPr="0002754E" w:rsidRDefault="003610ED" w:rsidP="00514620">
      <w:pPr>
        <w:pStyle w:val="ListParagraph"/>
        <w:numPr>
          <w:ilvl w:val="0"/>
          <w:numId w:val="32"/>
        </w:numPr>
        <w:spacing w:after="0"/>
        <w:rPr>
          <w:lang w:val="en-CA"/>
        </w:rPr>
      </w:pPr>
      <w:r w:rsidRPr="0002754E">
        <w:rPr>
          <w:lang w:val="en-CA"/>
        </w:rPr>
        <w:t>Thinking and communicating strategically</w:t>
      </w:r>
    </w:p>
    <w:p w14:paraId="099822F5"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2C81CCF3" w14:textId="7F6469B2" w:rsidR="003610ED" w:rsidRPr="0002754E" w:rsidRDefault="00643EA6" w:rsidP="00D434EC">
      <w:pPr>
        <w:rPr>
          <w:lang w:val="en-CA"/>
        </w:rPr>
      </w:pPr>
      <w:r w:rsidRPr="0002754E">
        <w:rPr>
          <w:lang w:val="en-CA"/>
        </w:rPr>
        <w:t>Bi-weekly</w:t>
      </w:r>
    </w:p>
    <w:p w14:paraId="0AA045BF"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79892F17" w14:textId="67179A3D" w:rsidR="006473C1" w:rsidRPr="0002754E" w:rsidRDefault="00000000" w:rsidP="00D434EC">
      <w:pPr>
        <w:rPr>
          <w:rStyle w:val="Hyperlink"/>
          <w:color w:val="54575A" w:themeColor="text1"/>
          <w:u w:val="none"/>
          <w:lang w:val="en-CA"/>
        </w:rPr>
      </w:pPr>
      <w:hyperlink r:id="rId43" w:history="1">
        <w:r w:rsidR="00D434EC" w:rsidRPr="0002754E">
          <w:rPr>
            <w:rStyle w:val="Hyperlink"/>
            <w:lang w:val="en-CA"/>
          </w:rPr>
          <w:t>Michael.mohammed@tbs-sct.gc.ca</w:t>
        </w:r>
      </w:hyperlink>
      <w:r w:rsidR="00D434EC" w:rsidRPr="0002754E">
        <w:rPr>
          <w:lang w:val="en-CA"/>
        </w:rPr>
        <w:t xml:space="preserve"> </w:t>
      </w:r>
      <w:r w:rsidR="006473C1" w:rsidRPr="0002754E">
        <w:rPr>
          <w:rStyle w:val="Hyperlink"/>
          <w:rFonts w:ascii="Arial" w:eastAsiaTheme="minorEastAsia" w:hAnsi="Arial" w:cs="Arial"/>
          <w:noProof/>
          <w:lang w:val="en-CA"/>
        </w:rPr>
        <w:br w:type="page"/>
      </w:r>
    </w:p>
    <w:p w14:paraId="538E73DD" w14:textId="3A1E3E56" w:rsidR="00643EA6" w:rsidRPr="0002754E" w:rsidRDefault="006473C1" w:rsidP="009B3B77">
      <w:pPr>
        <w:pStyle w:val="Heading1"/>
        <w:rPr>
          <w:lang w:val="en-CA"/>
        </w:rPr>
      </w:pPr>
      <w:bookmarkStart w:id="99" w:name="_Toc137793537"/>
      <w:bookmarkStart w:id="100" w:name="_Hlk136332865"/>
      <w:bookmarkEnd w:id="98"/>
      <w:r w:rsidRPr="0002754E">
        <w:rPr>
          <w:lang w:val="en-CA"/>
        </w:rPr>
        <w:lastRenderedPageBreak/>
        <w:t>M</w:t>
      </w:r>
      <w:r w:rsidR="00643EA6" w:rsidRPr="0002754E">
        <w:rPr>
          <w:lang w:val="en-CA"/>
        </w:rPr>
        <w:t xml:space="preserve">ICHAEL </w:t>
      </w:r>
      <w:r w:rsidR="001B2B38" w:rsidRPr="0002754E">
        <w:rPr>
          <w:lang w:val="en-CA"/>
        </w:rPr>
        <w:t>SIDAROSE</w:t>
      </w:r>
      <w:r w:rsidR="00643EA6" w:rsidRPr="0002754E">
        <w:rPr>
          <w:lang w:val="en-CA"/>
        </w:rPr>
        <w:t xml:space="preserve"> (HE, HIM, THEY)</w:t>
      </w:r>
      <w:bookmarkEnd w:id="99"/>
    </w:p>
    <w:p w14:paraId="1AFFD0E3" w14:textId="77777777" w:rsidR="00643EA6" w:rsidRPr="0002754E" w:rsidRDefault="00643EA6" w:rsidP="0008008E">
      <w:pPr>
        <w:spacing w:after="0" w:line="276" w:lineRule="auto"/>
        <w:rPr>
          <w:lang w:val="en-CA"/>
        </w:rPr>
      </w:pPr>
      <w:r w:rsidRPr="0002754E">
        <w:rPr>
          <w:noProof/>
          <w:lang w:val="en-CA"/>
        </w:rPr>
        <w:drawing>
          <wp:inline distT="0" distB="0" distL="0" distR="0" wp14:anchorId="2BC2F136" wp14:editId="600DA405">
            <wp:extent cx="1571092" cy="1988617"/>
            <wp:effectExtent l="133350" t="133350" r="124460" b="126365"/>
            <wp:docPr id="45" name="Picture 45" descr="Picture of Michael Sidarose: a white man with brown facial hair and brown hair. He wears a black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Picture 45" descr="Picture of Michael Sidarose: a white man with brown facial hair and brown hair. He wears a black shirt."/>
                    <pic:cNvPicPr/>
                  </pic:nvPicPr>
                  <pic:blipFill>
                    <a:blip r:embed="rId44" cstate="print">
                      <a:extLst>
                        <a:ext uri="{28A0092B-C50C-407E-A947-70E740481C1C}">
                          <a14:useLocalDpi xmlns:a14="http://schemas.microsoft.com/office/drawing/2010/main" val="0"/>
                        </a:ext>
                      </a:extLst>
                    </a:blip>
                    <a:srcRect t="4240" b="4240"/>
                    <a:stretch>
                      <a:fillRect/>
                    </a:stretch>
                  </pic:blipFill>
                  <pic:spPr bwMode="auto">
                    <a:xfrm>
                      <a:off x="0" y="0"/>
                      <a:ext cx="1581565" cy="200187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2FD41A5"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8CC4516" w14:textId="2E6C4A7E" w:rsidR="00643EA6" w:rsidRPr="0002754E" w:rsidRDefault="001B2B38" w:rsidP="00192470">
      <w:pPr>
        <w:rPr>
          <w:lang w:val="en-CA"/>
        </w:rPr>
      </w:pPr>
      <w:r w:rsidRPr="0002754E">
        <w:rPr>
          <w:lang w:val="en-CA"/>
        </w:rPr>
        <w:t>Junior Project Officer, Pension Centre</w:t>
      </w:r>
    </w:p>
    <w:p w14:paraId="0B3DE9FE" w14:textId="77777777" w:rsidR="001B2B38" w:rsidRPr="0002754E" w:rsidRDefault="001B2B38" w:rsidP="00192470">
      <w:pPr>
        <w:rPr>
          <w:lang w:val="en-CA"/>
        </w:rPr>
      </w:pPr>
      <w:r w:rsidRPr="0002754E">
        <w:rPr>
          <w:lang w:val="en-CA"/>
        </w:rPr>
        <w:t>Public Services and Procurement Canada | Government of Canada</w:t>
      </w:r>
    </w:p>
    <w:p w14:paraId="27EC9A47" w14:textId="3BD8E7B5"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AE75675" w14:textId="77777777" w:rsidR="00643EA6" w:rsidRPr="0002754E" w:rsidRDefault="00643EA6" w:rsidP="00192470">
      <w:pPr>
        <w:rPr>
          <w:lang w:val="en-CA"/>
        </w:rPr>
      </w:pPr>
      <w:r w:rsidRPr="0002754E">
        <w:rPr>
          <w:lang w:val="en-CA"/>
        </w:rPr>
        <w:t>Ottawa</w:t>
      </w:r>
    </w:p>
    <w:p w14:paraId="57EC96FA"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2A68D1CF" w14:textId="77777777" w:rsidR="00643EA6" w:rsidRPr="0002754E" w:rsidRDefault="00643EA6" w:rsidP="00192470">
      <w:pPr>
        <w:rPr>
          <w:lang w:val="en-CA"/>
        </w:rPr>
      </w:pPr>
      <w:r w:rsidRPr="0002754E">
        <w:rPr>
          <w:lang w:val="en-CA"/>
        </w:rPr>
        <w:t xml:space="preserve">English </w:t>
      </w:r>
    </w:p>
    <w:p w14:paraId="1245B5A3"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D46E598" w14:textId="4220996A" w:rsidR="001B2B38" w:rsidRPr="0002754E" w:rsidRDefault="001B2B38" w:rsidP="00514620">
      <w:pPr>
        <w:pStyle w:val="ListParagraph"/>
        <w:numPr>
          <w:ilvl w:val="0"/>
          <w:numId w:val="33"/>
        </w:numPr>
        <w:spacing w:after="0"/>
        <w:rPr>
          <w:lang w:val="en-CA"/>
        </w:rPr>
      </w:pPr>
      <w:r w:rsidRPr="0002754E">
        <w:rPr>
          <w:lang w:val="en-CA"/>
        </w:rPr>
        <w:t xml:space="preserve">Remote working </w:t>
      </w:r>
    </w:p>
    <w:p w14:paraId="3789B245" w14:textId="5C7E0F50" w:rsidR="001B2B38" w:rsidRPr="0002754E" w:rsidRDefault="001B2B38" w:rsidP="00514620">
      <w:pPr>
        <w:pStyle w:val="ListParagraph"/>
        <w:numPr>
          <w:ilvl w:val="0"/>
          <w:numId w:val="33"/>
        </w:numPr>
        <w:spacing w:after="0"/>
        <w:rPr>
          <w:lang w:val="en-CA"/>
        </w:rPr>
      </w:pPr>
      <w:r w:rsidRPr="0002754E">
        <w:rPr>
          <w:lang w:val="en-CA"/>
        </w:rPr>
        <w:t>Accessible Testing</w:t>
      </w:r>
    </w:p>
    <w:p w14:paraId="718E32A1" w14:textId="08ED5F87" w:rsidR="001B2B38" w:rsidRPr="0002754E" w:rsidRDefault="001B2B38" w:rsidP="00514620">
      <w:pPr>
        <w:pStyle w:val="ListParagraph"/>
        <w:numPr>
          <w:ilvl w:val="0"/>
          <w:numId w:val="33"/>
        </w:numPr>
        <w:spacing w:after="0"/>
        <w:rPr>
          <w:lang w:val="en-CA"/>
        </w:rPr>
      </w:pPr>
      <w:r w:rsidRPr="0002754E">
        <w:rPr>
          <w:lang w:val="en-CA"/>
        </w:rPr>
        <w:t>Creating summary reports</w:t>
      </w:r>
    </w:p>
    <w:p w14:paraId="6261BE0A" w14:textId="11CB18F9"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5AC48084" w14:textId="77777777" w:rsidR="00643EA6" w:rsidRPr="0002754E" w:rsidRDefault="00643EA6" w:rsidP="00192470">
      <w:pPr>
        <w:rPr>
          <w:lang w:val="en-CA"/>
        </w:rPr>
      </w:pPr>
      <w:r w:rsidRPr="0002754E">
        <w:rPr>
          <w:lang w:val="en-CA"/>
        </w:rPr>
        <w:t>Bi-weekly</w:t>
      </w:r>
    </w:p>
    <w:p w14:paraId="3F831D99"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5099B539" w14:textId="618ADCC2" w:rsidR="001B2B38" w:rsidRPr="0002754E" w:rsidRDefault="00000000" w:rsidP="00192470">
      <w:pPr>
        <w:rPr>
          <w:lang w:val="en-CA"/>
        </w:rPr>
      </w:pPr>
      <w:hyperlink r:id="rId45" w:history="1">
        <w:r w:rsidR="001B2B38" w:rsidRPr="0002754E">
          <w:rPr>
            <w:rStyle w:val="Hyperlink"/>
            <w:lang w:val="en-CA"/>
          </w:rPr>
          <w:t>Michael.Sidarose@tpsgc-pwgsc.gc.ca</w:t>
        </w:r>
      </w:hyperlink>
    </w:p>
    <w:p w14:paraId="7C9A92B2" w14:textId="77777777" w:rsidR="006473C1" w:rsidRPr="0002754E" w:rsidRDefault="001B2B38" w:rsidP="00192470">
      <w:pPr>
        <w:rPr>
          <w:lang w:val="en-CA"/>
        </w:rPr>
      </w:pPr>
      <w:r w:rsidRPr="0002754E">
        <w:rPr>
          <w:lang w:val="en-CA"/>
        </w:rPr>
        <w:t xml:space="preserve">416-433-4380 </w:t>
      </w:r>
    </w:p>
    <w:p w14:paraId="3B354C31" w14:textId="77777777" w:rsidR="006473C1" w:rsidRPr="0002754E" w:rsidRDefault="006473C1" w:rsidP="0008008E">
      <w:pPr>
        <w:keepLines w:val="0"/>
        <w:spacing w:after="0"/>
        <w:rPr>
          <w:lang w:val="en-CA"/>
        </w:rPr>
      </w:pPr>
      <w:r w:rsidRPr="0002754E">
        <w:rPr>
          <w:lang w:val="en-CA"/>
        </w:rPr>
        <w:br w:type="page"/>
      </w:r>
    </w:p>
    <w:p w14:paraId="4E568016" w14:textId="7A570284" w:rsidR="0075665D" w:rsidRPr="0002754E" w:rsidRDefault="006473C1" w:rsidP="009B3B77">
      <w:pPr>
        <w:pStyle w:val="Heading1"/>
        <w:rPr>
          <w:rFonts w:ascii="Segoe UI" w:hAnsi="Segoe UI" w:cs="Segoe UI"/>
          <w:color w:val="5B315E" w:themeColor="accent2"/>
          <w:lang w:val="en-CA"/>
        </w:rPr>
      </w:pPr>
      <w:bookmarkStart w:id="101" w:name="_Toc137793538"/>
      <w:bookmarkEnd w:id="100"/>
      <w:r w:rsidRPr="0002754E">
        <w:rPr>
          <w:lang w:val="en-CA"/>
        </w:rPr>
        <w:lastRenderedPageBreak/>
        <w:t>M</w:t>
      </w:r>
      <w:r w:rsidR="0075665D" w:rsidRPr="0002754E">
        <w:rPr>
          <w:lang w:val="en-CA"/>
        </w:rPr>
        <w:t>ICHELLE ADDESA (SHE/HER)</w:t>
      </w:r>
      <w:bookmarkEnd w:id="101"/>
    </w:p>
    <w:p w14:paraId="677CAF32" w14:textId="77777777" w:rsidR="0075665D" w:rsidRPr="0002754E" w:rsidRDefault="0075665D"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2A435B1E" wp14:editId="06529FBA">
            <wp:extent cx="1417472" cy="2014779"/>
            <wp:effectExtent l="133350" t="133350" r="106680" b="138430"/>
            <wp:docPr id="46" name="Picture 46" descr="Picture of Michelle Addesa: Brown hair woman with glasses, smiling with a backdrop of flow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46" descr="Picture of Michelle Addesa: Brown hair woman with glasses, smiling with a backdrop of flowers."/>
                    <pic:cNvPicPr/>
                  </pic:nvPicPr>
                  <pic:blipFill>
                    <a:blip r:embed="rId46">
                      <a:extLst>
                        <a:ext uri="{28A0092B-C50C-407E-A947-70E740481C1C}">
                          <a14:useLocalDpi xmlns:a14="http://schemas.microsoft.com/office/drawing/2010/main" val="0"/>
                        </a:ext>
                      </a:extLst>
                    </a:blip>
                    <a:srcRect l="14506" r="14506"/>
                    <a:stretch>
                      <a:fillRect/>
                    </a:stretch>
                  </pic:blipFill>
                  <pic:spPr bwMode="auto">
                    <a:xfrm>
                      <a:off x="0" y="0"/>
                      <a:ext cx="1425144" cy="202568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559FDE3" w14:textId="77777777" w:rsidR="0075665D" w:rsidRPr="0002754E" w:rsidRDefault="0075665D"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1B64D5BE" w14:textId="0A5EDD47" w:rsidR="001227CD" w:rsidRPr="0002754E" w:rsidRDefault="001227CD" w:rsidP="00192470">
      <w:pPr>
        <w:rPr>
          <w:lang w:val="en-CA"/>
        </w:rPr>
      </w:pPr>
      <w:r w:rsidRPr="0002754E">
        <w:rPr>
          <w:lang w:val="en-CA"/>
        </w:rPr>
        <w:t xml:space="preserve">Equity, Diversity, and Inclusion Advisor, Workforce </w:t>
      </w:r>
      <w:proofErr w:type="gramStart"/>
      <w:r w:rsidRPr="0002754E">
        <w:rPr>
          <w:lang w:val="en-CA"/>
        </w:rPr>
        <w:t>Equity</w:t>
      </w:r>
      <w:proofErr w:type="gramEnd"/>
      <w:r w:rsidRPr="0002754E">
        <w:rPr>
          <w:lang w:val="en-CA"/>
        </w:rPr>
        <w:t xml:space="preserve"> and Inclusion Programs</w:t>
      </w:r>
    </w:p>
    <w:p w14:paraId="4B7D101C" w14:textId="77777777" w:rsidR="001227CD" w:rsidRPr="0002754E" w:rsidRDefault="001227CD" w:rsidP="00192470">
      <w:pPr>
        <w:rPr>
          <w:lang w:val="en-CA"/>
        </w:rPr>
      </w:pPr>
      <w:r w:rsidRPr="0002754E">
        <w:rPr>
          <w:lang w:val="en-CA"/>
        </w:rPr>
        <w:t>Canada Border Services Agency</w:t>
      </w:r>
    </w:p>
    <w:p w14:paraId="1D798DB8" w14:textId="2E248E8A" w:rsidR="0075665D" w:rsidRPr="0002754E" w:rsidRDefault="0075665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B3E9280" w14:textId="0BC02767" w:rsidR="0075665D" w:rsidRPr="0002754E" w:rsidRDefault="001227CD" w:rsidP="00192470">
      <w:pPr>
        <w:rPr>
          <w:lang w:val="en-CA"/>
        </w:rPr>
      </w:pPr>
      <w:r w:rsidRPr="0002754E">
        <w:rPr>
          <w:lang w:val="en-CA"/>
        </w:rPr>
        <w:t>Toronto</w:t>
      </w:r>
    </w:p>
    <w:p w14:paraId="0A871D5B" w14:textId="77777777" w:rsidR="0075665D" w:rsidRPr="0002754E" w:rsidRDefault="0075665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7C7DF243" w14:textId="0E728A51" w:rsidR="0075665D" w:rsidRPr="0002754E" w:rsidRDefault="0075665D" w:rsidP="00192470">
      <w:pPr>
        <w:rPr>
          <w:lang w:val="en-CA"/>
        </w:rPr>
      </w:pPr>
      <w:r w:rsidRPr="0002754E">
        <w:rPr>
          <w:lang w:val="en-CA"/>
        </w:rPr>
        <w:t>English</w:t>
      </w:r>
      <w:r w:rsidR="001227CD" w:rsidRPr="0002754E">
        <w:rPr>
          <w:lang w:val="en-CA"/>
        </w:rPr>
        <w:t xml:space="preserve"> and French</w:t>
      </w:r>
    </w:p>
    <w:p w14:paraId="06C3FC1D" w14:textId="77777777" w:rsidR="0075665D" w:rsidRPr="0002754E" w:rsidRDefault="0075665D"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7DB6F3F7" w14:textId="4E5694E7" w:rsidR="0075665D" w:rsidRPr="0002754E" w:rsidRDefault="001227CD" w:rsidP="00514620">
      <w:pPr>
        <w:pStyle w:val="ListParagraph"/>
        <w:numPr>
          <w:ilvl w:val="0"/>
          <w:numId w:val="34"/>
        </w:numPr>
        <w:spacing w:after="0"/>
        <w:rPr>
          <w:lang w:val="en-CA"/>
        </w:rPr>
      </w:pPr>
      <w:r w:rsidRPr="0002754E">
        <w:rPr>
          <w:lang w:val="en-CA"/>
        </w:rPr>
        <w:t xml:space="preserve">Soft skills including leadership, people management, emotional intelligence, and working with others (including through </w:t>
      </w:r>
      <w:proofErr w:type="gramStart"/>
      <w:r w:rsidRPr="0002754E">
        <w:rPr>
          <w:lang w:val="en-CA"/>
        </w:rPr>
        <w:t>a</w:t>
      </w:r>
      <w:proofErr w:type="gramEnd"/>
      <w:r w:rsidRPr="0002754E">
        <w:rPr>
          <w:lang w:val="en-CA"/>
        </w:rPr>
        <w:t xml:space="preserve"> EDI lens)</w:t>
      </w:r>
    </w:p>
    <w:p w14:paraId="63ABCC7A" w14:textId="3AEBFEC1" w:rsidR="001227CD" w:rsidRPr="0002754E" w:rsidRDefault="001227CD" w:rsidP="00514620">
      <w:pPr>
        <w:pStyle w:val="ListParagraph"/>
        <w:numPr>
          <w:ilvl w:val="0"/>
          <w:numId w:val="34"/>
        </w:numPr>
        <w:spacing w:after="0"/>
        <w:rPr>
          <w:lang w:val="en-CA"/>
        </w:rPr>
      </w:pPr>
      <w:r w:rsidRPr="0002754E">
        <w:rPr>
          <w:lang w:val="en-CA"/>
        </w:rPr>
        <w:t>Time management skills including work planning, task delegation/prioritization</w:t>
      </w:r>
      <w:r w:rsidR="006473C1" w:rsidRPr="0002754E">
        <w:rPr>
          <w:lang w:val="en-CA"/>
        </w:rPr>
        <w:t>.</w:t>
      </w:r>
    </w:p>
    <w:p w14:paraId="19F5E477" w14:textId="0A9905D0" w:rsidR="001227CD" w:rsidRPr="0002754E" w:rsidRDefault="001227CD" w:rsidP="00514620">
      <w:pPr>
        <w:pStyle w:val="ListParagraph"/>
        <w:numPr>
          <w:ilvl w:val="0"/>
          <w:numId w:val="34"/>
        </w:numPr>
        <w:spacing w:after="0"/>
        <w:rPr>
          <w:lang w:val="en-CA"/>
        </w:rPr>
      </w:pPr>
      <w:r w:rsidRPr="0002754E">
        <w:rPr>
          <w:lang w:val="en-CA"/>
        </w:rPr>
        <w:t>Job-related skills including communication, project management, and organization</w:t>
      </w:r>
      <w:r w:rsidR="006473C1" w:rsidRPr="0002754E">
        <w:rPr>
          <w:lang w:val="en-CA"/>
        </w:rPr>
        <w:t>.</w:t>
      </w:r>
    </w:p>
    <w:p w14:paraId="7A07D985" w14:textId="77777777" w:rsidR="0075665D" w:rsidRPr="0002754E" w:rsidRDefault="0075665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6E0320DB" w14:textId="77777777" w:rsidR="001227CD" w:rsidRPr="0002754E" w:rsidRDefault="001227CD" w:rsidP="00192470">
      <w:pPr>
        <w:rPr>
          <w:lang w:val="en-CA"/>
        </w:rPr>
      </w:pPr>
      <w:r w:rsidRPr="0002754E">
        <w:rPr>
          <w:lang w:val="en-CA"/>
        </w:rPr>
        <w:t>Once a week/every two weeks</w:t>
      </w:r>
    </w:p>
    <w:p w14:paraId="5956F341" w14:textId="686B0DF3" w:rsidR="0075665D" w:rsidRPr="0002754E" w:rsidRDefault="0075665D"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16F0DFB8" w14:textId="572FEF95" w:rsidR="001227CD" w:rsidRPr="0002754E" w:rsidRDefault="00000000" w:rsidP="00192470">
      <w:pPr>
        <w:rPr>
          <w:lang w:val="en-CA"/>
        </w:rPr>
      </w:pPr>
      <w:hyperlink r:id="rId47" w:history="1">
        <w:r w:rsidR="006473C1" w:rsidRPr="0002754E">
          <w:rPr>
            <w:rStyle w:val="Hyperlink"/>
            <w:lang w:val="en-CA"/>
          </w:rPr>
          <w:t>michelle.addesa@cbsa-asfc.gc.ca</w:t>
        </w:r>
      </w:hyperlink>
      <w:r w:rsidR="001227CD" w:rsidRPr="0002754E">
        <w:rPr>
          <w:lang w:val="en-CA"/>
        </w:rPr>
        <w:t xml:space="preserve"> </w:t>
      </w:r>
    </w:p>
    <w:p w14:paraId="73CA12E2" w14:textId="582B66BD" w:rsidR="006473C1" w:rsidRPr="0002754E" w:rsidRDefault="001227CD" w:rsidP="00192470">
      <w:pPr>
        <w:rPr>
          <w:lang w:val="en-CA"/>
        </w:rPr>
      </w:pPr>
      <w:r w:rsidRPr="0002754E">
        <w:rPr>
          <w:lang w:val="en-CA"/>
        </w:rPr>
        <w:t>36</w:t>
      </w:r>
      <w:r w:rsidR="0075665D" w:rsidRPr="0002754E">
        <w:rPr>
          <w:lang w:val="en-CA"/>
        </w:rPr>
        <w:t>5-</w:t>
      </w:r>
      <w:r w:rsidRPr="0002754E">
        <w:rPr>
          <w:lang w:val="en-CA"/>
        </w:rPr>
        <w:t>275</w:t>
      </w:r>
      <w:r w:rsidR="0075665D" w:rsidRPr="0002754E">
        <w:rPr>
          <w:lang w:val="en-CA"/>
        </w:rPr>
        <w:t>-</w:t>
      </w:r>
      <w:r w:rsidRPr="0002754E">
        <w:rPr>
          <w:lang w:val="en-CA"/>
        </w:rPr>
        <w:t>3166</w:t>
      </w:r>
    </w:p>
    <w:p w14:paraId="141140A6" w14:textId="77777777" w:rsidR="006473C1" w:rsidRPr="0002754E" w:rsidRDefault="006473C1" w:rsidP="0008008E">
      <w:pPr>
        <w:keepLines w:val="0"/>
        <w:spacing w:after="0"/>
        <w:rPr>
          <w:lang w:val="en-CA"/>
        </w:rPr>
      </w:pPr>
      <w:r w:rsidRPr="0002754E">
        <w:rPr>
          <w:lang w:val="en-CA"/>
        </w:rPr>
        <w:br w:type="page"/>
      </w:r>
    </w:p>
    <w:p w14:paraId="408A13EF" w14:textId="42788184" w:rsidR="00AA58EB" w:rsidRPr="0002754E" w:rsidRDefault="00AA58EB" w:rsidP="009B3B77">
      <w:pPr>
        <w:pStyle w:val="Heading1"/>
        <w:rPr>
          <w:rFonts w:ascii="Segoe UI" w:hAnsi="Segoe UI" w:cs="Segoe UI"/>
          <w:color w:val="5B315E" w:themeColor="accent2"/>
          <w:lang w:val="en-CA"/>
        </w:rPr>
      </w:pPr>
      <w:bookmarkStart w:id="102" w:name="_Toc137793539"/>
      <w:r w:rsidRPr="0002754E">
        <w:rPr>
          <w:lang w:val="en-CA"/>
        </w:rPr>
        <w:lastRenderedPageBreak/>
        <w:t>MYRIAM LAMONTAGNE (SHE/HER)</w:t>
      </w:r>
      <w:bookmarkEnd w:id="102"/>
    </w:p>
    <w:p w14:paraId="0C2B9410" w14:textId="77777777" w:rsidR="00AA58EB" w:rsidRPr="0002754E" w:rsidRDefault="00AA58EB"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3653BFFD" wp14:editId="2E1320F7">
            <wp:extent cx="1530691" cy="2127724"/>
            <wp:effectExtent l="133350" t="114300" r="127000" b="139700"/>
            <wp:docPr id="48" name="Picture 48" descr="Picture of Myriam Lamontagne: White woman with long black hair and a nose piercing, wearing an orange and pink sweater and smiling at the came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48" descr="Picture of Myriam Lamontagne: White woman with long black hair and a nose piercing, wearing an orange and pink sweater and smiling at the camera."/>
                    <pic:cNvPicPr/>
                  </pic:nvPicPr>
                  <pic:blipFill>
                    <a:blip r:embed="rId48" cstate="print">
                      <a:extLst>
                        <a:ext uri="{28A0092B-C50C-407E-A947-70E740481C1C}">
                          <a14:useLocalDpi xmlns:a14="http://schemas.microsoft.com/office/drawing/2010/main" val="0"/>
                        </a:ext>
                      </a:extLst>
                    </a:blip>
                    <a:srcRect l="10565" r="10565"/>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EDBF44A" w14:textId="77777777" w:rsidR="00AA58EB" w:rsidRPr="0002754E" w:rsidRDefault="00AA58EB"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3BF9F67C" w14:textId="77777777" w:rsidR="00AA58EB" w:rsidRPr="0002754E" w:rsidRDefault="00AA58EB" w:rsidP="00D50ABB">
      <w:pPr>
        <w:rPr>
          <w:lang w:val="en-CA"/>
        </w:rPr>
      </w:pPr>
      <w:r w:rsidRPr="0002754E">
        <w:rPr>
          <w:lang w:val="en-CA"/>
        </w:rPr>
        <w:t>Accessibility Expert</w:t>
      </w:r>
    </w:p>
    <w:p w14:paraId="433B69EF" w14:textId="7F71B4FB" w:rsidR="00AA58EB" w:rsidRPr="0002754E" w:rsidRDefault="00AA58EB" w:rsidP="00D50ABB">
      <w:pPr>
        <w:rPr>
          <w:lang w:val="en-CA"/>
        </w:rPr>
      </w:pPr>
      <w:r w:rsidRPr="0002754E">
        <w:rPr>
          <w:lang w:val="en-CA"/>
        </w:rPr>
        <w:t>Immigration, Refugees and Citizenship Canada</w:t>
      </w:r>
    </w:p>
    <w:p w14:paraId="65DF6C2A" w14:textId="77777777" w:rsidR="00AA58EB" w:rsidRPr="0002754E" w:rsidRDefault="00AA58EB"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47456E49" w14:textId="7C122904" w:rsidR="00AA58EB" w:rsidRPr="0002754E" w:rsidRDefault="00AA58EB" w:rsidP="00D50ABB">
      <w:pPr>
        <w:rPr>
          <w:lang w:val="en-CA"/>
        </w:rPr>
      </w:pPr>
      <w:r w:rsidRPr="0002754E">
        <w:rPr>
          <w:lang w:val="en-CA"/>
        </w:rPr>
        <w:t>Gatineau</w:t>
      </w:r>
    </w:p>
    <w:p w14:paraId="4DA4B6FE" w14:textId="77777777" w:rsidR="00AA58EB" w:rsidRPr="0002754E" w:rsidRDefault="00AA58EB"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430D0B42" w14:textId="5CBAFF7A" w:rsidR="00AA58EB" w:rsidRPr="0002754E" w:rsidRDefault="00AA58EB" w:rsidP="00D50ABB">
      <w:pPr>
        <w:rPr>
          <w:lang w:val="en-CA"/>
        </w:rPr>
      </w:pPr>
      <w:r w:rsidRPr="0002754E">
        <w:rPr>
          <w:lang w:val="en-CA"/>
        </w:rPr>
        <w:t>French and English</w:t>
      </w:r>
    </w:p>
    <w:p w14:paraId="6675CCC6" w14:textId="77777777" w:rsidR="00AA58EB" w:rsidRPr="0002754E" w:rsidRDefault="00AA58EB"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5C2D3235" w14:textId="77777777" w:rsidR="00AA58EB" w:rsidRPr="0002754E" w:rsidRDefault="00AA58EB" w:rsidP="00514620">
      <w:pPr>
        <w:pStyle w:val="ListParagraph"/>
        <w:numPr>
          <w:ilvl w:val="0"/>
          <w:numId w:val="35"/>
        </w:numPr>
        <w:spacing w:after="0"/>
        <w:rPr>
          <w:lang w:val="en-CA"/>
        </w:rPr>
      </w:pPr>
      <w:r w:rsidRPr="0002754E">
        <w:rPr>
          <w:lang w:val="en-CA"/>
        </w:rPr>
        <w:t>How to use or develop your leadership as young public servant, Effective Networking &amp; Career planning</w:t>
      </w:r>
    </w:p>
    <w:p w14:paraId="7039043B" w14:textId="20AEC678" w:rsidR="00AA58EB" w:rsidRPr="0002754E" w:rsidRDefault="00AA58EB" w:rsidP="00514620">
      <w:pPr>
        <w:pStyle w:val="ListParagraph"/>
        <w:numPr>
          <w:ilvl w:val="0"/>
          <w:numId w:val="35"/>
        </w:numPr>
        <w:spacing w:after="0"/>
        <w:rPr>
          <w:lang w:val="en-CA"/>
        </w:rPr>
      </w:pPr>
      <w:r w:rsidRPr="0002754E">
        <w:rPr>
          <w:lang w:val="en-CA"/>
        </w:rPr>
        <w:t>Knowing and understanding my rights and resources as a person with a disability in the federal government</w:t>
      </w:r>
    </w:p>
    <w:p w14:paraId="727EE034" w14:textId="437C3207" w:rsidR="00AA58EB" w:rsidRPr="0002754E" w:rsidRDefault="00AA58EB" w:rsidP="00514620">
      <w:pPr>
        <w:pStyle w:val="ListParagraph"/>
        <w:numPr>
          <w:ilvl w:val="0"/>
          <w:numId w:val="35"/>
        </w:numPr>
        <w:spacing w:after="0"/>
        <w:rPr>
          <w:lang w:val="en-CA"/>
        </w:rPr>
      </w:pPr>
      <w:r w:rsidRPr="0002754E">
        <w:rPr>
          <w:lang w:val="en-CA"/>
        </w:rPr>
        <w:t>Areas of expertise: Digital Accessibility, Learning, Stakeholder Engagement, Communications, Diversity and Inclusion, Team Management, Accommodation, Briefing high executives (DM&amp; President level), Public Speaking and Teaching</w:t>
      </w:r>
    </w:p>
    <w:p w14:paraId="43DEBDEC" w14:textId="77777777" w:rsidR="00AA58EB" w:rsidRPr="0002754E" w:rsidRDefault="00AA58EB"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5328E990" w14:textId="647EA938" w:rsidR="00AA58EB" w:rsidRPr="0002754E" w:rsidRDefault="00AA58EB" w:rsidP="00D50ABB">
      <w:pPr>
        <w:rPr>
          <w:lang w:val="en-CA"/>
        </w:rPr>
      </w:pPr>
      <w:r w:rsidRPr="0002754E">
        <w:rPr>
          <w:lang w:val="en-CA"/>
        </w:rPr>
        <w:t>Bi-weekly</w:t>
      </w:r>
    </w:p>
    <w:p w14:paraId="6395298E" w14:textId="77777777" w:rsidR="00AA58EB" w:rsidRPr="0002754E" w:rsidRDefault="00AA58EB"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bookmarkStart w:id="103" w:name="_Hlk136287401"/>
    <w:p w14:paraId="7D4DE592" w14:textId="182B1DE6" w:rsidR="006473C1" w:rsidRPr="0002754E" w:rsidRDefault="00AA58EB" w:rsidP="00D50ABB">
      <w:pPr>
        <w:rPr>
          <w:lang w:val="en-CA"/>
        </w:rPr>
      </w:pPr>
      <w:r w:rsidRPr="0002754E">
        <w:rPr>
          <w:lang w:val="en-CA"/>
        </w:rPr>
        <w:fldChar w:fldCharType="begin"/>
      </w:r>
      <w:r w:rsidRPr="0002754E">
        <w:rPr>
          <w:lang w:val="en-CA"/>
        </w:rPr>
        <w:instrText xml:space="preserve"> HYPERLINK "mailto:Myriam.lamontagne@cic.gc.ca" </w:instrText>
      </w:r>
      <w:r w:rsidRPr="0002754E">
        <w:rPr>
          <w:lang w:val="en-CA"/>
        </w:rPr>
      </w:r>
      <w:r w:rsidRPr="0002754E">
        <w:rPr>
          <w:lang w:val="en-CA"/>
        </w:rPr>
        <w:fldChar w:fldCharType="separate"/>
      </w:r>
      <w:r w:rsidRPr="0002754E">
        <w:rPr>
          <w:rStyle w:val="Hyperlink"/>
          <w:lang w:val="en-CA"/>
        </w:rPr>
        <w:t>Myriam.lamontagne@cic.gc.ca</w:t>
      </w:r>
      <w:r w:rsidRPr="0002754E">
        <w:rPr>
          <w:lang w:val="en-CA"/>
        </w:rPr>
        <w:fldChar w:fldCharType="end"/>
      </w:r>
      <w:r w:rsidRPr="0002754E">
        <w:rPr>
          <w:lang w:val="en-CA"/>
        </w:rPr>
        <w:t xml:space="preserve"> </w:t>
      </w:r>
    </w:p>
    <w:p w14:paraId="4926B2AE" w14:textId="77777777" w:rsidR="006473C1" w:rsidRPr="0002754E" w:rsidRDefault="006473C1" w:rsidP="00D50ABB">
      <w:pPr>
        <w:rPr>
          <w:lang w:val="en-CA"/>
        </w:rPr>
      </w:pPr>
      <w:r w:rsidRPr="0002754E">
        <w:rPr>
          <w:lang w:val="en-CA"/>
        </w:rPr>
        <w:br w:type="page"/>
      </w:r>
    </w:p>
    <w:p w14:paraId="1B4FF6AA" w14:textId="07183CF3" w:rsidR="00EF4BC3" w:rsidRPr="0002754E" w:rsidRDefault="00EF4BC3" w:rsidP="009B3B77">
      <w:pPr>
        <w:pStyle w:val="Heading1"/>
        <w:rPr>
          <w:rFonts w:ascii="Segoe UI" w:hAnsi="Segoe UI" w:cs="Segoe UI"/>
          <w:color w:val="5B315E" w:themeColor="accent2"/>
          <w:lang w:val="en-CA"/>
        </w:rPr>
      </w:pPr>
      <w:bookmarkStart w:id="104" w:name="_Toc137793540"/>
      <w:bookmarkEnd w:id="103"/>
      <w:r w:rsidRPr="0002754E">
        <w:rPr>
          <w:lang w:val="en-CA"/>
        </w:rPr>
        <w:lastRenderedPageBreak/>
        <w:t xml:space="preserve">MYRIAM </w:t>
      </w:r>
      <w:r w:rsidR="00060BE0" w:rsidRPr="0002754E">
        <w:rPr>
          <w:lang w:val="en-CA"/>
        </w:rPr>
        <w:t>REEVES</w:t>
      </w:r>
      <w:r w:rsidRPr="0002754E">
        <w:rPr>
          <w:lang w:val="en-CA"/>
        </w:rPr>
        <w:t xml:space="preserve"> (SHE/HER)</w:t>
      </w:r>
      <w:bookmarkEnd w:id="104"/>
    </w:p>
    <w:p w14:paraId="65B699C5" w14:textId="77777777" w:rsidR="00EF4BC3" w:rsidRPr="0002754E" w:rsidRDefault="00EF4BC3"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09E7BB75" wp14:editId="6213A507">
            <wp:extent cx="1530691" cy="2127724"/>
            <wp:effectExtent l="133350" t="114300" r="127000" b="139700"/>
            <wp:docPr id="49" name="Picture 49" descr=" Myriam Reeves smiling and kneeling on Cirque Peak with blue sky, mountains, glaciers, and turquoise lakes in th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 49" descr=" Myriam Reeves smiling and kneeling on Cirque Peak with blue sky, mountains, glaciers, and turquoise lakes in the background"/>
                    <pic:cNvPicPr/>
                  </pic:nvPicPr>
                  <pic:blipFill>
                    <a:blip r:embed="rId49" cstate="print">
                      <a:extLst>
                        <a:ext uri="{28A0092B-C50C-407E-A947-70E740481C1C}">
                          <a14:useLocalDpi xmlns:a14="http://schemas.microsoft.com/office/drawing/2010/main" val="0"/>
                        </a:ext>
                      </a:extLst>
                    </a:blip>
                    <a:srcRect l="23312" r="23312"/>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35F562" w14:textId="77777777" w:rsidR="00EF4BC3" w:rsidRPr="0002754E" w:rsidRDefault="00EF4BC3"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6AB4674C" w14:textId="47C6E7CD" w:rsidR="00060BE0" w:rsidRPr="0002754E" w:rsidRDefault="00060BE0" w:rsidP="00D50ABB">
      <w:pPr>
        <w:rPr>
          <w:lang w:val="en-CA"/>
        </w:rPr>
      </w:pPr>
      <w:r w:rsidRPr="0002754E">
        <w:rPr>
          <w:lang w:val="en-CA"/>
        </w:rPr>
        <w:t>Human Resources Advisor/ Learning Advisor, Enterprise Change and Learning Academy (ECLA)</w:t>
      </w:r>
    </w:p>
    <w:p w14:paraId="01CD9B1D" w14:textId="512099AD" w:rsidR="00EF4BC3" w:rsidRPr="0002754E" w:rsidRDefault="00EF4BC3" w:rsidP="00D50ABB">
      <w:pPr>
        <w:rPr>
          <w:lang w:val="en-CA"/>
        </w:rPr>
      </w:pPr>
      <w:r w:rsidRPr="0002754E">
        <w:rPr>
          <w:lang w:val="en-CA"/>
        </w:rPr>
        <w:t>Immigration, Refugees and Citizenship Canada</w:t>
      </w:r>
    </w:p>
    <w:p w14:paraId="47C45444" w14:textId="77777777" w:rsidR="00EF4BC3" w:rsidRPr="0002754E" w:rsidRDefault="00EF4BC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1E19F67" w14:textId="55410772" w:rsidR="00EF4BC3" w:rsidRPr="0002754E" w:rsidRDefault="00060BE0" w:rsidP="00D50ABB">
      <w:pPr>
        <w:rPr>
          <w:lang w:val="en-CA"/>
        </w:rPr>
      </w:pPr>
      <w:r w:rsidRPr="0002754E">
        <w:rPr>
          <w:lang w:val="en-CA"/>
        </w:rPr>
        <w:t>Sydney, Nova Scotia</w:t>
      </w:r>
    </w:p>
    <w:p w14:paraId="57AD1612" w14:textId="77777777" w:rsidR="00EF4BC3" w:rsidRPr="0002754E" w:rsidRDefault="00EF4BC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2634A0B5" w14:textId="77777777" w:rsidR="00EF4BC3" w:rsidRPr="0002754E" w:rsidRDefault="00EF4BC3" w:rsidP="00D50ABB">
      <w:pPr>
        <w:rPr>
          <w:lang w:val="en-CA"/>
        </w:rPr>
      </w:pPr>
      <w:r w:rsidRPr="0002754E">
        <w:rPr>
          <w:lang w:val="en-CA"/>
        </w:rPr>
        <w:t>French and English</w:t>
      </w:r>
    </w:p>
    <w:p w14:paraId="4C06165F" w14:textId="77777777" w:rsidR="00EF4BC3" w:rsidRPr="0002754E" w:rsidRDefault="00EF4BC3"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40C102DA" w14:textId="49AF4A88" w:rsidR="00EF4BC3" w:rsidRPr="0002754E" w:rsidRDefault="00060BE0" w:rsidP="00514620">
      <w:pPr>
        <w:pStyle w:val="ListParagraph"/>
        <w:numPr>
          <w:ilvl w:val="0"/>
          <w:numId w:val="36"/>
        </w:numPr>
        <w:spacing w:after="0"/>
        <w:rPr>
          <w:lang w:val="en-CA"/>
        </w:rPr>
      </w:pPr>
      <w:r w:rsidRPr="0002754E">
        <w:rPr>
          <w:lang w:val="en-CA"/>
        </w:rPr>
        <w:t>Navigating and preparing for hiring and selection processes including the accommodation process</w:t>
      </w:r>
    </w:p>
    <w:p w14:paraId="61A90EFA" w14:textId="749ABC11" w:rsidR="00060BE0" w:rsidRPr="0002754E" w:rsidRDefault="00060BE0" w:rsidP="00514620">
      <w:pPr>
        <w:pStyle w:val="ListParagraph"/>
        <w:numPr>
          <w:ilvl w:val="0"/>
          <w:numId w:val="36"/>
        </w:numPr>
        <w:spacing w:after="0"/>
        <w:rPr>
          <w:lang w:val="en-CA"/>
        </w:rPr>
      </w:pPr>
      <w:r w:rsidRPr="0002754E">
        <w:rPr>
          <w:lang w:val="en-CA"/>
        </w:rPr>
        <w:t xml:space="preserve">Help people to identify their skills and their career </w:t>
      </w:r>
      <w:proofErr w:type="gramStart"/>
      <w:r w:rsidRPr="0002754E">
        <w:rPr>
          <w:lang w:val="en-CA"/>
        </w:rPr>
        <w:t>goals</w:t>
      </w:r>
      <w:proofErr w:type="gramEnd"/>
    </w:p>
    <w:p w14:paraId="4BB0801F" w14:textId="75D38C0A" w:rsidR="00060BE0" w:rsidRPr="0002754E" w:rsidRDefault="00060BE0" w:rsidP="00514620">
      <w:pPr>
        <w:pStyle w:val="ListParagraph"/>
        <w:numPr>
          <w:ilvl w:val="0"/>
          <w:numId w:val="36"/>
        </w:numPr>
        <w:spacing w:after="0"/>
        <w:rPr>
          <w:lang w:val="en-CA"/>
        </w:rPr>
      </w:pPr>
      <w:r w:rsidRPr="0002754E">
        <w:rPr>
          <w:lang w:val="en-CA"/>
        </w:rPr>
        <w:t xml:space="preserve">Helping to identify available training and development </w:t>
      </w:r>
      <w:proofErr w:type="gramStart"/>
      <w:r w:rsidRPr="0002754E">
        <w:rPr>
          <w:lang w:val="en-CA"/>
        </w:rPr>
        <w:t>opportunities</w:t>
      </w:r>
      <w:proofErr w:type="gramEnd"/>
    </w:p>
    <w:p w14:paraId="47972EED" w14:textId="77777777" w:rsidR="00EF4BC3" w:rsidRPr="0002754E" w:rsidRDefault="00EF4BC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0DF009C0" w14:textId="5B2AF441" w:rsidR="00EF4BC3" w:rsidRPr="0002754E" w:rsidRDefault="00605263" w:rsidP="00D50ABB">
      <w:pPr>
        <w:rPr>
          <w:lang w:val="en-CA"/>
        </w:rPr>
      </w:pPr>
      <w:r>
        <w:rPr>
          <w:lang w:val="en-CA"/>
        </w:rPr>
        <w:t>Every two weeks</w:t>
      </w:r>
    </w:p>
    <w:p w14:paraId="4CB2C172" w14:textId="77777777" w:rsidR="00EF4BC3" w:rsidRPr="0002754E" w:rsidRDefault="00EF4BC3"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0ABDCFD7" w14:textId="4D09544C" w:rsidR="00060BE0" w:rsidRPr="0002754E" w:rsidRDefault="00000000" w:rsidP="00D50ABB">
      <w:pPr>
        <w:rPr>
          <w:lang w:val="en-CA"/>
        </w:rPr>
      </w:pPr>
      <w:hyperlink r:id="rId50" w:history="1">
        <w:r w:rsidR="00060BE0" w:rsidRPr="0002754E">
          <w:rPr>
            <w:rStyle w:val="Hyperlink"/>
            <w:lang w:val="en-CA"/>
          </w:rPr>
          <w:t>myriam.reeves@cic.gc.ca</w:t>
        </w:r>
      </w:hyperlink>
    </w:p>
    <w:p w14:paraId="00B4232F" w14:textId="573218D0" w:rsidR="006473C1" w:rsidRPr="0002754E" w:rsidRDefault="00060BE0" w:rsidP="00D50ABB">
      <w:pPr>
        <w:rPr>
          <w:lang w:val="en-CA"/>
        </w:rPr>
      </w:pPr>
      <w:r w:rsidRPr="0002754E">
        <w:rPr>
          <w:lang w:val="en-CA"/>
        </w:rPr>
        <w:t>902-565-9790</w:t>
      </w:r>
    </w:p>
    <w:p w14:paraId="37EED800" w14:textId="77777777" w:rsidR="006473C1" w:rsidRPr="0002754E" w:rsidRDefault="006473C1" w:rsidP="0008008E">
      <w:pPr>
        <w:keepLines w:val="0"/>
        <w:spacing w:after="0"/>
        <w:rPr>
          <w:lang w:val="en-CA"/>
        </w:rPr>
      </w:pPr>
      <w:r w:rsidRPr="0002754E">
        <w:rPr>
          <w:lang w:val="en-CA"/>
        </w:rPr>
        <w:br w:type="page"/>
      </w:r>
    </w:p>
    <w:p w14:paraId="35C93DC1" w14:textId="7D6A0A4D" w:rsidR="00063816" w:rsidRPr="0002754E" w:rsidRDefault="00063816" w:rsidP="009B3B77">
      <w:pPr>
        <w:pStyle w:val="Heading1"/>
        <w:rPr>
          <w:lang w:val="en-CA"/>
        </w:rPr>
      </w:pPr>
      <w:bookmarkStart w:id="105" w:name="_Toc137793541"/>
      <w:r w:rsidRPr="0002754E">
        <w:rPr>
          <w:lang w:val="en-CA"/>
        </w:rPr>
        <w:lastRenderedPageBreak/>
        <w:t>NAN ZHANG (HE, HIM)</w:t>
      </w:r>
      <w:bookmarkEnd w:id="105"/>
    </w:p>
    <w:p w14:paraId="0452D6FB" w14:textId="77777777" w:rsidR="00063816" w:rsidRPr="0002754E" w:rsidRDefault="00063816" w:rsidP="0008008E">
      <w:pPr>
        <w:spacing w:after="0" w:line="276" w:lineRule="auto"/>
        <w:rPr>
          <w:lang w:val="en-CA"/>
        </w:rPr>
      </w:pPr>
      <w:r w:rsidRPr="0002754E">
        <w:rPr>
          <w:noProof/>
          <w:lang w:val="en-CA"/>
        </w:rPr>
        <w:drawing>
          <wp:inline distT="0" distB="0" distL="0" distR="0" wp14:anchorId="0C0C11B8" wp14:editId="2F29EF4B">
            <wp:extent cx="1636928" cy="2075510"/>
            <wp:effectExtent l="133350" t="133350" r="135255" b="134620"/>
            <wp:docPr id="50" name="Picture 50" descr="Portrait of Nan Zhang, a senior project officer with glasses and maroon shirt with a purple t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Picture 50" descr="Portrait of Nan Zhang, a senior project officer with glasses and maroon shirt with a purple tie."/>
                    <pic:cNvPicPr/>
                  </pic:nvPicPr>
                  <pic:blipFill rotWithShape="1">
                    <a:blip r:embed="rId51">
                      <a:extLst>
                        <a:ext uri="{28A0092B-C50C-407E-A947-70E740481C1C}">
                          <a14:useLocalDpi xmlns:a14="http://schemas.microsoft.com/office/drawing/2010/main" val="0"/>
                        </a:ext>
                      </a:extLst>
                    </a:blip>
                    <a:srcRect l="8748" t="-1684" r="8748" b="1684"/>
                    <a:stretch/>
                  </pic:blipFill>
                  <pic:spPr bwMode="auto">
                    <a:xfrm>
                      <a:off x="0" y="0"/>
                      <a:ext cx="1641642" cy="208148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90E01B2"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449A7C3" w14:textId="437F295A" w:rsidR="00063816" w:rsidRPr="0002754E" w:rsidRDefault="00063816" w:rsidP="00F84E94">
      <w:pPr>
        <w:rPr>
          <w:lang w:val="en-CA"/>
        </w:rPr>
      </w:pPr>
      <w:r w:rsidRPr="0002754E">
        <w:rPr>
          <w:lang w:val="en-CA"/>
        </w:rPr>
        <w:t>Senior Project Officer, Health Canada, Corporate Services Branch (CSB)</w:t>
      </w:r>
    </w:p>
    <w:p w14:paraId="742C7042" w14:textId="77777777" w:rsidR="00063816" w:rsidRPr="0002754E" w:rsidRDefault="00063816" w:rsidP="00F84E94">
      <w:pPr>
        <w:rPr>
          <w:lang w:val="en-CA"/>
        </w:rPr>
      </w:pPr>
      <w:r w:rsidRPr="0002754E">
        <w:rPr>
          <w:lang w:val="en-CA"/>
        </w:rPr>
        <w:t xml:space="preserve">Health Canada </w:t>
      </w:r>
    </w:p>
    <w:p w14:paraId="75A339B1" w14:textId="6BFD6C30"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bookmarkStart w:id="106" w:name="_Hlk136333952"/>
      <w:r w:rsidRPr="0002754E">
        <w:rPr>
          <w:rFonts w:ascii="Segoe UI" w:eastAsiaTheme="majorEastAsia" w:hAnsi="Segoe UI" w:cs="Segoe UI"/>
          <w:b/>
          <w:color w:val="5B315E" w:themeColor="accent2"/>
          <w:sz w:val="32"/>
          <w:szCs w:val="32"/>
          <w:lang w:val="en-CA"/>
        </w:rPr>
        <w:t>Location of Work</w:t>
      </w:r>
    </w:p>
    <w:p w14:paraId="11E924BA" w14:textId="77777777" w:rsidR="00063816" w:rsidRPr="0002754E" w:rsidRDefault="00063816" w:rsidP="00F84E94">
      <w:pPr>
        <w:rPr>
          <w:lang w:val="en-CA"/>
        </w:rPr>
      </w:pPr>
      <w:r w:rsidRPr="0002754E">
        <w:rPr>
          <w:lang w:val="en-CA"/>
        </w:rPr>
        <w:t>Ottawa</w:t>
      </w:r>
    </w:p>
    <w:p w14:paraId="3832BCED"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bookmarkEnd w:id="106"/>
    <w:p w14:paraId="0D86A345" w14:textId="037584E4" w:rsidR="00063816" w:rsidRPr="0002754E" w:rsidRDefault="00063816" w:rsidP="00F84E94">
      <w:pPr>
        <w:rPr>
          <w:lang w:val="en-CA"/>
        </w:rPr>
      </w:pPr>
      <w:r w:rsidRPr="0002754E">
        <w:rPr>
          <w:lang w:val="en-CA"/>
        </w:rPr>
        <w:t>English, French (written only) and Mandarin Chinese (Oral only)</w:t>
      </w:r>
    </w:p>
    <w:p w14:paraId="01325960"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1B9C74B" w14:textId="58C16BDD" w:rsidR="00063816" w:rsidRPr="0002754E" w:rsidRDefault="00063816" w:rsidP="00514620">
      <w:pPr>
        <w:pStyle w:val="ListParagraph"/>
        <w:numPr>
          <w:ilvl w:val="0"/>
          <w:numId w:val="37"/>
        </w:numPr>
        <w:spacing w:after="0"/>
        <w:rPr>
          <w:lang w:val="en-CA"/>
        </w:rPr>
      </w:pPr>
      <w:r w:rsidRPr="0002754E">
        <w:rPr>
          <w:lang w:val="en-CA"/>
        </w:rPr>
        <w:t>Being a jack of all trades</w:t>
      </w:r>
    </w:p>
    <w:p w14:paraId="00757ACC" w14:textId="77777777" w:rsidR="00063816" w:rsidRPr="0002754E" w:rsidRDefault="00063816" w:rsidP="00514620">
      <w:pPr>
        <w:pStyle w:val="ListParagraph"/>
        <w:numPr>
          <w:ilvl w:val="0"/>
          <w:numId w:val="37"/>
        </w:numPr>
        <w:spacing w:after="0"/>
        <w:rPr>
          <w:lang w:val="en-CA"/>
        </w:rPr>
      </w:pPr>
      <w:r w:rsidRPr="0002754E">
        <w:rPr>
          <w:lang w:val="en-CA"/>
        </w:rPr>
        <w:t>Compensation</w:t>
      </w:r>
    </w:p>
    <w:p w14:paraId="0F1F53B4" w14:textId="0AF3ECC6" w:rsidR="00063816" w:rsidRPr="0002754E" w:rsidRDefault="00063816" w:rsidP="00514620">
      <w:pPr>
        <w:pStyle w:val="ListParagraph"/>
        <w:numPr>
          <w:ilvl w:val="0"/>
          <w:numId w:val="37"/>
        </w:numPr>
        <w:spacing w:after="0"/>
        <w:rPr>
          <w:lang w:val="en-CA"/>
        </w:rPr>
      </w:pPr>
      <w:r w:rsidRPr="0002754E">
        <w:rPr>
          <w:lang w:val="en-CA"/>
        </w:rPr>
        <w:t>SAP</w:t>
      </w:r>
    </w:p>
    <w:p w14:paraId="3FDAD07F"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487D6324" w14:textId="77777777" w:rsidR="00063816" w:rsidRPr="0002754E" w:rsidRDefault="00063816" w:rsidP="00F84E94">
      <w:pPr>
        <w:rPr>
          <w:lang w:val="en-CA"/>
        </w:rPr>
      </w:pPr>
      <w:r w:rsidRPr="0002754E">
        <w:rPr>
          <w:lang w:val="en-CA"/>
        </w:rPr>
        <w:t>Bi-weekly</w:t>
      </w:r>
    </w:p>
    <w:p w14:paraId="0D512F1A"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bookmarkStart w:id="107" w:name="_Hlk136333522"/>
    <w:p w14:paraId="70F0F97D" w14:textId="77777777" w:rsidR="009A0131" w:rsidRPr="0002754E" w:rsidRDefault="009A0131" w:rsidP="00F84E94">
      <w:pPr>
        <w:rPr>
          <w:lang w:val="en-CA"/>
        </w:rPr>
      </w:pPr>
      <w:r w:rsidRPr="0002754E">
        <w:rPr>
          <w:lang w:val="en-CA"/>
        </w:rPr>
        <w:fldChar w:fldCharType="begin"/>
      </w:r>
      <w:r w:rsidRPr="0002754E">
        <w:rPr>
          <w:lang w:val="en-CA"/>
        </w:rPr>
        <w:instrText xml:space="preserve"> HYPERLINK "mailto:nan.zhang@hc-sc.gc.ca" </w:instrText>
      </w:r>
      <w:r w:rsidRPr="0002754E">
        <w:rPr>
          <w:lang w:val="en-CA"/>
        </w:rPr>
      </w:r>
      <w:r w:rsidRPr="0002754E">
        <w:rPr>
          <w:lang w:val="en-CA"/>
        </w:rPr>
        <w:fldChar w:fldCharType="separate"/>
      </w:r>
      <w:r w:rsidRPr="0002754E">
        <w:rPr>
          <w:rStyle w:val="Hyperlink"/>
          <w:lang w:val="en-CA"/>
        </w:rPr>
        <w:t>nan.zhang@hc-sc.gc.ca</w:t>
      </w:r>
      <w:r w:rsidRPr="0002754E">
        <w:rPr>
          <w:lang w:val="en-CA"/>
        </w:rPr>
        <w:fldChar w:fldCharType="end"/>
      </w:r>
      <w:r w:rsidRPr="0002754E">
        <w:rPr>
          <w:lang w:val="en-CA"/>
        </w:rPr>
        <w:t xml:space="preserve"> </w:t>
      </w:r>
    </w:p>
    <w:p w14:paraId="5A3C6C2D" w14:textId="77777777" w:rsidR="006473C1" w:rsidRPr="0002754E" w:rsidRDefault="009A0131" w:rsidP="00F84E94">
      <w:pPr>
        <w:rPr>
          <w:lang w:val="en-CA"/>
        </w:rPr>
      </w:pPr>
      <w:r w:rsidRPr="0002754E">
        <w:rPr>
          <w:lang w:val="en-CA"/>
        </w:rPr>
        <w:t>613-402-1937</w:t>
      </w:r>
      <w:r w:rsidR="00063816" w:rsidRPr="0002754E">
        <w:rPr>
          <w:lang w:val="en-CA"/>
        </w:rPr>
        <w:t xml:space="preserve"> </w:t>
      </w:r>
    </w:p>
    <w:p w14:paraId="641FB966" w14:textId="77777777" w:rsidR="006473C1" w:rsidRPr="0002754E" w:rsidRDefault="006473C1" w:rsidP="0008008E">
      <w:pPr>
        <w:keepLines w:val="0"/>
        <w:spacing w:after="0"/>
        <w:rPr>
          <w:lang w:val="en-CA"/>
        </w:rPr>
      </w:pPr>
      <w:r w:rsidRPr="0002754E">
        <w:rPr>
          <w:lang w:val="en-CA"/>
        </w:rPr>
        <w:br w:type="page"/>
      </w:r>
    </w:p>
    <w:p w14:paraId="4206A6EF" w14:textId="7E41EA94" w:rsidR="00B23337" w:rsidRPr="0002754E" w:rsidRDefault="0074534D" w:rsidP="009B3B77">
      <w:pPr>
        <w:pStyle w:val="Heading1"/>
        <w:rPr>
          <w:lang w:val="en-CA"/>
        </w:rPr>
      </w:pPr>
      <w:bookmarkStart w:id="108" w:name="_Toc137793542"/>
      <w:bookmarkEnd w:id="107"/>
      <w:r w:rsidRPr="0002754E">
        <w:rPr>
          <w:lang w:val="en-CA"/>
        </w:rPr>
        <w:lastRenderedPageBreak/>
        <w:t xml:space="preserve">NANCY OLDFORD </w:t>
      </w:r>
      <w:r w:rsidR="00B23337" w:rsidRPr="0002754E">
        <w:rPr>
          <w:lang w:val="en-CA"/>
        </w:rPr>
        <w:t>(</w:t>
      </w:r>
      <w:r w:rsidRPr="0002754E">
        <w:rPr>
          <w:lang w:val="en-CA"/>
        </w:rPr>
        <w:t>SHE/HER</w:t>
      </w:r>
      <w:r w:rsidR="00B23337" w:rsidRPr="0002754E">
        <w:rPr>
          <w:lang w:val="en-CA"/>
        </w:rPr>
        <w:t>)</w:t>
      </w:r>
      <w:bookmarkEnd w:id="108"/>
    </w:p>
    <w:p w14:paraId="143EF179" w14:textId="6B246B62" w:rsidR="00B23337" w:rsidRPr="0002754E" w:rsidRDefault="00B23337" w:rsidP="0008008E">
      <w:pPr>
        <w:spacing w:after="0" w:line="276" w:lineRule="auto"/>
        <w:rPr>
          <w:lang w:val="en-CA"/>
        </w:rPr>
      </w:pPr>
      <w:r w:rsidRPr="0002754E">
        <w:rPr>
          <w:noProof/>
          <w:lang w:val="en-CA"/>
        </w:rPr>
        <w:drawing>
          <wp:inline distT="0" distB="0" distL="0" distR="0" wp14:anchorId="16B2CA0F" wp14:editId="4410B66E">
            <wp:extent cx="1498600" cy="2247900"/>
            <wp:effectExtent l="133350" t="133350" r="139700" b="133350"/>
            <wp:docPr id="13" name="Picture 13" descr="Picture of Nancy Oldford: A white woman with long, dark, straight, brown hair and brown eyes. She is smiling with her mouth open and head tilted towards the right. She is wearing dark rimmed wayfarer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cture of Nancy Oldford: A white woman with long, dark, straight, brown hair and brown eyes. She is smiling with her mouth open and head tilted towards the right. She is wearing dark rimmed wayfarer glasses."/>
                    <pic:cNvPicPr/>
                  </pic:nvPicPr>
                  <pic:blipFill>
                    <a:blip r:embed="rId52" cstate="print">
                      <a:extLst>
                        <a:ext uri="{28A0092B-C50C-407E-A947-70E740481C1C}">
                          <a14:useLocalDpi xmlns:a14="http://schemas.microsoft.com/office/drawing/2010/main" val="0"/>
                        </a:ext>
                      </a:extLst>
                    </a:blip>
                    <a:srcRect l="6988" r="6988"/>
                    <a:stretch>
                      <a:fillRect/>
                    </a:stretch>
                  </pic:blipFill>
                  <pic:spPr>
                    <a:xfrm>
                      <a:off x="0" y="0"/>
                      <a:ext cx="1498600" cy="22479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C26FD8" w14:textId="77777777" w:rsidR="00B23337" w:rsidRPr="0002754E" w:rsidRDefault="00B23337" w:rsidP="0008008E">
      <w:pPr>
        <w:pStyle w:val="Heading2"/>
        <w:spacing w:before="0" w:line="276" w:lineRule="auto"/>
        <w:rPr>
          <w:lang w:val="en-CA"/>
        </w:rPr>
      </w:pPr>
      <w:r w:rsidRPr="0002754E">
        <w:rPr>
          <w:lang w:val="en-CA"/>
        </w:rPr>
        <w:t>Current Position and Department</w:t>
      </w:r>
    </w:p>
    <w:p w14:paraId="374996D9" w14:textId="69DD2282" w:rsidR="00B23337" w:rsidRPr="0002754E" w:rsidRDefault="009D1624" w:rsidP="00F84E94">
      <w:pPr>
        <w:rPr>
          <w:lang w:val="en-CA"/>
        </w:rPr>
      </w:pPr>
      <w:r w:rsidRPr="0002754E">
        <w:rPr>
          <w:lang w:val="en-CA"/>
        </w:rPr>
        <w:t>HR Director</w:t>
      </w:r>
    </w:p>
    <w:p w14:paraId="1D2CD375" w14:textId="3BD05922" w:rsidR="00B23337" w:rsidRPr="0002754E" w:rsidRDefault="009D1624" w:rsidP="00F84E94">
      <w:pPr>
        <w:rPr>
          <w:lang w:val="en-CA"/>
        </w:rPr>
      </w:pPr>
      <w:r w:rsidRPr="0002754E">
        <w:rPr>
          <w:lang w:val="en-CA"/>
        </w:rPr>
        <w:t>Public Service and Procurement Canada</w:t>
      </w:r>
    </w:p>
    <w:p w14:paraId="422775E1" w14:textId="77777777" w:rsidR="009A0131" w:rsidRPr="0002754E" w:rsidRDefault="009A01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EE21CD7" w14:textId="2FEB34B2" w:rsidR="009A0131" w:rsidRPr="0002754E" w:rsidRDefault="009A0131" w:rsidP="00F84E94">
      <w:pPr>
        <w:rPr>
          <w:lang w:val="en-CA"/>
        </w:rPr>
      </w:pPr>
      <w:r w:rsidRPr="0002754E">
        <w:rPr>
          <w:lang w:val="en-CA"/>
        </w:rPr>
        <w:t>Halifax, Nova Scotia</w:t>
      </w:r>
    </w:p>
    <w:p w14:paraId="437957B8" w14:textId="77777777" w:rsidR="009A0131" w:rsidRPr="0002754E" w:rsidRDefault="009A01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6177EB5E" w14:textId="21460902" w:rsidR="00B23337" w:rsidRPr="0002754E" w:rsidRDefault="00540B82" w:rsidP="00F84E94">
      <w:pPr>
        <w:rPr>
          <w:lang w:val="en-CA"/>
        </w:rPr>
      </w:pPr>
      <w:r w:rsidRPr="0002754E">
        <w:rPr>
          <w:lang w:val="en-CA"/>
        </w:rPr>
        <w:t>French and English</w:t>
      </w:r>
    </w:p>
    <w:p w14:paraId="508D6205" w14:textId="77777777" w:rsidR="00B23337" w:rsidRPr="0002754E" w:rsidRDefault="00B23337" w:rsidP="0008008E">
      <w:pPr>
        <w:pStyle w:val="Heading2"/>
        <w:spacing w:before="0" w:line="276" w:lineRule="auto"/>
        <w:rPr>
          <w:lang w:val="en-CA"/>
        </w:rPr>
      </w:pPr>
      <w:r w:rsidRPr="0002754E">
        <w:rPr>
          <w:lang w:val="en-CA"/>
        </w:rPr>
        <w:t>Areas of Expertise</w:t>
      </w:r>
    </w:p>
    <w:p w14:paraId="5AF630BB" w14:textId="08A44DAC" w:rsidR="00B23337" w:rsidRPr="0002754E" w:rsidRDefault="00750129" w:rsidP="00514620">
      <w:pPr>
        <w:pStyle w:val="ListParagraph"/>
        <w:numPr>
          <w:ilvl w:val="0"/>
          <w:numId w:val="38"/>
        </w:numPr>
        <w:spacing w:after="0"/>
        <w:rPr>
          <w:lang w:val="en-CA"/>
        </w:rPr>
      </w:pPr>
      <w:r w:rsidRPr="0002754E">
        <w:rPr>
          <w:lang w:val="en-CA"/>
        </w:rPr>
        <w:t>How to apply to government jobs</w:t>
      </w:r>
    </w:p>
    <w:p w14:paraId="31B86ABF" w14:textId="28D94513" w:rsidR="00B23337" w:rsidRPr="0002754E" w:rsidRDefault="00750129" w:rsidP="00514620">
      <w:pPr>
        <w:pStyle w:val="ListParagraph"/>
        <w:numPr>
          <w:ilvl w:val="0"/>
          <w:numId w:val="38"/>
        </w:numPr>
        <w:spacing w:after="0"/>
        <w:rPr>
          <w:lang w:val="en-CA"/>
        </w:rPr>
      </w:pPr>
      <w:r w:rsidRPr="0002754E">
        <w:rPr>
          <w:lang w:val="en-CA"/>
        </w:rPr>
        <w:t>Excelling in job interviews</w:t>
      </w:r>
    </w:p>
    <w:p w14:paraId="0AE4020C" w14:textId="3AFC718F" w:rsidR="00B23337" w:rsidRPr="0002754E" w:rsidRDefault="00AD549E" w:rsidP="00514620">
      <w:pPr>
        <w:pStyle w:val="ListParagraph"/>
        <w:numPr>
          <w:ilvl w:val="0"/>
          <w:numId w:val="38"/>
        </w:numPr>
        <w:spacing w:after="0"/>
        <w:rPr>
          <w:lang w:val="en-CA"/>
        </w:rPr>
      </w:pPr>
      <w:r w:rsidRPr="0002754E">
        <w:rPr>
          <w:lang w:val="en-CA"/>
        </w:rPr>
        <w:t>Managing your career</w:t>
      </w:r>
    </w:p>
    <w:p w14:paraId="682F45F9" w14:textId="77777777" w:rsidR="00B23337" w:rsidRPr="0002754E" w:rsidRDefault="00B23337" w:rsidP="0008008E">
      <w:pPr>
        <w:pStyle w:val="Heading2"/>
        <w:spacing w:before="0" w:line="276" w:lineRule="auto"/>
        <w:rPr>
          <w:lang w:val="en-CA"/>
        </w:rPr>
      </w:pPr>
      <w:r w:rsidRPr="0002754E">
        <w:rPr>
          <w:lang w:val="en-CA"/>
        </w:rPr>
        <w:t>Availability to Mentor</w:t>
      </w:r>
    </w:p>
    <w:p w14:paraId="789C4376" w14:textId="19EE3E9C" w:rsidR="00B23337" w:rsidRPr="0002754E" w:rsidRDefault="00E04D0F" w:rsidP="00F84E94">
      <w:pPr>
        <w:rPr>
          <w:lang w:val="en-CA"/>
        </w:rPr>
      </w:pPr>
      <w:r w:rsidRPr="0002754E">
        <w:rPr>
          <w:lang w:val="en-CA"/>
        </w:rPr>
        <w:t>Monthly basis</w:t>
      </w:r>
    </w:p>
    <w:p w14:paraId="1DD4F630" w14:textId="77777777" w:rsidR="00B23337" w:rsidRPr="0002754E" w:rsidRDefault="00B23337" w:rsidP="0008008E">
      <w:pPr>
        <w:pStyle w:val="Heading2"/>
        <w:spacing w:before="0" w:line="276" w:lineRule="auto"/>
        <w:rPr>
          <w:lang w:val="en-CA"/>
        </w:rPr>
      </w:pPr>
      <w:r w:rsidRPr="0002754E">
        <w:rPr>
          <w:lang w:val="en-CA"/>
        </w:rPr>
        <w:t>Contact Details</w:t>
      </w:r>
    </w:p>
    <w:p w14:paraId="47F9CD42" w14:textId="3B654C0B" w:rsidR="00741AF5" w:rsidRPr="0002754E" w:rsidRDefault="00000000" w:rsidP="00F84E94">
      <w:pPr>
        <w:rPr>
          <w:sz w:val="22"/>
          <w:lang w:val="en-CA"/>
        </w:rPr>
      </w:pPr>
      <w:hyperlink r:id="rId53" w:history="1">
        <w:r w:rsidR="005140C2" w:rsidRPr="00616551">
          <w:rPr>
            <w:rStyle w:val="Hyperlink"/>
            <w:sz w:val="22"/>
            <w:lang w:val="en-CA"/>
          </w:rPr>
          <w:t>nancy.oldford@tpsgc-pwgsc.ca</w:t>
        </w:r>
      </w:hyperlink>
    </w:p>
    <w:p w14:paraId="54310D60" w14:textId="77777777" w:rsidR="006473C1" w:rsidRPr="0002754E" w:rsidRDefault="00741AF5" w:rsidP="00F84E94">
      <w:pPr>
        <w:rPr>
          <w:sz w:val="22"/>
          <w:lang w:val="en-CA"/>
        </w:rPr>
      </w:pPr>
      <w:r w:rsidRPr="0002754E">
        <w:rPr>
          <w:sz w:val="22"/>
          <w:lang w:val="en-CA"/>
        </w:rPr>
        <w:t>902-478-8509</w:t>
      </w:r>
    </w:p>
    <w:p w14:paraId="07330F90" w14:textId="77777777" w:rsidR="006473C1" w:rsidRPr="0002754E" w:rsidRDefault="006473C1" w:rsidP="0008008E">
      <w:pPr>
        <w:keepLines w:val="0"/>
        <w:spacing w:after="0"/>
        <w:rPr>
          <w:szCs w:val="24"/>
          <w:lang w:val="en-CA"/>
        </w:rPr>
      </w:pPr>
      <w:r w:rsidRPr="0002754E">
        <w:rPr>
          <w:szCs w:val="24"/>
          <w:lang w:val="en-CA"/>
        </w:rPr>
        <w:br w:type="page"/>
      </w:r>
    </w:p>
    <w:p w14:paraId="482C0E25" w14:textId="0BE9E905" w:rsidR="00DF0553" w:rsidRPr="0002754E" w:rsidRDefault="006639AA" w:rsidP="009B3B77">
      <w:pPr>
        <w:pStyle w:val="Heading1"/>
        <w:rPr>
          <w:lang w:val="en-CA"/>
        </w:rPr>
      </w:pPr>
      <w:bookmarkStart w:id="109" w:name="_Toc137793543"/>
      <w:r w:rsidRPr="0002754E">
        <w:rPr>
          <w:lang w:val="en-CA"/>
        </w:rPr>
        <w:lastRenderedPageBreak/>
        <w:t xml:space="preserve">NOOR SIDDIQI </w:t>
      </w:r>
      <w:r w:rsidR="00DF0553" w:rsidRPr="0002754E">
        <w:rPr>
          <w:lang w:val="en-CA"/>
        </w:rPr>
        <w:t>(</w:t>
      </w:r>
      <w:r w:rsidR="004470BA" w:rsidRPr="0002754E">
        <w:rPr>
          <w:lang w:val="en-CA"/>
        </w:rPr>
        <w:t>SHE/HER</w:t>
      </w:r>
      <w:r w:rsidR="00DF0553" w:rsidRPr="0002754E">
        <w:rPr>
          <w:lang w:val="en-CA"/>
        </w:rPr>
        <w:t>)</w:t>
      </w:r>
      <w:bookmarkEnd w:id="109"/>
    </w:p>
    <w:p w14:paraId="279D281B" w14:textId="41B195AE" w:rsidR="00AA4B8C" w:rsidRPr="0002754E" w:rsidRDefault="00AA4B8C" w:rsidP="00ED2605">
      <w:pPr>
        <w:rPr>
          <w:lang w:val="en-CA"/>
        </w:rPr>
      </w:pPr>
      <w:r w:rsidRPr="0002754E">
        <w:rPr>
          <w:lang w:val="en-CA"/>
        </w:rPr>
        <w:t>Please note, Noor does not have a lived experience with a disability. She is an active ally. She has in the past worked with organizations that serve persons with print disabilities and continues to volunteer with other organizations.</w:t>
      </w:r>
    </w:p>
    <w:p w14:paraId="5D277582" w14:textId="603FAB09" w:rsidR="00DF0553" w:rsidRPr="0002754E" w:rsidRDefault="00DF0553" w:rsidP="0008008E">
      <w:pPr>
        <w:spacing w:after="0" w:line="276" w:lineRule="auto"/>
        <w:rPr>
          <w:lang w:val="en-CA"/>
        </w:rPr>
      </w:pPr>
      <w:r w:rsidRPr="0002754E">
        <w:rPr>
          <w:noProof/>
          <w:lang w:val="en-CA"/>
        </w:rPr>
        <w:drawing>
          <wp:inline distT="0" distB="0" distL="0" distR="0" wp14:anchorId="07471B86" wp14:editId="570BD7F7">
            <wp:extent cx="1424788" cy="2137182"/>
            <wp:effectExtent l="133350" t="114300" r="137795" b="130175"/>
            <wp:docPr id="6" name="Picture 6" descr="Picture of Noor Siddiqi: A brown woman with dark brown eyes who is smiling with her mouth closed, looking at the camera. She is wearing an orange head covering with a white and black stripe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cture of Noor Siddiqi: A brown woman with dark brown eyes who is smiling with her mouth closed, looking at the camera. She is wearing an orange head covering with a white and black striped shirt."/>
                    <pic:cNvPicPr/>
                  </pic:nvPicPr>
                  <pic:blipFill rotWithShape="1">
                    <a:blip r:embed="rId54" cstate="print">
                      <a:extLst>
                        <a:ext uri="{28A0092B-C50C-407E-A947-70E740481C1C}">
                          <a14:useLocalDpi xmlns:a14="http://schemas.microsoft.com/office/drawing/2010/main" val="0"/>
                        </a:ext>
                      </a:extLst>
                    </a:blip>
                    <a:srcRect l="13334" r="20000"/>
                    <a:stretch/>
                  </pic:blipFill>
                  <pic:spPr>
                    <a:xfrm>
                      <a:off x="0" y="0"/>
                      <a:ext cx="1427624" cy="2141436"/>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D3F4C9" w14:textId="77777777" w:rsidR="00DF0553" w:rsidRPr="0002754E" w:rsidRDefault="00DF0553" w:rsidP="0008008E">
      <w:pPr>
        <w:pStyle w:val="Heading2"/>
        <w:spacing w:before="0" w:line="276" w:lineRule="auto"/>
        <w:rPr>
          <w:lang w:val="en-CA"/>
        </w:rPr>
      </w:pPr>
      <w:r w:rsidRPr="0002754E">
        <w:rPr>
          <w:lang w:val="en-CA"/>
        </w:rPr>
        <w:t>Current Position and Department</w:t>
      </w:r>
    </w:p>
    <w:p w14:paraId="5762A6D3" w14:textId="1382BFE2" w:rsidR="00DF0553" w:rsidRPr="0002754E" w:rsidRDefault="00DB7B16" w:rsidP="00ED2605">
      <w:pPr>
        <w:rPr>
          <w:lang w:val="en-CA"/>
        </w:rPr>
      </w:pPr>
      <w:r w:rsidRPr="0002754E">
        <w:rPr>
          <w:lang w:val="en-CA"/>
        </w:rPr>
        <w:t>Application Development Analyst Programmer</w:t>
      </w:r>
    </w:p>
    <w:p w14:paraId="7EA6C464" w14:textId="1C68E1BD" w:rsidR="00DF0553" w:rsidRPr="0002754E" w:rsidRDefault="00646918" w:rsidP="00ED2605">
      <w:pPr>
        <w:rPr>
          <w:lang w:val="en-CA"/>
        </w:rPr>
      </w:pPr>
      <w:r w:rsidRPr="0002754E">
        <w:rPr>
          <w:lang w:val="en-CA"/>
        </w:rPr>
        <w:t>Justice Canada</w:t>
      </w:r>
    </w:p>
    <w:p w14:paraId="0787A263" w14:textId="77777777" w:rsidR="00740646" w:rsidRPr="0002754E" w:rsidRDefault="007406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96D5CFE" w14:textId="0BF847B6" w:rsidR="00740646" w:rsidRPr="0002754E" w:rsidRDefault="00740646" w:rsidP="00ED2605">
      <w:pPr>
        <w:rPr>
          <w:lang w:val="en-CA"/>
        </w:rPr>
      </w:pPr>
      <w:r w:rsidRPr="0002754E">
        <w:rPr>
          <w:lang w:val="en-CA"/>
        </w:rPr>
        <w:t>Ottawa</w:t>
      </w:r>
      <w:r w:rsidR="00F834D9" w:rsidRPr="0002754E">
        <w:rPr>
          <w:lang w:val="en-CA"/>
        </w:rPr>
        <w:t>, NCR</w:t>
      </w:r>
    </w:p>
    <w:p w14:paraId="739582D8" w14:textId="77777777" w:rsidR="00740646" w:rsidRPr="0002754E" w:rsidRDefault="007406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659FD703" w14:textId="0765C1D5" w:rsidR="00DF0553" w:rsidRPr="0002754E" w:rsidRDefault="00DA091B" w:rsidP="00ED2605">
      <w:pPr>
        <w:rPr>
          <w:lang w:val="en-CA"/>
        </w:rPr>
      </w:pPr>
      <w:r w:rsidRPr="0002754E">
        <w:rPr>
          <w:lang w:val="en-CA"/>
        </w:rPr>
        <w:t>English</w:t>
      </w:r>
    </w:p>
    <w:p w14:paraId="40088620" w14:textId="77777777" w:rsidR="00DF0553" w:rsidRPr="0002754E" w:rsidRDefault="00DF0553" w:rsidP="0008008E">
      <w:pPr>
        <w:pStyle w:val="Heading2"/>
        <w:spacing w:before="0" w:line="276" w:lineRule="auto"/>
        <w:rPr>
          <w:lang w:val="en-CA"/>
        </w:rPr>
      </w:pPr>
      <w:r w:rsidRPr="0002754E">
        <w:rPr>
          <w:lang w:val="en-CA"/>
        </w:rPr>
        <w:t>Areas of Expertise</w:t>
      </w:r>
    </w:p>
    <w:p w14:paraId="15CFB1E2" w14:textId="4C9E4DB6" w:rsidR="00DA091B" w:rsidRPr="0002754E" w:rsidRDefault="00DA091B" w:rsidP="00514620">
      <w:pPr>
        <w:pStyle w:val="ListParagraph"/>
        <w:numPr>
          <w:ilvl w:val="0"/>
          <w:numId w:val="39"/>
        </w:numPr>
        <w:spacing w:after="0"/>
        <w:rPr>
          <w:lang w:val="en-CA"/>
        </w:rPr>
      </w:pPr>
      <w:r w:rsidRPr="0002754E">
        <w:rPr>
          <w:lang w:val="en-CA"/>
        </w:rPr>
        <w:t xml:space="preserve">Technologies </w:t>
      </w:r>
    </w:p>
    <w:p w14:paraId="5BE7F6C7" w14:textId="77777777" w:rsidR="00DA091B" w:rsidRPr="0002754E" w:rsidRDefault="00DA091B" w:rsidP="00514620">
      <w:pPr>
        <w:pStyle w:val="ListParagraph"/>
        <w:numPr>
          <w:ilvl w:val="0"/>
          <w:numId w:val="39"/>
        </w:numPr>
        <w:spacing w:after="0"/>
        <w:rPr>
          <w:lang w:val="en-CA"/>
        </w:rPr>
      </w:pPr>
      <w:r w:rsidRPr="0002754E">
        <w:rPr>
          <w:lang w:val="en-CA"/>
        </w:rPr>
        <w:t>Post-secondary advice</w:t>
      </w:r>
    </w:p>
    <w:p w14:paraId="6CF31BAA" w14:textId="7CBAEB1E" w:rsidR="00DA091B" w:rsidRPr="0002754E" w:rsidRDefault="00DA091B" w:rsidP="00514620">
      <w:pPr>
        <w:pStyle w:val="ListParagraph"/>
        <w:numPr>
          <w:ilvl w:val="0"/>
          <w:numId w:val="39"/>
        </w:numPr>
        <w:spacing w:after="0"/>
        <w:rPr>
          <w:lang w:val="en-CA"/>
        </w:rPr>
      </w:pPr>
      <w:r w:rsidRPr="0002754E">
        <w:rPr>
          <w:lang w:val="en-CA"/>
        </w:rPr>
        <w:t xml:space="preserve">Working in the </w:t>
      </w:r>
      <w:r w:rsidR="00942D04" w:rsidRPr="0002754E">
        <w:rPr>
          <w:lang w:val="en-CA"/>
        </w:rPr>
        <w:t>public service and the applying for g</w:t>
      </w:r>
      <w:r w:rsidR="00952E15" w:rsidRPr="0002754E">
        <w:rPr>
          <w:lang w:val="en-CA"/>
        </w:rPr>
        <w:t>overnment jobs</w:t>
      </w:r>
    </w:p>
    <w:p w14:paraId="7CF4F3B4" w14:textId="77777777" w:rsidR="00DF0553" w:rsidRPr="0002754E" w:rsidRDefault="00DF0553" w:rsidP="0008008E">
      <w:pPr>
        <w:pStyle w:val="Heading2"/>
        <w:spacing w:before="0" w:line="276" w:lineRule="auto"/>
        <w:rPr>
          <w:lang w:val="en-CA"/>
        </w:rPr>
      </w:pPr>
      <w:r w:rsidRPr="0002754E">
        <w:rPr>
          <w:lang w:val="en-CA"/>
        </w:rPr>
        <w:t>Availability to Mentor</w:t>
      </w:r>
    </w:p>
    <w:p w14:paraId="5C3647A3" w14:textId="2E378E54" w:rsidR="00DF0553" w:rsidRPr="0002754E" w:rsidRDefault="00F834D9" w:rsidP="00ED2605">
      <w:pPr>
        <w:rPr>
          <w:lang w:val="en-CA"/>
        </w:rPr>
      </w:pPr>
      <w:proofErr w:type="spellStart"/>
      <w:r w:rsidRPr="0002754E">
        <w:rPr>
          <w:lang w:val="en-CA"/>
        </w:rPr>
        <w:t>Montly</w:t>
      </w:r>
      <w:proofErr w:type="spellEnd"/>
      <w:r w:rsidR="00523F1D" w:rsidRPr="0002754E">
        <w:rPr>
          <w:lang w:val="en-CA"/>
        </w:rPr>
        <w:t xml:space="preserve"> basis</w:t>
      </w:r>
    </w:p>
    <w:p w14:paraId="29670CD0" w14:textId="77777777" w:rsidR="00DF0553" w:rsidRPr="0002754E" w:rsidRDefault="00DF0553" w:rsidP="0008008E">
      <w:pPr>
        <w:pStyle w:val="Heading2"/>
        <w:spacing w:before="0" w:line="276" w:lineRule="auto"/>
        <w:rPr>
          <w:lang w:val="en-CA"/>
        </w:rPr>
      </w:pPr>
      <w:r w:rsidRPr="0002754E">
        <w:rPr>
          <w:lang w:val="en-CA"/>
        </w:rPr>
        <w:t>Contact Details</w:t>
      </w:r>
    </w:p>
    <w:p w14:paraId="06C2A354" w14:textId="77777777" w:rsidR="00826FB5" w:rsidRPr="0002754E" w:rsidRDefault="00000000" w:rsidP="00ED2605">
      <w:pPr>
        <w:rPr>
          <w:szCs w:val="24"/>
          <w:lang w:val="en-CA"/>
        </w:rPr>
      </w:pPr>
      <w:hyperlink r:id="rId55" w:history="1">
        <w:r w:rsidR="00146B95" w:rsidRPr="0002754E">
          <w:rPr>
            <w:rStyle w:val="Hyperlink"/>
            <w:szCs w:val="24"/>
            <w:lang w:val="en-CA"/>
          </w:rPr>
          <w:t>noor.siddiqi@justice.gc.ca</w:t>
        </w:r>
      </w:hyperlink>
    </w:p>
    <w:p w14:paraId="69E976B5" w14:textId="7F5D2C2A" w:rsidR="006473C1" w:rsidRPr="0002754E" w:rsidRDefault="00146B95" w:rsidP="00ED2605">
      <w:pPr>
        <w:rPr>
          <w:szCs w:val="24"/>
          <w:lang w:val="en-CA"/>
        </w:rPr>
      </w:pPr>
      <w:r w:rsidRPr="0002754E">
        <w:rPr>
          <w:szCs w:val="24"/>
          <w:lang w:val="en-CA"/>
        </w:rPr>
        <w:t>613-410-2504</w:t>
      </w:r>
      <w:r w:rsidR="006473C1" w:rsidRPr="0002754E">
        <w:rPr>
          <w:szCs w:val="24"/>
          <w:lang w:val="en-CA"/>
        </w:rPr>
        <w:br w:type="page"/>
      </w:r>
    </w:p>
    <w:p w14:paraId="51748D8F" w14:textId="3C1586C8" w:rsidR="003F46DF" w:rsidRPr="0002754E" w:rsidRDefault="006F5B0D" w:rsidP="009B3B77">
      <w:pPr>
        <w:pStyle w:val="Heading1"/>
        <w:rPr>
          <w:lang w:val="en-CA"/>
        </w:rPr>
      </w:pPr>
      <w:bookmarkStart w:id="110" w:name="_Toc137793544"/>
      <w:r w:rsidRPr="0002754E">
        <w:rPr>
          <w:lang w:val="en-CA"/>
        </w:rPr>
        <w:lastRenderedPageBreak/>
        <w:t>NUBA ILHAN</w:t>
      </w:r>
      <w:bookmarkEnd w:id="110"/>
    </w:p>
    <w:p w14:paraId="7F678907" w14:textId="5093C126" w:rsidR="003F46DF" w:rsidRPr="0002754E" w:rsidRDefault="003F46DF" w:rsidP="0008008E">
      <w:pPr>
        <w:spacing w:after="0" w:line="276" w:lineRule="auto"/>
        <w:rPr>
          <w:lang w:val="en-CA"/>
        </w:rPr>
      </w:pPr>
      <w:r w:rsidRPr="0002754E">
        <w:rPr>
          <w:noProof/>
          <w:lang w:val="en-CA"/>
        </w:rPr>
        <w:drawing>
          <wp:inline distT="0" distB="0" distL="0" distR="0" wp14:anchorId="2E07E060" wp14:editId="75E0EA91">
            <wp:extent cx="1428750" cy="2143125"/>
            <wp:effectExtent l="133350" t="114300" r="133350" b="123825"/>
            <wp:docPr id="10" name="Picture 10" descr="A picture of Nuba Il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of Nuba Ilhan"/>
                    <pic:cNvPicPr/>
                  </pic:nvPicPr>
                  <pic:blipFill rotWithShape="1">
                    <a:blip r:embed="rId56" cstate="print">
                      <a:extLst>
                        <a:ext uri="{28A0092B-C50C-407E-A947-70E740481C1C}">
                          <a14:useLocalDpi xmlns:a14="http://schemas.microsoft.com/office/drawing/2010/main" val="0"/>
                        </a:ext>
                      </a:extLst>
                    </a:blip>
                    <a:srcRect l="7711" r="27229"/>
                    <a:stretch/>
                  </pic:blipFill>
                  <pic:spPr>
                    <a:xfrm>
                      <a:off x="0" y="0"/>
                      <a:ext cx="1429085" cy="2143628"/>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00C8D4" w14:textId="77777777" w:rsidR="003F46DF" w:rsidRPr="0002754E" w:rsidRDefault="003F46DF" w:rsidP="0008008E">
      <w:pPr>
        <w:pStyle w:val="Heading2"/>
        <w:spacing w:before="0" w:line="276" w:lineRule="auto"/>
        <w:rPr>
          <w:lang w:val="en-CA"/>
        </w:rPr>
      </w:pPr>
      <w:r w:rsidRPr="0002754E">
        <w:rPr>
          <w:lang w:val="en-CA"/>
        </w:rPr>
        <w:t>Current Position and Department</w:t>
      </w:r>
    </w:p>
    <w:p w14:paraId="33254D73" w14:textId="1473B7E7" w:rsidR="003F46DF" w:rsidRPr="0002754E" w:rsidRDefault="008C072E" w:rsidP="009D7D5E">
      <w:pPr>
        <w:rPr>
          <w:lang w:val="en-CA"/>
        </w:rPr>
      </w:pPr>
      <w:r w:rsidRPr="0002754E">
        <w:rPr>
          <w:lang w:val="en-CA"/>
        </w:rPr>
        <w:t>Spectrum Management Officer</w:t>
      </w:r>
    </w:p>
    <w:p w14:paraId="391905DA" w14:textId="4D7C798C" w:rsidR="003F46DF" w:rsidRPr="0002754E" w:rsidRDefault="00B73573" w:rsidP="009D7D5E">
      <w:pPr>
        <w:rPr>
          <w:lang w:val="en-CA"/>
        </w:rPr>
      </w:pPr>
      <w:r w:rsidRPr="0002754E">
        <w:rPr>
          <w:lang w:val="en-CA"/>
        </w:rPr>
        <w:t>Innovation, Science and Economic Development Canada</w:t>
      </w:r>
    </w:p>
    <w:p w14:paraId="2A82FC7A" w14:textId="77777777" w:rsidR="00BE1F5D" w:rsidRPr="0002754E" w:rsidRDefault="00BE1F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E1C94FB" w14:textId="5CB7C748" w:rsidR="00BE1F5D" w:rsidRPr="0002754E" w:rsidRDefault="00BE1F5D" w:rsidP="009D7D5E">
      <w:pPr>
        <w:rPr>
          <w:lang w:val="en-CA"/>
        </w:rPr>
      </w:pPr>
      <w:r w:rsidRPr="0002754E">
        <w:rPr>
          <w:lang w:val="en-CA"/>
        </w:rPr>
        <w:t>Oshawa, Ontario</w:t>
      </w:r>
    </w:p>
    <w:p w14:paraId="10024434" w14:textId="77777777" w:rsidR="003F46DF" w:rsidRPr="0002754E" w:rsidRDefault="003F46DF" w:rsidP="0008008E">
      <w:pPr>
        <w:pStyle w:val="Heading2"/>
        <w:spacing w:before="0" w:line="276" w:lineRule="auto"/>
        <w:rPr>
          <w:lang w:val="en-CA"/>
        </w:rPr>
      </w:pPr>
      <w:r w:rsidRPr="0002754E">
        <w:rPr>
          <w:lang w:val="en-CA"/>
        </w:rPr>
        <w:t>Language(s) of Communication</w:t>
      </w:r>
    </w:p>
    <w:p w14:paraId="41FF47B9" w14:textId="13A39658" w:rsidR="003F46DF" w:rsidRPr="0002754E" w:rsidRDefault="008C072E" w:rsidP="009D7D5E">
      <w:pPr>
        <w:rPr>
          <w:lang w:val="en-CA"/>
        </w:rPr>
      </w:pPr>
      <w:r w:rsidRPr="0002754E">
        <w:rPr>
          <w:lang w:val="en-CA"/>
        </w:rPr>
        <w:t>English</w:t>
      </w:r>
      <w:r w:rsidR="00BE1F5D" w:rsidRPr="0002754E">
        <w:rPr>
          <w:lang w:val="en-CA"/>
        </w:rPr>
        <w:t xml:space="preserve"> and Hindi, Urdu</w:t>
      </w:r>
    </w:p>
    <w:p w14:paraId="796F4CF6" w14:textId="77777777" w:rsidR="003F46DF" w:rsidRPr="0002754E" w:rsidRDefault="003F46DF" w:rsidP="0008008E">
      <w:pPr>
        <w:pStyle w:val="Heading2"/>
        <w:spacing w:before="0" w:line="276" w:lineRule="auto"/>
        <w:rPr>
          <w:lang w:val="en-CA"/>
        </w:rPr>
      </w:pPr>
      <w:r w:rsidRPr="0002754E">
        <w:rPr>
          <w:lang w:val="en-CA"/>
        </w:rPr>
        <w:t>Areas of Expertise</w:t>
      </w:r>
    </w:p>
    <w:p w14:paraId="05E6C39C" w14:textId="22E8BAA7" w:rsidR="00B61005" w:rsidRPr="0002754E" w:rsidRDefault="00B61005" w:rsidP="00514620">
      <w:pPr>
        <w:pStyle w:val="ListParagraph"/>
        <w:numPr>
          <w:ilvl w:val="0"/>
          <w:numId w:val="40"/>
        </w:numPr>
        <w:spacing w:after="0"/>
        <w:rPr>
          <w:lang w:val="en-CA"/>
        </w:rPr>
      </w:pPr>
      <w:r w:rsidRPr="0002754E">
        <w:rPr>
          <w:lang w:val="en-CA"/>
        </w:rPr>
        <w:t>Radio Licensing (Authorization and Compliance)</w:t>
      </w:r>
    </w:p>
    <w:p w14:paraId="00EAEC80" w14:textId="77777777" w:rsidR="00B61005" w:rsidRPr="0002754E" w:rsidRDefault="00B61005" w:rsidP="00514620">
      <w:pPr>
        <w:pStyle w:val="ListParagraph"/>
        <w:numPr>
          <w:ilvl w:val="0"/>
          <w:numId w:val="40"/>
        </w:numPr>
        <w:spacing w:after="0"/>
        <w:rPr>
          <w:lang w:val="en-CA"/>
        </w:rPr>
      </w:pPr>
      <w:r w:rsidRPr="0002754E">
        <w:rPr>
          <w:lang w:val="en-CA"/>
        </w:rPr>
        <w:t>Resume optimization for federal government positions</w:t>
      </w:r>
    </w:p>
    <w:p w14:paraId="3DE86185" w14:textId="4F3A7F7C" w:rsidR="003F46DF" w:rsidRPr="0002754E" w:rsidRDefault="00B61005" w:rsidP="00514620">
      <w:pPr>
        <w:pStyle w:val="ListParagraph"/>
        <w:numPr>
          <w:ilvl w:val="0"/>
          <w:numId w:val="40"/>
        </w:numPr>
        <w:spacing w:after="0"/>
        <w:rPr>
          <w:lang w:val="en-CA"/>
        </w:rPr>
      </w:pPr>
      <w:r w:rsidRPr="0002754E">
        <w:rPr>
          <w:lang w:val="en-CA"/>
        </w:rPr>
        <w:t xml:space="preserve">Networking </w:t>
      </w:r>
      <w:r w:rsidR="00952E15" w:rsidRPr="0002754E">
        <w:rPr>
          <w:lang w:val="en-CA"/>
        </w:rPr>
        <w:t>s</w:t>
      </w:r>
      <w:r w:rsidRPr="0002754E">
        <w:rPr>
          <w:lang w:val="en-CA"/>
        </w:rPr>
        <w:t xml:space="preserve">kills, </w:t>
      </w:r>
      <w:r w:rsidR="00952E15" w:rsidRPr="0002754E">
        <w:rPr>
          <w:lang w:val="en-CA"/>
        </w:rPr>
        <w:t>s</w:t>
      </w:r>
      <w:r w:rsidRPr="0002754E">
        <w:rPr>
          <w:lang w:val="en-CA"/>
        </w:rPr>
        <w:t>ocial/</w:t>
      </w:r>
      <w:r w:rsidR="00952E15" w:rsidRPr="0002754E">
        <w:rPr>
          <w:lang w:val="en-CA"/>
        </w:rPr>
        <w:t>l</w:t>
      </w:r>
      <w:r w:rsidRPr="0002754E">
        <w:rPr>
          <w:lang w:val="en-CA"/>
        </w:rPr>
        <w:t xml:space="preserve">ife </w:t>
      </w:r>
      <w:r w:rsidR="00942D04" w:rsidRPr="0002754E">
        <w:rPr>
          <w:lang w:val="en-CA"/>
        </w:rPr>
        <w:t>skills</w:t>
      </w:r>
      <w:r w:rsidRPr="0002754E">
        <w:rPr>
          <w:lang w:val="en-CA"/>
        </w:rPr>
        <w:t xml:space="preserve">, </w:t>
      </w:r>
      <w:r w:rsidR="00952E15" w:rsidRPr="0002754E">
        <w:rPr>
          <w:lang w:val="en-CA"/>
        </w:rPr>
        <w:t>w</w:t>
      </w:r>
      <w:r w:rsidRPr="0002754E">
        <w:rPr>
          <w:lang w:val="en-CA"/>
        </w:rPr>
        <w:t xml:space="preserve">ork-life </w:t>
      </w:r>
      <w:r w:rsidR="00952E15" w:rsidRPr="0002754E">
        <w:rPr>
          <w:lang w:val="en-CA"/>
        </w:rPr>
        <w:t>b</w:t>
      </w:r>
      <w:r w:rsidRPr="0002754E">
        <w:rPr>
          <w:lang w:val="en-CA"/>
        </w:rPr>
        <w:t xml:space="preserve">alance, </w:t>
      </w:r>
      <w:r w:rsidR="00952E15" w:rsidRPr="0002754E">
        <w:rPr>
          <w:lang w:val="en-CA"/>
        </w:rPr>
        <w:t>a</w:t>
      </w:r>
      <w:r w:rsidRPr="0002754E">
        <w:rPr>
          <w:lang w:val="en-CA"/>
        </w:rPr>
        <w:t xml:space="preserve">ccessibility in </w:t>
      </w:r>
      <w:r w:rsidR="00952E15" w:rsidRPr="0002754E">
        <w:rPr>
          <w:lang w:val="en-CA"/>
        </w:rPr>
        <w:t xml:space="preserve">the </w:t>
      </w:r>
      <w:r w:rsidRPr="0002754E">
        <w:rPr>
          <w:lang w:val="en-CA"/>
        </w:rPr>
        <w:t xml:space="preserve">workplace (guidance only), </w:t>
      </w:r>
      <w:r w:rsidR="00952E15" w:rsidRPr="0002754E">
        <w:rPr>
          <w:lang w:val="en-CA"/>
        </w:rPr>
        <w:t>e</w:t>
      </w:r>
      <w:r w:rsidRPr="0002754E">
        <w:rPr>
          <w:lang w:val="en-CA"/>
        </w:rPr>
        <w:t xml:space="preserve">mpathy and </w:t>
      </w:r>
      <w:r w:rsidR="00952E15" w:rsidRPr="0002754E">
        <w:rPr>
          <w:lang w:val="en-CA"/>
        </w:rPr>
        <w:t>r</w:t>
      </w:r>
      <w:r w:rsidRPr="0002754E">
        <w:rPr>
          <w:lang w:val="en-CA"/>
        </w:rPr>
        <w:t xml:space="preserve">espect in </w:t>
      </w:r>
      <w:r w:rsidR="00942D04" w:rsidRPr="0002754E">
        <w:rPr>
          <w:lang w:val="en-CA"/>
        </w:rPr>
        <w:t xml:space="preserve">the </w:t>
      </w:r>
      <w:r w:rsidR="00952E15" w:rsidRPr="0002754E">
        <w:rPr>
          <w:lang w:val="en-CA"/>
        </w:rPr>
        <w:t>w</w:t>
      </w:r>
      <w:r w:rsidRPr="0002754E">
        <w:rPr>
          <w:lang w:val="en-CA"/>
        </w:rPr>
        <w:t xml:space="preserve">orkplace, </w:t>
      </w:r>
      <w:r w:rsidR="00952E15" w:rsidRPr="0002754E">
        <w:rPr>
          <w:lang w:val="en-CA"/>
        </w:rPr>
        <w:t>c</w:t>
      </w:r>
      <w:r w:rsidRPr="0002754E">
        <w:rPr>
          <w:lang w:val="en-CA"/>
        </w:rPr>
        <w:t xml:space="preserve">ollaboration in </w:t>
      </w:r>
      <w:r w:rsidR="00952E15" w:rsidRPr="0002754E">
        <w:rPr>
          <w:lang w:val="en-CA"/>
        </w:rPr>
        <w:t xml:space="preserve">the </w:t>
      </w:r>
      <w:r w:rsidRPr="0002754E">
        <w:rPr>
          <w:lang w:val="en-CA"/>
        </w:rPr>
        <w:t xml:space="preserve">workplace </w:t>
      </w:r>
    </w:p>
    <w:p w14:paraId="6FE3EE24" w14:textId="77777777" w:rsidR="003F46DF" w:rsidRPr="0002754E" w:rsidRDefault="003F46DF" w:rsidP="0008008E">
      <w:pPr>
        <w:pStyle w:val="Heading2"/>
        <w:spacing w:before="0" w:line="276" w:lineRule="auto"/>
        <w:rPr>
          <w:lang w:val="en-CA"/>
        </w:rPr>
      </w:pPr>
      <w:r w:rsidRPr="0002754E">
        <w:rPr>
          <w:lang w:val="en-CA"/>
        </w:rPr>
        <w:t>Availability to Mentor</w:t>
      </w:r>
    </w:p>
    <w:p w14:paraId="1633DFDB" w14:textId="601B73B5" w:rsidR="003F46DF" w:rsidRPr="0002754E" w:rsidRDefault="00B86245" w:rsidP="009D7D5E">
      <w:pPr>
        <w:rPr>
          <w:lang w:val="en-CA"/>
        </w:rPr>
      </w:pPr>
      <w:r w:rsidRPr="0002754E">
        <w:rPr>
          <w:lang w:val="en-CA"/>
        </w:rPr>
        <w:t>Monthly basis</w:t>
      </w:r>
    </w:p>
    <w:p w14:paraId="5F1F82F0" w14:textId="77777777" w:rsidR="003F46DF" w:rsidRPr="0002754E" w:rsidRDefault="003F46DF" w:rsidP="0008008E">
      <w:pPr>
        <w:pStyle w:val="Heading2"/>
        <w:spacing w:before="0" w:line="276" w:lineRule="auto"/>
        <w:rPr>
          <w:lang w:val="en-CA"/>
        </w:rPr>
      </w:pPr>
      <w:r w:rsidRPr="0002754E">
        <w:rPr>
          <w:lang w:val="en-CA"/>
        </w:rPr>
        <w:t>Contact Details</w:t>
      </w:r>
    </w:p>
    <w:p w14:paraId="3F1E7023" w14:textId="797C3438" w:rsidR="00B73573" w:rsidRPr="0002754E" w:rsidRDefault="00000000" w:rsidP="009D7D5E">
      <w:pPr>
        <w:rPr>
          <w:szCs w:val="24"/>
          <w:lang w:val="en-CA"/>
        </w:rPr>
      </w:pPr>
      <w:hyperlink r:id="rId57" w:history="1">
        <w:r w:rsidR="00B73573" w:rsidRPr="0002754E">
          <w:rPr>
            <w:rStyle w:val="Hyperlink"/>
            <w:szCs w:val="24"/>
            <w:lang w:val="en-CA"/>
          </w:rPr>
          <w:t>nuba.ilhan@ised-isde.gc.ca</w:t>
        </w:r>
      </w:hyperlink>
    </w:p>
    <w:p w14:paraId="65CC4779" w14:textId="1FED1D0D" w:rsidR="006473C1" w:rsidRPr="0002754E" w:rsidRDefault="00B73573" w:rsidP="009D7D5E">
      <w:pPr>
        <w:rPr>
          <w:szCs w:val="24"/>
          <w:lang w:val="en-CA"/>
        </w:rPr>
      </w:pPr>
      <w:r w:rsidRPr="0002754E">
        <w:rPr>
          <w:szCs w:val="24"/>
          <w:lang w:val="en-CA"/>
        </w:rPr>
        <w:t>250-301-3795</w:t>
      </w:r>
    </w:p>
    <w:p w14:paraId="66803E2F" w14:textId="77777777" w:rsidR="006473C1" w:rsidRPr="0002754E" w:rsidRDefault="006473C1" w:rsidP="0008008E">
      <w:pPr>
        <w:keepLines w:val="0"/>
        <w:spacing w:after="0"/>
        <w:rPr>
          <w:szCs w:val="24"/>
          <w:lang w:val="en-CA"/>
        </w:rPr>
      </w:pPr>
      <w:r w:rsidRPr="0002754E">
        <w:rPr>
          <w:szCs w:val="24"/>
          <w:lang w:val="en-CA"/>
        </w:rPr>
        <w:br w:type="page"/>
      </w:r>
    </w:p>
    <w:p w14:paraId="076219F3" w14:textId="1EDE8D35" w:rsidR="00852266" w:rsidRPr="0002754E" w:rsidRDefault="00852266" w:rsidP="009B3B77">
      <w:pPr>
        <w:pStyle w:val="Heading1"/>
        <w:rPr>
          <w:rFonts w:ascii="Segoe UI" w:hAnsi="Segoe UI" w:cs="Segoe UI"/>
          <w:color w:val="5B315E" w:themeColor="accent2"/>
          <w:lang w:val="en-CA"/>
        </w:rPr>
      </w:pPr>
      <w:bookmarkStart w:id="111" w:name="_Toc137793545"/>
      <w:r w:rsidRPr="0002754E">
        <w:rPr>
          <w:lang w:val="en-CA"/>
        </w:rPr>
        <w:lastRenderedPageBreak/>
        <w:t>MEGAN OTU (SHE/THEY)</w:t>
      </w:r>
      <w:bookmarkEnd w:id="111"/>
    </w:p>
    <w:p w14:paraId="598A42C9" w14:textId="77777777" w:rsidR="00852266" w:rsidRPr="0002754E" w:rsidRDefault="00852266"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0DE709B7" wp14:editId="5AE7B5F2">
            <wp:extent cx="1454048" cy="2058670"/>
            <wp:effectExtent l="133350" t="133350" r="127635" b="132080"/>
            <wp:docPr id="3" name="Picture 3" descr="Image of Megan Otu: a middle-aged, white woman with short dirty blonde hair, wearing black glasses and a black blouse with a maroon cardig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Image of Megan Otu: a middle-aged, white woman with short dirty blonde hair, wearing black glasses and a black blouse with a maroon cardigan"/>
                    <pic:cNvPicPr/>
                  </pic:nvPicPr>
                  <pic:blipFill>
                    <a:blip r:embed="rId58" cstate="print">
                      <a:extLst>
                        <a:ext uri="{28A0092B-C50C-407E-A947-70E740481C1C}">
                          <a14:useLocalDpi xmlns:a14="http://schemas.microsoft.com/office/drawing/2010/main" val="0"/>
                        </a:ext>
                      </a:extLst>
                    </a:blip>
                    <a:srcRect l="14030" r="14030"/>
                    <a:stretch>
                      <a:fillRect/>
                    </a:stretch>
                  </pic:blipFill>
                  <pic:spPr bwMode="auto">
                    <a:xfrm>
                      <a:off x="0" y="0"/>
                      <a:ext cx="1458239" cy="206460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8310C1C" w14:textId="77777777" w:rsidR="00852266" w:rsidRPr="0002754E" w:rsidRDefault="00852266"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0584E3BE" w14:textId="21A329C5" w:rsidR="00852266" w:rsidRPr="0002754E" w:rsidRDefault="00852266" w:rsidP="00171F67">
      <w:pPr>
        <w:rPr>
          <w:lang w:val="en-CA"/>
        </w:rPr>
      </w:pPr>
      <w:r w:rsidRPr="0002754E">
        <w:rPr>
          <w:lang w:val="en-CA"/>
        </w:rPr>
        <w:t xml:space="preserve">Senior Advisor of Employment Equity, Diversity and Inclusion, Employment Equity, </w:t>
      </w:r>
      <w:proofErr w:type="gramStart"/>
      <w:r w:rsidRPr="0002754E">
        <w:rPr>
          <w:lang w:val="en-CA"/>
        </w:rPr>
        <w:t>Diversity</w:t>
      </w:r>
      <w:proofErr w:type="gramEnd"/>
      <w:r w:rsidRPr="0002754E">
        <w:rPr>
          <w:lang w:val="en-CA"/>
        </w:rPr>
        <w:t xml:space="preserve"> and Inclusion</w:t>
      </w:r>
    </w:p>
    <w:p w14:paraId="351BD80A" w14:textId="77777777" w:rsidR="00852266" w:rsidRPr="0002754E" w:rsidRDefault="00852266" w:rsidP="00171F67">
      <w:pPr>
        <w:rPr>
          <w:lang w:val="en-CA"/>
        </w:rPr>
      </w:pPr>
      <w:r w:rsidRPr="0002754E">
        <w:rPr>
          <w:lang w:val="en-CA"/>
        </w:rPr>
        <w:t>Fisheries and Oceans Canada</w:t>
      </w:r>
    </w:p>
    <w:p w14:paraId="2FA76E61" w14:textId="71A3D47E" w:rsidR="00852266" w:rsidRPr="0002754E" w:rsidRDefault="00852266"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45425B66" w14:textId="3B760777" w:rsidR="00852266" w:rsidRPr="0002754E" w:rsidRDefault="00852266" w:rsidP="00171F67">
      <w:pPr>
        <w:rPr>
          <w:lang w:val="en-CA"/>
        </w:rPr>
      </w:pPr>
      <w:r w:rsidRPr="0002754E">
        <w:rPr>
          <w:lang w:val="en-CA"/>
        </w:rPr>
        <w:t>Ottawa</w:t>
      </w:r>
    </w:p>
    <w:p w14:paraId="1DB941EE" w14:textId="77777777" w:rsidR="00852266" w:rsidRPr="0002754E" w:rsidRDefault="00852266"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6723142F" w14:textId="2B84E051" w:rsidR="00852266" w:rsidRPr="0002754E" w:rsidRDefault="00852266" w:rsidP="00171F67">
      <w:pPr>
        <w:rPr>
          <w:lang w:val="en-CA"/>
        </w:rPr>
      </w:pPr>
      <w:r w:rsidRPr="0002754E">
        <w:rPr>
          <w:lang w:val="en-CA"/>
        </w:rPr>
        <w:t>English</w:t>
      </w:r>
    </w:p>
    <w:p w14:paraId="47CA4F47" w14:textId="77777777" w:rsidR="00852266" w:rsidRPr="0002754E" w:rsidRDefault="00852266"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6C467AFE" w14:textId="39C3E249" w:rsidR="00B66591" w:rsidRPr="0002754E" w:rsidRDefault="00B66591" w:rsidP="00514620">
      <w:pPr>
        <w:pStyle w:val="ListParagraph"/>
        <w:numPr>
          <w:ilvl w:val="0"/>
          <w:numId w:val="41"/>
        </w:numPr>
        <w:spacing w:after="0"/>
        <w:rPr>
          <w:rFonts w:ascii="Segoe UI" w:eastAsiaTheme="majorEastAsia" w:hAnsi="Segoe UI" w:cs="Segoe UI"/>
          <w:b/>
          <w:color w:val="5B315E" w:themeColor="accent2"/>
          <w:sz w:val="28"/>
          <w:szCs w:val="28"/>
          <w:lang w:val="en-CA"/>
        </w:rPr>
      </w:pPr>
      <w:r w:rsidRPr="0002754E">
        <w:rPr>
          <w:lang w:val="en-CA"/>
        </w:rPr>
        <w:t>Experience networking and building support systems</w:t>
      </w:r>
      <w:r w:rsidR="006473C1" w:rsidRPr="0002754E">
        <w:rPr>
          <w:lang w:val="en-CA"/>
        </w:rPr>
        <w:t>.</w:t>
      </w:r>
      <w:r w:rsidRPr="0002754E">
        <w:rPr>
          <w:lang w:val="en-CA"/>
        </w:rPr>
        <w:t xml:space="preserve"> </w:t>
      </w:r>
    </w:p>
    <w:p w14:paraId="45CF2622" w14:textId="77777777" w:rsidR="00B66591" w:rsidRPr="0002754E" w:rsidRDefault="00B66591" w:rsidP="00514620">
      <w:pPr>
        <w:pStyle w:val="ListParagraph"/>
        <w:numPr>
          <w:ilvl w:val="0"/>
          <w:numId w:val="41"/>
        </w:numPr>
        <w:spacing w:after="0"/>
        <w:rPr>
          <w:rFonts w:ascii="Segoe UI" w:eastAsiaTheme="majorEastAsia" w:hAnsi="Segoe UI" w:cs="Segoe UI"/>
          <w:b/>
          <w:color w:val="5B315E" w:themeColor="accent2"/>
          <w:sz w:val="28"/>
          <w:szCs w:val="28"/>
          <w:lang w:val="en-CA"/>
        </w:rPr>
      </w:pPr>
      <w:r w:rsidRPr="0002754E">
        <w:rPr>
          <w:lang w:val="en-CA"/>
        </w:rPr>
        <w:t xml:space="preserve">Building creativity into your work objectives </w:t>
      </w:r>
    </w:p>
    <w:p w14:paraId="25D904CB" w14:textId="00E7A2C3" w:rsidR="00B66591" w:rsidRPr="0002754E" w:rsidRDefault="00B66591" w:rsidP="00514620">
      <w:pPr>
        <w:pStyle w:val="ListParagraph"/>
        <w:numPr>
          <w:ilvl w:val="0"/>
          <w:numId w:val="41"/>
        </w:numPr>
        <w:spacing w:after="0"/>
        <w:rPr>
          <w:rFonts w:ascii="Segoe UI" w:eastAsiaTheme="majorEastAsia" w:hAnsi="Segoe UI" w:cs="Segoe UI"/>
          <w:b/>
          <w:color w:val="5B315E" w:themeColor="accent2"/>
          <w:sz w:val="28"/>
          <w:szCs w:val="28"/>
          <w:lang w:val="en-CA"/>
        </w:rPr>
      </w:pPr>
      <w:r w:rsidRPr="0002754E">
        <w:rPr>
          <w:lang w:val="en-CA"/>
        </w:rPr>
        <w:t>Bringing your whole self to work and 2SLGBTQIA+ inclusion</w:t>
      </w:r>
      <w:r w:rsidR="006473C1" w:rsidRPr="0002754E">
        <w:rPr>
          <w:lang w:val="en-CA"/>
        </w:rPr>
        <w:t>.</w:t>
      </w:r>
    </w:p>
    <w:p w14:paraId="56C498A9" w14:textId="4D00B1D3" w:rsidR="00852266" w:rsidRPr="0002754E" w:rsidRDefault="00852266"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29F655B8" w14:textId="77777777" w:rsidR="00B66591" w:rsidRPr="0002754E" w:rsidRDefault="00B66591" w:rsidP="00171F67">
      <w:pPr>
        <w:rPr>
          <w:lang w:val="en-CA"/>
        </w:rPr>
      </w:pPr>
      <w:r w:rsidRPr="0002754E">
        <w:rPr>
          <w:lang w:val="en-CA"/>
        </w:rPr>
        <w:t>Every two weeks for one hour</w:t>
      </w:r>
    </w:p>
    <w:p w14:paraId="52E4560D" w14:textId="26411604" w:rsidR="00852266" w:rsidRPr="0002754E" w:rsidRDefault="00852266"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7325D847" w14:textId="07BF9D8C" w:rsidR="006473C1" w:rsidRPr="0002754E" w:rsidRDefault="00000000" w:rsidP="00171F67">
      <w:pPr>
        <w:rPr>
          <w:rStyle w:val="Hyperlink"/>
          <w:lang w:val="en-CA"/>
        </w:rPr>
      </w:pPr>
      <w:hyperlink r:id="rId59" w:history="1">
        <w:r w:rsidR="00B66591" w:rsidRPr="0002754E">
          <w:rPr>
            <w:rStyle w:val="Hyperlink"/>
            <w:lang w:val="en-CA"/>
          </w:rPr>
          <w:t>megan.otu@dfo-mpo.gc.ca</w:t>
        </w:r>
      </w:hyperlink>
    </w:p>
    <w:p w14:paraId="5D0BC5CB" w14:textId="77777777" w:rsidR="006473C1" w:rsidRPr="0002754E" w:rsidRDefault="006473C1" w:rsidP="0008008E">
      <w:pPr>
        <w:keepLines w:val="0"/>
        <w:spacing w:after="0"/>
        <w:rPr>
          <w:rStyle w:val="Hyperlink"/>
          <w:lang w:val="en-CA"/>
        </w:rPr>
      </w:pPr>
      <w:r w:rsidRPr="0002754E">
        <w:rPr>
          <w:rStyle w:val="Hyperlink"/>
          <w:lang w:val="en-CA"/>
        </w:rPr>
        <w:br w:type="page"/>
      </w:r>
    </w:p>
    <w:p w14:paraId="029C182B" w14:textId="006CFCF4" w:rsidR="00B66591" w:rsidRPr="0002754E" w:rsidRDefault="00B66591" w:rsidP="009B3B77">
      <w:pPr>
        <w:pStyle w:val="Heading1"/>
        <w:rPr>
          <w:sz w:val="40"/>
          <w:szCs w:val="40"/>
          <w:lang w:val="en-CA"/>
        </w:rPr>
      </w:pPr>
      <w:bookmarkStart w:id="112" w:name="_Toc137793546"/>
      <w:r w:rsidRPr="0002754E">
        <w:rPr>
          <w:lang w:val="en-CA"/>
        </w:rPr>
        <w:lastRenderedPageBreak/>
        <w:t>PAMELA LAHEY</w:t>
      </w:r>
      <w:bookmarkEnd w:id="112"/>
      <w:r w:rsidRPr="0002754E">
        <w:rPr>
          <w:sz w:val="40"/>
          <w:szCs w:val="40"/>
          <w:lang w:val="en-CA"/>
        </w:rPr>
        <w:t xml:space="preserve"> </w:t>
      </w:r>
    </w:p>
    <w:p w14:paraId="3957D1C9"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5583BA56" w14:textId="19B970C0" w:rsidR="00B66591" w:rsidRPr="0002754E" w:rsidRDefault="00B66591" w:rsidP="00915339">
      <w:pPr>
        <w:rPr>
          <w:lang w:val="en-CA"/>
        </w:rPr>
      </w:pPr>
      <w:r w:rsidRPr="0002754E">
        <w:rPr>
          <w:lang w:val="en-CA"/>
        </w:rPr>
        <w:t>Senior Policy Analyst</w:t>
      </w:r>
      <w:r w:rsidR="00284CB3" w:rsidRPr="0002754E">
        <w:rPr>
          <w:lang w:val="en-CA"/>
        </w:rPr>
        <w:t>, Accessible Canada Directorate (ACD)</w:t>
      </w:r>
    </w:p>
    <w:p w14:paraId="49EA52E9" w14:textId="77777777" w:rsidR="00284CB3" w:rsidRPr="0002754E" w:rsidRDefault="00284CB3" w:rsidP="00915339">
      <w:pPr>
        <w:rPr>
          <w:lang w:val="en-CA"/>
        </w:rPr>
      </w:pPr>
      <w:r w:rsidRPr="0002754E">
        <w:rPr>
          <w:lang w:val="en-CA"/>
        </w:rPr>
        <w:t>Employment and Social Development Canada</w:t>
      </w:r>
    </w:p>
    <w:p w14:paraId="12AA3ED8" w14:textId="5129C152"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839B2B2" w14:textId="4AA47FF8" w:rsidR="00B66591" w:rsidRPr="0002754E" w:rsidRDefault="00284CB3" w:rsidP="00915339">
      <w:pPr>
        <w:rPr>
          <w:lang w:val="en-CA"/>
        </w:rPr>
      </w:pPr>
      <w:r w:rsidRPr="0002754E">
        <w:rPr>
          <w:lang w:val="en-CA"/>
        </w:rPr>
        <w:t>Gatineau</w:t>
      </w:r>
    </w:p>
    <w:p w14:paraId="4889226B"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FFA2ED9" w14:textId="03AD561A" w:rsidR="00B66591" w:rsidRPr="0002754E" w:rsidRDefault="00B66591" w:rsidP="00915339">
      <w:pPr>
        <w:rPr>
          <w:lang w:val="en-CA"/>
        </w:rPr>
      </w:pPr>
      <w:r w:rsidRPr="0002754E">
        <w:rPr>
          <w:lang w:val="en-CA"/>
        </w:rPr>
        <w:t>English</w:t>
      </w:r>
    </w:p>
    <w:p w14:paraId="4BE41BB7"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9081001" w14:textId="73B122DC" w:rsidR="00B66591" w:rsidRPr="0002754E" w:rsidRDefault="00284CB3" w:rsidP="00514620">
      <w:pPr>
        <w:pStyle w:val="ListParagraph"/>
        <w:numPr>
          <w:ilvl w:val="0"/>
          <w:numId w:val="42"/>
        </w:numPr>
        <w:spacing w:after="0"/>
        <w:rPr>
          <w:lang w:val="en-CA"/>
        </w:rPr>
      </w:pPr>
      <w:r w:rsidRPr="0002754E">
        <w:rPr>
          <w:lang w:val="en-CA"/>
        </w:rPr>
        <w:t>Mental health</w:t>
      </w:r>
    </w:p>
    <w:p w14:paraId="4774CACA" w14:textId="42798AE3" w:rsidR="00284CB3" w:rsidRPr="0002754E" w:rsidRDefault="00284CB3" w:rsidP="00514620">
      <w:pPr>
        <w:pStyle w:val="ListParagraph"/>
        <w:numPr>
          <w:ilvl w:val="0"/>
          <w:numId w:val="42"/>
        </w:numPr>
        <w:spacing w:after="0"/>
        <w:rPr>
          <w:lang w:val="en-CA"/>
        </w:rPr>
      </w:pPr>
      <w:r w:rsidRPr="0002754E">
        <w:rPr>
          <w:lang w:val="en-CA"/>
        </w:rPr>
        <w:t>Work-related skills: data skills, writing, contracting, presentations</w:t>
      </w:r>
    </w:p>
    <w:p w14:paraId="4F9F61D2" w14:textId="78282493" w:rsidR="00284CB3" w:rsidRPr="0002754E" w:rsidRDefault="00284CB3" w:rsidP="00514620">
      <w:pPr>
        <w:pStyle w:val="ListParagraph"/>
        <w:numPr>
          <w:ilvl w:val="0"/>
          <w:numId w:val="42"/>
        </w:numPr>
        <w:spacing w:after="0"/>
        <w:rPr>
          <w:lang w:val="en-CA"/>
        </w:rPr>
      </w:pPr>
      <w:r w:rsidRPr="0002754E">
        <w:rPr>
          <w:lang w:val="en-CA"/>
        </w:rPr>
        <w:t>Networking</w:t>
      </w:r>
    </w:p>
    <w:p w14:paraId="7D033D74" w14:textId="6A0AF343" w:rsidR="00284CB3" w:rsidRPr="0002754E" w:rsidRDefault="00284CB3" w:rsidP="00514620">
      <w:pPr>
        <w:pStyle w:val="ListParagraph"/>
        <w:numPr>
          <w:ilvl w:val="0"/>
          <w:numId w:val="42"/>
        </w:numPr>
        <w:spacing w:after="0"/>
        <w:rPr>
          <w:lang w:val="en-CA"/>
        </w:rPr>
      </w:pPr>
      <w:r w:rsidRPr="0002754E">
        <w:rPr>
          <w:lang w:val="en-CA"/>
        </w:rPr>
        <w:t>Time management and work-life balance</w:t>
      </w:r>
    </w:p>
    <w:p w14:paraId="7CA38227" w14:textId="098C2800" w:rsidR="00284CB3" w:rsidRPr="0002754E" w:rsidRDefault="00284CB3" w:rsidP="00514620">
      <w:pPr>
        <w:pStyle w:val="ListParagraph"/>
        <w:numPr>
          <w:ilvl w:val="0"/>
          <w:numId w:val="42"/>
        </w:numPr>
        <w:spacing w:after="0"/>
        <w:rPr>
          <w:lang w:val="en-CA"/>
        </w:rPr>
      </w:pPr>
      <w:r w:rsidRPr="0002754E">
        <w:rPr>
          <w:lang w:val="en-CA"/>
        </w:rPr>
        <w:t>Navigating government processes as a new employee or as a PWD</w:t>
      </w:r>
    </w:p>
    <w:p w14:paraId="546977CE"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4DF5B8F" w14:textId="7EE4B31D" w:rsidR="00B66591" w:rsidRPr="0002754E" w:rsidRDefault="00284CB3" w:rsidP="00915339">
      <w:pPr>
        <w:rPr>
          <w:lang w:val="en-CA"/>
        </w:rPr>
      </w:pPr>
      <w:r w:rsidRPr="0002754E">
        <w:rPr>
          <w:lang w:val="en-CA"/>
        </w:rPr>
        <w:t>Once a week; either Mondays or Fridays</w:t>
      </w:r>
    </w:p>
    <w:p w14:paraId="67C8725C"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FD82577" w14:textId="7C79FB55" w:rsidR="00B66591" w:rsidRPr="0002754E" w:rsidRDefault="00000000" w:rsidP="00915339">
      <w:pPr>
        <w:rPr>
          <w:lang w:val="en-CA"/>
        </w:rPr>
      </w:pPr>
      <w:hyperlink r:id="rId60" w:history="1">
        <w:r w:rsidR="00284CB3" w:rsidRPr="0002754E">
          <w:rPr>
            <w:rStyle w:val="Hyperlink"/>
            <w:lang w:val="en-CA"/>
          </w:rPr>
          <w:t>pamela.lahey@hrsdc-rhdcc.gc.ca</w:t>
        </w:r>
      </w:hyperlink>
    </w:p>
    <w:p w14:paraId="29CD5E60" w14:textId="214DFF7E" w:rsidR="006473C1" w:rsidRPr="0002754E" w:rsidRDefault="00284CB3" w:rsidP="00915339">
      <w:pPr>
        <w:rPr>
          <w:lang w:val="en-CA"/>
        </w:rPr>
      </w:pPr>
      <w:r w:rsidRPr="0002754E">
        <w:rPr>
          <w:lang w:val="en-CA"/>
        </w:rPr>
        <w:t>819 968-7747</w:t>
      </w:r>
    </w:p>
    <w:p w14:paraId="484F4A62" w14:textId="3C1E7346" w:rsidR="006473C1" w:rsidRPr="0002754E" w:rsidRDefault="006473C1" w:rsidP="00915339">
      <w:pPr>
        <w:rPr>
          <w:lang w:val="en-CA"/>
        </w:rPr>
      </w:pPr>
      <w:r w:rsidRPr="0002754E">
        <w:rPr>
          <w:lang w:val="en-CA"/>
        </w:rPr>
        <w:br w:type="page"/>
      </w:r>
    </w:p>
    <w:p w14:paraId="37BEDBE2" w14:textId="0D5DDD43" w:rsidR="00284CB3" w:rsidRPr="0002754E" w:rsidRDefault="001E306F" w:rsidP="009B3B77">
      <w:pPr>
        <w:pStyle w:val="Heading1"/>
        <w:rPr>
          <w:rFonts w:ascii="Segoe UI" w:hAnsi="Segoe UI" w:cs="Segoe UI"/>
          <w:color w:val="5B315E" w:themeColor="accent2"/>
          <w:lang w:val="en-CA"/>
        </w:rPr>
      </w:pPr>
      <w:bookmarkStart w:id="113" w:name="_Toc137793547"/>
      <w:r w:rsidRPr="0002754E">
        <w:rPr>
          <w:lang w:val="en-CA"/>
        </w:rPr>
        <w:lastRenderedPageBreak/>
        <w:t>PRAVDEEP</w:t>
      </w:r>
      <w:r w:rsidR="00E42BD7">
        <w:rPr>
          <w:lang w:val="en-CA"/>
        </w:rPr>
        <w:t xml:space="preserve"> SAHOTA</w:t>
      </w:r>
      <w:r w:rsidR="00284CB3" w:rsidRPr="0002754E">
        <w:rPr>
          <w:lang w:val="en-CA"/>
        </w:rPr>
        <w:t xml:space="preserve"> (SHE</w:t>
      </w:r>
      <w:r w:rsidRPr="0002754E">
        <w:rPr>
          <w:lang w:val="en-CA"/>
        </w:rPr>
        <w:t>/HER</w:t>
      </w:r>
      <w:r w:rsidR="00284CB3" w:rsidRPr="0002754E">
        <w:rPr>
          <w:lang w:val="en-CA"/>
        </w:rPr>
        <w:t>)</w:t>
      </w:r>
      <w:bookmarkEnd w:id="113"/>
    </w:p>
    <w:p w14:paraId="300639E8" w14:textId="77777777" w:rsidR="00284CB3" w:rsidRPr="0002754E" w:rsidRDefault="00284CB3"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0C4F27D7" wp14:editId="1BF71978">
            <wp:extent cx="1512000" cy="2122547"/>
            <wp:effectExtent l="133350" t="133350" r="126365" b="125730"/>
            <wp:docPr id="4" name="Picture 4" descr="Pravdeep wearing glasses posing for a self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Pravdeep wearing glasses posing for a selfie"/>
                    <pic:cNvPicPr/>
                  </pic:nvPicPr>
                  <pic:blipFill rotWithShape="1">
                    <a:blip r:embed="rId61">
                      <a:extLst>
                        <a:ext uri="{28A0092B-C50C-407E-A947-70E740481C1C}">
                          <a14:useLocalDpi xmlns:a14="http://schemas.microsoft.com/office/drawing/2010/main" val="0"/>
                        </a:ext>
                      </a:extLst>
                    </a:blip>
                    <a:srcRect l="4559" t="51" r="21" b="51"/>
                    <a:stretch/>
                  </pic:blipFill>
                  <pic:spPr bwMode="auto">
                    <a:xfrm>
                      <a:off x="0" y="0"/>
                      <a:ext cx="1514087" cy="2125477"/>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9E833B9" w14:textId="77777777" w:rsidR="00284CB3" w:rsidRPr="0002754E" w:rsidRDefault="00284CB3"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5C15341F" w14:textId="5EE837A9" w:rsidR="00284CB3" w:rsidRPr="0002754E" w:rsidRDefault="001E306F" w:rsidP="00A00CE8">
      <w:pPr>
        <w:rPr>
          <w:lang w:val="en-CA"/>
        </w:rPr>
      </w:pPr>
      <w:r w:rsidRPr="0002754E">
        <w:rPr>
          <w:lang w:val="en-CA"/>
        </w:rPr>
        <w:t xml:space="preserve">Diversity and Inclusion Team Lead, Integrated Business Management Services </w:t>
      </w:r>
    </w:p>
    <w:p w14:paraId="4FEE2151" w14:textId="77777777" w:rsidR="001E306F" w:rsidRPr="0002754E" w:rsidRDefault="001E306F" w:rsidP="00A00CE8">
      <w:pPr>
        <w:rPr>
          <w:lang w:val="en-CA"/>
        </w:rPr>
      </w:pPr>
      <w:r w:rsidRPr="0002754E">
        <w:rPr>
          <w:lang w:val="en-CA"/>
        </w:rPr>
        <w:t xml:space="preserve">Canadian Coast Guard – Arctic Region </w:t>
      </w:r>
    </w:p>
    <w:p w14:paraId="494FAE1E" w14:textId="300521CA" w:rsidR="00284CB3" w:rsidRPr="0002754E" w:rsidRDefault="00284CB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10D78E4B" w14:textId="1A12723E" w:rsidR="00284CB3" w:rsidRPr="0002754E" w:rsidRDefault="001E306F" w:rsidP="00A00CE8">
      <w:pPr>
        <w:rPr>
          <w:lang w:val="en-CA"/>
        </w:rPr>
      </w:pPr>
      <w:r w:rsidRPr="0002754E">
        <w:rPr>
          <w:lang w:val="en-CA"/>
        </w:rPr>
        <w:t>Burlington, Ontario</w:t>
      </w:r>
    </w:p>
    <w:p w14:paraId="387A7B1C" w14:textId="77777777" w:rsidR="00284CB3" w:rsidRPr="0002754E" w:rsidRDefault="00284CB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4DD1ACED" w14:textId="77777777" w:rsidR="00284CB3" w:rsidRPr="0002754E" w:rsidRDefault="00284CB3" w:rsidP="00A00CE8">
      <w:pPr>
        <w:rPr>
          <w:lang w:val="en-CA"/>
        </w:rPr>
      </w:pPr>
      <w:r w:rsidRPr="0002754E">
        <w:rPr>
          <w:lang w:val="en-CA"/>
        </w:rPr>
        <w:t>English</w:t>
      </w:r>
    </w:p>
    <w:p w14:paraId="7FE3CC12" w14:textId="77777777" w:rsidR="00284CB3" w:rsidRPr="0002754E" w:rsidRDefault="00284CB3"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263D9231" w14:textId="77777777" w:rsidR="001E306F" w:rsidRPr="0002754E" w:rsidRDefault="001E306F" w:rsidP="00514620">
      <w:pPr>
        <w:pStyle w:val="ListParagraph"/>
        <w:numPr>
          <w:ilvl w:val="0"/>
          <w:numId w:val="43"/>
        </w:numPr>
        <w:spacing w:after="0"/>
        <w:rPr>
          <w:lang w:val="en-CA"/>
        </w:rPr>
      </w:pPr>
      <w:r w:rsidRPr="0002754E">
        <w:rPr>
          <w:lang w:val="en-CA"/>
        </w:rPr>
        <w:t xml:space="preserve">Growing your career and working towards a fulfilling and successful career as a public servant </w:t>
      </w:r>
    </w:p>
    <w:p w14:paraId="7EDCE625" w14:textId="77777777" w:rsidR="001E306F" w:rsidRPr="0002754E" w:rsidRDefault="001E306F" w:rsidP="00514620">
      <w:pPr>
        <w:pStyle w:val="ListParagraph"/>
        <w:numPr>
          <w:ilvl w:val="0"/>
          <w:numId w:val="43"/>
        </w:numPr>
        <w:spacing w:after="0"/>
        <w:rPr>
          <w:lang w:val="en-CA"/>
        </w:rPr>
      </w:pPr>
      <w:r w:rsidRPr="0002754E">
        <w:rPr>
          <w:lang w:val="en-CA"/>
        </w:rPr>
        <w:t xml:space="preserve">Advocating for yourself in the process of requesting accommodations in the workplace and during staffing competitions </w:t>
      </w:r>
    </w:p>
    <w:p w14:paraId="10139244" w14:textId="59F0CAFB" w:rsidR="00284CB3" w:rsidRPr="0002754E" w:rsidRDefault="001E306F" w:rsidP="00514620">
      <w:pPr>
        <w:pStyle w:val="ListParagraph"/>
        <w:numPr>
          <w:ilvl w:val="0"/>
          <w:numId w:val="43"/>
        </w:numPr>
        <w:spacing w:after="0"/>
        <w:rPr>
          <w:lang w:val="en-CA"/>
        </w:rPr>
      </w:pPr>
      <w:r w:rsidRPr="0002754E">
        <w:rPr>
          <w:lang w:val="en-CA"/>
        </w:rPr>
        <w:t xml:space="preserve">Working in areas such as mental health and wellness; accessibility; diversity, equity, and inclusion in federal government agencies and departments </w:t>
      </w:r>
    </w:p>
    <w:p w14:paraId="59DEEEB4" w14:textId="77777777" w:rsidR="00284CB3" w:rsidRPr="0002754E" w:rsidRDefault="00284CB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44E393B5" w14:textId="77777777" w:rsidR="001E306F" w:rsidRPr="0002754E" w:rsidRDefault="001E306F" w:rsidP="00A00CE8">
      <w:pPr>
        <w:rPr>
          <w:lang w:val="en-CA"/>
        </w:rPr>
      </w:pPr>
      <w:r w:rsidRPr="0002754E">
        <w:rPr>
          <w:lang w:val="en-CA"/>
        </w:rPr>
        <w:t>Once a month with the possibility of more frequent meetings depending on work schedule</w:t>
      </w:r>
    </w:p>
    <w:p w14:paraId="19F46A3A" w14:textId="47633B37" w:rsidR="00284CB3" w:rsidRPr="0002754E" w:rsidRDefault="00284CB3"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7036CE0D" w14:textId="77777777" w:rsidR="001E306F" w:rsidRPr="0002754E" w:rsidRDefault="00000000" w:rsidP="00A00CE8">
      <w:pPr>
        <w:rPr>
          <w:lang w:val="en-CA"/>
        </w:rPr>
      </w:pPr>
      <w:hyperlink r:id="rId62" w:history="1">
        <w:r w:rsidR="001E306F" w:rsidRPr="0002754E">
          <w:rPr>
            <w:rStyle w:val="Hyperlink"/>
            <w:lang w:val="en-CA"/>
          </w:rPr>
          <w:t>pravdeep.sahota@dfo-mpo.gc.ca</w:t>
        </w:r>
      </w:hyperlink>
    </w:p>
    <w:p w14:paraId="1EE97864" w14:textId="0FB81287" w:rsidR="006473C1" w:rsidRPr="0002754E" w:rsidRDefault="001E306F" w:rsidP="00A00CE8">
      <w:pPr>
        <w:rPr>
          <w:lang w:val="en-CA"/>
        </w:rPr>
      </w:pPr>
      <w:r w:rsidRPr="0002754E">
        <w:rPr>
          <w:lang w:val="en-CA"/>
        </w:rPr>
        <w:t>365-341-0534</w:t>
      </w:r>
    </w:p>
    <w:p w14:paraId="23AB85B4" w14:textId="77777777" w:rsidR="006473C1" w:rsidRPr="0002754E" w:rsidRDefault="006473C1" w:rsidP="00A00CE8">
      <w:pPr>
        <w:rPr>
          <w:lang w:val="en-CA"/>
        </w:rPr>
      </w:pPr>
      <w:r w:rsidRPr="0002754E">
        <w:rPr>
          <w:lang w:val="en-CA"/>
        </w:rPr>
        <w:br w:type="page"/>
      </w:r>
    </w:p>
    <w:p w14:paraId="18C592ED" w14:textId="4ED88156" w:rsidR="00F4799C" w:rsidRPr="0002754E" w:rsidRDefault="009F6FC1" w:rsidP="009B3B77">
      <w:pPr>
        <w:pStyle w:val="Heading1"/>
        <w:rPr>
          <w:lang w:val="en-CA"/>
        </w:rPr>
      </w:pPr>
      <w:bookmarkStart w:id="114" w:name="_Toc137793548"/>
      <w:bookmarkStart w:id="115" w:name="_Hlk136351547"/>
      <w:r w:rsidRPr="0002754E">
        <w:rPr>
          <w:lang w:val="en-CA"/>
        </w:rPr>
        <w:lastRenderedPageBreak/>
        <w:t xml:space="preserve">RACHEL BOUTIN </w:t>
      </w:r>
      <w:r w:rsidR="00F4799C" w:rsidRPr="0002754E">
        <w:rPr>
          <w:lang w:val="en-CA"/>
        </w:rPr>
        <w:t>(</w:t>
      </w:r>
      <w:r w:rsidRPr="0002754E">
        <w:rPr>
          <w:lang w:val="en-CA"/>
        </w:rPr>
        <w:t>SHE/HER</w:t>
      </w:r>
      <w:r w:rsidR="00F4799C" w:rsidRPr="0002754E">
        <w:rPr>
          <w:lang w:val="en-CA"/>
        </w:rPr>
        <w:t>)</w:t>
      </w:r>
      <w:bookmarkEnd w:id="114"/>
    </w:p>
    <w:p w14:paraId="6EA258CC" w14:textId="77777777" w:rsidR="00F4799C" w:rsidRPr="0002754E" w:rsidRDefault="00F4799C" w:rsidP="0008008E">
      <w:pPr>
        <w:pStyle w:val="Heading2"/>
        <w:spacing w:before="0" w:line="276" w:lineRule="auto"/>
        <w:rPr>
          <w:lang w:val="en-CA"/>
        </w:rPr>
      </w:pPr>
      <w:r w:rsidRPr="0002754E">
        <w:rPr>
          <w:lang w:val="en-CA"/>
        </w:rPr>
        <w:t>Current Position and Department</w:t>
      </w:r>
    </w:p>
    <w:p w14:paraId="65358DFB" w14:textId="7141D3E2" w:rsidR="00F4799C" w:rsidRPr="0002754E" w:rsidRDefault="00DB6B08" w:rsidP="000B19AF">
      <w:pPr>
        <w:rPr>
          <w:lang w:val="en-CA"/>
        </w:rPr>
      </w:pPr>
      <w:r w:rsidRPr="0002754E">
        <w:rPr>
          <w:lang w:val="en-CA"/>
        </w:rPr>
        <w:t xml:space="preserve">Manager, </w:t>
      </w:r>
      <w:r w:rsidR="00952E15" w:rsidRPr="0002754E">
        <w:rPr>
          <w:lang w:val="en-CA"/>
        </w:rPr>
        <w:t>A</w:t>
      </w:r>
      <w:r w:rsidRPr="0002754E">
        <w:rPr>
          <w:lang w:val="en-CA"/>
        </w:rPr>
        <w:t>ccessibility</w:t>
      </w:r>
    </w:p>
    <w:p w14:paraId="5294CA66" w14:textId="02BADBA9" w:rsidR="00F4799C" w:rsidRPr="0002754E" w:rsidRDefault="00DB6B08" w:rsidP="000B19AF">
      <w:pPr>
        <w:rPr>
          <w:lang w:val="en-CA"/>
        </w:rPr>
      </w:pPr>
      <w:r w:rsidRPr="0002754E">
        <w:rPr>
          <w:lang w:val="en-CA"/>
        </w:rPr>
        <w:t>Statistics Canada</w:t>
      </w:r>
    </w:p>
    <w:p w14:paraId="0EB938D8" w14:textId="77777777" w:rsidR="00EA5861" w:rsidRPr="0002754E" w:rsidRDefault="00EA5861"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72C66F09" w14:textId="74B4EDD6" w:rsidR="00EA5861" w:rsidRPr="0002754E" w:rsidRDefault="00EA5861" w:rsidP="000B19AF">
      <w:pPr>
        <w:rPr>
          <w:lang w:val="en-CA"/>
        </w:rPr>
      </w:pPr>
      <w:r w:rsidRPr="0002754E">
        <w:rPr>
          <w:lang w:val="en-CA"/>
        </w:rPr>
        <w:t>Remote location, close to Montreal</w:t>
      </w:r>
    </w:p>
    <w:p w14:paraId="31257A54" w14:textId="77777777" w:rsidR="00F4799C" w:rsidRPr="0002754E" w:rsidRDefault="00F4799C" w:rsidP="0008008E">
      <w:pPr>
        <w:pStyle w:val="Heading2"/>
        <w:spacing w:before="0" w:line="276" w:lineRule="auto"/>
        <w:rPr>
          <w:lang w:val="en-CA"/>
        </w:rPr>
      </w:pPr>
      <w:r w:rsidRPr="0002754E">
        <w:rPr>
          <w:lang w:val="en-CA"/>
        </w:rPr>
        <w:t>Language(s) of Communication</w:t>
      </w:r>
    </w:p>
    <w:p w14:paraId="05D2C91A" w14:textId="7FFC9868" w:rsidR="00F4799C" w:rsidRPr="0002754E" w:rsidRDefault="007F60EE" w:rsidP="000B19AF">
      <w:pPr>
        <w:rPr>
          <w:lang w:val="en-CA"/>
        </w:rPr>
      </w:pPr>
      <w:r w:rsidRPr="0002754E">
        <w:rPr>
          <w:lang w:val="en-CA"/>
        </w:rPr>
        <w:t>French and English</w:t>
      </w:r>
    </w:p>
    <w:p w14:paraId="0279A318" w14:textId="77777777" w:rsidR="00F4799C" w:rsidRPr="0002754E" w:rsidRDefault="00F4799C" w:rsidP="0008008E">
      <w:pPr>
        <w:pStyle w:val="Heading2"/>
        <w:spacing w:before="0" w:line="276" w:lineRule="auto"/>
        <w:rPr>
          <w:lang w:val="en-CA"/>
        </w:rPr>
      </w:pPr>
      <w:r w:rsidRPr="0002754E">
        <w:rPr>
          <w:lang w:val="en-CA"/>
        </w:rPr>
        <w:t>Areas of Expertise</w:t>
      </w:r>
    </w:p>
    <w:p w14:paraId="0F728F7C" w14:textId="1260B3FB" w:rsidR="00F4799C" w:rsidRPr="0002754E" w:rsidRDefault="00757A4C" w:rsidP="00514620">
      <w:pPr>
        <w:pStyle w:val="ListParagraph"/>
        <w:numPr>
          <w:ilvl w:val="0"/>
          <w:numId w:val="44"/>
        </w:numPr>
        <w:spacing w:after="0"/>
        <w:rPr>
          <w:lang w:val="en-CA"/>
        </w:rPr>
      </w:pPr>
      <w:r w:rsidRPr="0002754E">
        <w:rPr>
          <w:lang w:val="en-CA"/>
        </w:rPr>
        <w:t>Employment of People with Disabilities</w:t>
      </w:r>
    </w:p>
    <w:p w14:paraId="38F751A1" w14:textId="55EC3B2D" w:rsidR="00F4799C" w:rsidRPr="0002754E" w:rsidRDefault="00215631" w:rsidP="00514620">
      <w:pPr>
        <w:pStyle w:val="ListParagraph"/>
        <w:numPr>
          <w:ilvl w:val="0"/>
          <w:numId w:val="44"/>
        </w:numPr>
        <w:spacing w:after="0"/>
        <w:rPr>
          <w:lang w:val="en-CA"/>
        </w:rPr>
      </w:pPr>
      <w:r w:rsidRPr="0002754E">
        <w:rPr>
          <w:lang w:val="en-CA"/>
        </w:rPr>
        <w:t xml:space="preserve">Accessibility </w:t>
      </w:r>
    </w:p>
    <w:p w14:paraId="03036635" w14:textId="3D73CBC0" w:rsidR="00F4799C" w:rsidRPr="0002754E" w:rsidRDefault="00215631" w:rsidP="00514620">
      <w:pPr>
        <w:pStyle w:val="ListParagraph"/>
        <w:numPr>
          <w:ilvl w:val="0"/>
          <w:numId w:val="44"/>
        </w:numPr>
        <w:spacing w:after="0"/>
        <w:rPr>
          <w:lang w:val="en-CA"/>
        </w:rPr>
      </w:pPr>
      <w:r w:rsidRPr="0002754E">
        <w:rPr>
          <w:lang w:val="en-CA"/>
        </w:rPr>
        <w:t>Career</w:t>
      </w:r>
    </w:p>
    <w:p w14:paraId="3474B521" w14:textId="77777777" w:rsidR="00F4799C" w:rsidRPr="0002754E" w:rsidRDefault="00F4799C" w:rsidP="0008008E">
      <w:pPr>
        <w:pStyle w:val="Heading2"/>
        <w:spacing w:before="0" w:line="276" w:lineRule="auto"/>
        <w:rPr>
          <w:lang w:val="en-CA"/>
        </w:rPr>
      </w:pPr>
      <w:r w:rsidRPr="0002754E">
        <w:rPr>
          <w:lang w:val="en-CA"/>
        </w:rPr>
        <w:t>Availability to Mentor</w:t>
      </w:r>
    </w:p>
    <w:p w14:paraId="7C557D77" w14:textId="31667ABC" w:rsidR="00F4799C" w:rsidRPr="0002754E" w:rsidRDefault="00A17484" w:rsidP="000B19AF">
      <w:pPr>
        <w:rPr>
          <w:lang w:val="en-CA"/>
        </w:rPr>
      </w:pPr>
      <w:r w:rsidRPr="0002754E">
        <w:rPr>
          <w:lang w:val="en-CA"/>
        </w:rPr>
        <w:t>Bi-weekly basis</w:t>
      </w:r>
    </w:p>
    <w:p w14:paraId="76BB4433" w14:textId="77777777" w:rsidR="00F4799C" w:rsidRPr="0002754E" w:rsidRDefault="00F4799C" w:rsidP="0008008E">
      <w:pPr>
        <w:pStyle w:val="Heading2"/>
        <w:spacing w:before="0" w:line="276" w:lineRule="auto"/>
        <w:rPr>
          <w:lang w:val="en-CA"/>
        </w:rPr>
      </w:pPr>
      <w:r w:rsidRPr="0002754E">
        <w:rPr>
          <w:lang w:val="en-CA"/>
        </w:rPr>
        <w:t>Contact Details</w:t>
      </w:r>
    </w:p>
    <w:p w14:paraId="46E4A8C6" w14:textId="5246A840" w:rsidR="00513160" w:rsidRPr="0002754E" w:rsidRDefault="00000000" w:rsidP="000B19AF">
      <w:pPr>
        <w:rPr>
          <w:szCs w:val="24"/>
          <w:lang w:val="en-CA"/>
        </w:rPr>
      </w:pPr>
      <w:hyperlink r:id="rId63" w:history="1">
        <w:r w:rsidR="00B162D1" w:rsidRPr="0002754E">
          <w:rPr>
            <w:rStyle w:val="Hyperlink"/>
            <w:szCs w:val="24"/>
            <w:lang w:val="en-CA"/>
          </w:rPr>
          <w:t>rachel.boutin@statcan.gc.ca</w:t>
        </w:r>
      </w:hyperlink>
    </w:p>
    <w:p w14:paraId="1E063F72" w14:textId="2F9D8220" w:rsidR="006473C1" w:rsidRPr="0002754E" w:rsidRDefault="00513160" w:rsidP="000B19AF">
      <w:pPr>
        <w:rPr>
          <w:szCs w:val="24"/>
          <w:lang w:val="en-CA"/>
        </w:rPr>
      </w:pPr>
      <w:r w:rsidRPr="0002754E">
        <w:rPr>
          <w:szCs w:val="24"/>
          <w:lang w:val="en-CA"/>
        </w:rPr>
        <w:t>514-234-9879</w:t>
      </w:r>
    </w:p>
    <w:p w14:paraId="4895CDDB" w14:textId="77777777" w:rsidR="006473C1" w:rsidRPr="0002754E" w:rsidRDefault="006473C1" w:rsidP="0008008E">
      <w:pPr>
        <w:keepLines w:val="0"/>
        <w:spacing w:after="0"/>
        <w:rPr>
          <w:szCs w:val="24"/>
          <w:lang w:val="en-CA"/>
        </w:rPr>
      </w:pPr>
      <w:r w:rsidRPr="0002754E">
        <w:rPr>
          <w:szCs w:val="24"/>
          <w:lang w:val="en-CA"/>
        </w:rPr>
        <w:br w:type="page"/>
      </w:r>
    </w:p>
    <w:p w14:paraId="36F595AD" w14:textId="719B17E0" w:rsidR="008F4678" w:rsidRPr="0002754E" w:rsidRDefault="00917805" w:rsidP="009B3B77">
      <w:pPr>
        <w:pStyle w:val="Heading1"/>
        <w:rPr>
          <w:lang w:val="en-CA"/>
        </w:rPr>
      </w:pPr>
      <w:bookmarkStart w:id="116" w:name="_Toc137793549"/>
      <w:bookmarkEnd w:id="115"/>
      <w:r w:rsidRPr="0002754E">
        <w:rPr>
          <w:lang w:val="en-CA"/>
        </w:rPr>
        <w:lastRenderedPageBreak/>
        <w:t>ROCK BISSON PICARD</w:t>
      </w:r>
      <w:bookmarkEnd w:id="116"/>
    </w:p>
    <w:p w14:paraId="067BD33C" w14:textId="0365BCEF" w:rsidR="008F4678" w:rsidRPr="0002754E" w:rsidRDefault="008F4678" w:rsidP="0008008E">
      <w:pPr>
        <w:spacing w:after="0" w:line="276" w:lineRule="auto"/>
        <w:rPr>
          <w:lang w:val="en-CA"/>
        </w:rPr>
      </w:pPr>
      <w:r w:rsidRPr="0002754E">
        <w:rPr>
          <w:noProof/>
          <w:lang w:val="en-CA"/>
        </w:rPr>
        <w:drawing>
          <wp:inline distT="0" distB="0" distL="0" distR="0" wp14:anchorId="15C63DF9" wp14:editId="56973F56">
            <wp:extent cx="1513840" cy="2270760"/>
            <wp:effectExtent l="133350" t="133350" r="124460" b="129540"/>
            <wp:docPr id="18" name="Picture 18" descr="Picture of Rock Bisson-P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icture of Rock Bisson-Picard"/>
                    <pic:cNvPicPr/>
                  </pic:nvPicPr>
                  <pic:blipFill rotWithShape="1">
                    <a:blip r:embed="rId64">
                      <a:extLst>
                        <a:ext uri="{28A0092B-C50C-407E-A947-70E740481C1C}">
                          <a14:useLocalDpi xmlns:a14="http://schemas.microsoft.com/office/drawing/2010/main" val="0"/>
                        </a:ext>
                      </a:extLst>
                    </a:blip>
                    <a:srcRect l="1340" r="10187"/>
                    <a:stretch/>
                  </pic:blipFill>
                  <pic:spPr>
                    <a:xfrm>
                      <a:off x="0" y="0"/>
                      <a:ext cx="1514699" cy="2272049"/>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635FEA" w14:textId="77777777" w:rsidR="008F4678" w:rsidRPr="0002754E" w:rsidRDefault="008F4678" w:rsidP="0008008E">
      <w:pPr>
        <w:pStyle w:val="Heading2"/>
        <w:spacing w:before="0" w:line="276" w:lineRule="auto"/>
        <w:rPr>
          <w:lang w:val="en-CA"/>
        </w:rPr>
      </w:pPr>
      <w:r w:rsidRPr="0002754E">
        <w:rPr>
          <w:lang w:val="en-CA"/>
        </w:rPr>
        <w:t>Current Position and Department</w:t>
      </w:r>
    </w:p>
    <w:p w14:paraId="1A6379EA" w14:textId="5075F184" w:rsidR="008F4678" w:rsidRPr="0002754E" w:rsidRDefault="001D44C5" w:rsidP="00653382">
      <w:pPr>
        <w:rPr>
          <w:lang w:val="en-CA"/>
        </w:rPr>
      </w:pPr>
      <w:r w:rsidRPr="0002754E">
        <w:rPr>
          <w:lang w:val="en-CA"/>
        </w:rPr>
        <w:t>Information Management Business Analyst</w:t>
      </w:r>
    </w:p>
    <w:p w14:paraId="7548BAAE" w14:textId="7F67B942" w:rsidR="008F4678" w:rsidRPr="0002754E" w:rsidRDefault="001D44C5" w:rsidP="00653382">
      <w:pPr>
        <w:rPr>
          <w:lang w:val="en-CA"/>
        </w:rPr>
      </w:pPr>
      <w:r w:rsidRPr="0002754E">
        <w:rPr>
          <w:lang w:val="en-CA"/>
        </w:rPr>
        <w:t>Justice Canada</w:t>
      </w:r>
    </w:p>
    <w:p w14:paraId="37264AB9" w14:textId="77777777" w:rsidR="00EA5861" w:rsidRPr="0002754E" w:rsidRDefault="00EA5861"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30D62C3" w14:textId="602583C8" w:rsidR="00EA5861" w:rsidRPr="0002754E" w:rsidRDefault="00EA5861" w:rsidP="00653382">
      <w:pPr>
        <w:rPr>
          <w:lang w:val="en-CA"/>
        </w:rPr>
      </w:pPr>
      <w:r w:rsidRPr="0002754E">
        <w:rPr>
          <w:lang w:val="en-CA"/>
        </w:rPr>
        <w:t>Gatineau (remote meetings only)</w:t>
      </w:r>
    </w:p>
    <w:p w14:paraId="022E99A7" w14:textId="77777777" w:rsidR="008F4678" w:rsidRPr="0002754E" w:rsidRDefault="008F4678" w:rsidP="0008008E">
      <w:pPr>
        <w:pStyle w:val="Heading2"/>
        <w:spacing w:before="0" w:line="276" w:lineRule="auto"/>
        <w:rPr>
          <w:lang w:val="en-CA"/>
        </w:rPr>
      </w:pPr>
      <w:r w:rsidRPr="0002754E">
        <w:rPr>
          <w:lang w:val="en-CA"/>
        </w:rPr>
        <w:t>Language(s) of Communication</w:t>
      </w:r>
    </w:p>
    <w:p w14:paraId="50C959A2" w14:textId="301F622B" w:rsidR="008F4678" w:rsidRPr="0002754E" w:rsidRDefault="001D44C5" w:rsidP="00653382">
      <w:pPr>
        <w:rPr>
          <w:lang w:val="en-CA"/>
        </w:rPr>
      </w:pPr>
      <w:r w:rsidRPr="0002754E">
        <w:rPr>
          <w:lang w:val="en-CA"/>
        </w:rPr>
        <w:t>French and English</w:t>
      </w:r>
    </w:p>
    <w:p w14:paraId="57807E02" w14:textId="77777777" w:rsidR="008F4678" w:rsidRPr="0002754E" w:rsidRDefault="008F4678" w:rsidP="0008008E">
      <w:pPr>
        <w:pStyle w:val="Heading2"/>
        <w:spacing w:before="0" w:line="276" w:lineRule="auto"/>
        <w:rPr>
          <w:lang w:val="en-CA"/>
        </w:rPr>
      </w:pPr>
      <w:r w:rsidRPr="0002754E">
        <w:rPr>
          <w:lang w:val="en-CA"/>
        </w:rPr>
        <w:t>Areas of Expertise</w:t>
      </w:r>
    </w:p>
    <w:p w14:paraId="776F019E" w14:textId="5FC07287" w:rsidR="008F4678" w:rsidRPr="0002754E" w:rsidRDefault="001D44C5" w:rsidP="00514620">
      <w:pPr>
        <w:pStyle w:val="ListParagraph"/>
        <w:numPr>
          <w:ilvl w:val="0"/>
          <w:numId w:val="45"/>
        </w:numPr>
        <w:spacing w:after="0"/>
        <w:rPr>
          <w:lang w:val="en-CA"/>
        </w:rPr>
      </w:pPr>
      <w:r w:rsidRPr="0002754E">
        <w:rPr>
          <w:lang w:val="en-CA"/>
        </w:rPr>
        <w:t>Time management</w:t>
      </w:r>
    </w:p>
    <w:p w14:paraId="789E0401" w14:textId="480AEC15" w:rsidR="008F4678" w:rsidRPr="0002754E" w:rsidRDefault="001D44C5" w:rsidP="00514620">
      <w:pPr>
        <w:pStyle w:val="ListParagraph"/>
        <w:numPr>
          <w:ilvl w:val="0"/>
          <w:numId w:val="45"/>
        </w:numPr>
        <w:spacing w:after="0"/>
        <w:rPr>
          <w:lang w:val="en-CA"/>
        </w:rPr>
      </w:pPr>
      <w:r w:rsidRPr="0002754E">
        <w:rPr>
          <w:lang w:val="en-CA"/>
        </w:rPr>
        <w:t>Planning</w:t>
      </w:r>
    </w:p>
    <w:p w14:paraId="610C9312" w14:textId="3F40B9B8" w:rsidR="008F4678" w:rsidRPr="0002754E" w:rsidRDefault="00952E15" w:rsidP="00514620">
      <w:pPr>
        <w:pStyle w:val="ListParagraph"/>
        <w:numPr>
          <w:ilvl w:val="0"/>
          <w:numId w:val="45"/>
        </w:numPr>
        <w:spacing w:after="0"/>
        <w:rPr>
          <w:lang w:val="en-CA"/>
        </w:rPr>
      </w:pPr>
      <w:r w:rsidRPr="0002754E">
        <w:rPr>
          <w:lang w:val="en-CA"/>
        </w:rPr>
        <w:t>Note-</w:t>
      </w:r>
      <w:proofErr w:type="gramStart"/>
      <w:r w:rsidRPr="0002754E">
        <w:rPr>
          <w:lang w:val="en-CA"/>
        </w:rPr>
        <w:t>taking</w:t>
      </w:r>
      <w:proofErr w:type="gramEnd"/>
    </w:p>
    <w:p w14:paraId="3A730B5B" w14:textId="77777777" w:rsidR="008F4678" w:rsidRPr="0002754E" w:rsidRDefault="008F4678" w:rsidP="0008008E">
      <w:pPr>
        <w:pStyle w:val="Heading2"/>
        <w:spacing w:before="0" w:line="276" w:lineRule="auto"/>
        <w:rPr>
          <w:lang w:val="en-CA"/>
        </w:rPr>
      </w:pPr>
      <w:r w:rsidRPr="0002754E">
        <w:rPr>
          <w:lang w:val="en-CA"/>
        </w:rPr>
        <w:t>Availability to Mentor</w:t>
      </w:r>
    </w:p>
    <w:p w14:paraId="6A877886" w14:textId="180FC6B8" w:rsidR="008F4678" w:rsidRPr="0002754E" w:rsidRDefault="001D44C5" w:rsidP="00653382">
      <w:pPr>
        <w:rPr>
          <w:lang w:val="en-CA"/>
        </w:rPr>
      </w:pPr>
      <w:r w:rsidRPr="0002754E">
        <w:rPr>
          <w:lang w:val="en-CA"/>
        </w:rPr>
        <w:t>Weekly basis</w:t>
      </w:r>
    </w:p>
    <w:p w14:paraId="6A279E0B" w14:textId="77777777" w:rsidR="008F4678" w:rsidRPr="0002754E" w:rsidRDefault="008F4678" w:rsidP="0008008E">
      <w:pPr>
        <w:pStyle w:val="Heading2"/>
        <w:spacing w:before="0" w:line="276" w:lineRule="auto"/>
        <w:rPr>
          <w:lang w:val="en-CA"/>
        </w:rPr>
      </w:pPr>
      <w:r w:rsidRPr="0002754E">
        <w:rPr>
          <w:lang w:val="en-CA"/>
        </w:rPr>
        <w:t>Contact Details</w:t>
      </w:r>
    </w:p>
    <w:p w14:paraId="6202332B" w14:textId="64EF9473" w:rsidR="001D44C5" w:rsidRPr="0002754E" w:rsidRDefault="00000000" w:rsidP="00653382">
      <w:pPr>
        <w:rPr>
          <w:szCs w:val="24"/>
          <w:lang w:val="en-CA"/>
        </w:rPr>
      </w:pPr>
      <w:hyperlink r:id="rId65" w:history="1">
        <w:r w:rsidR="001D44C5" w:rsidRPr="0002754E">
          <w:rPr>
            <w:rStyle w:val="Hyperlink"/>
            <w:szCs w:val="24"/>
            <w:lang w:val="en-CA"/>
          </w:rPr>
          <w:t>rock.bisson-picard@justice.gc.ca</w:t>
        </w:r>
      </w:hyperlink>
    </w:p>
    <w:p w14:paraId="76B436F0" w14:textId="404494CC" w:rsidR="006473C1" w:rsidRPr="0002754E" w:rsidRDefault="001D44C5" w:rsidP="00653382">
      <w:pPr>
        <w:rPr>
          <w:szCs w:val="24"/>
          <w:lang w:val="en-CA"/>
        </w:rPr>
      </w:pPr>
      <w:r w:rsidRPr="0002754E">
        <w:rPr>
          <w:szCs w:val="24"/>
          <w:lang w:val="en-CA"/>
        </w:rPr>
        <w:t>343-551-3678</w:t>
      </w:r>
    </w:p>
    <w:p w14:paraId="220D211D" w14:textId="77777777" w:rsidR="006473C1" w:rsidRPr="0002754E" w:rsidRDefault="006473C1" w:rsidP="0008008E">
      <w:pPr>
        <w:keepLines w:val="0"/>
        <w:spacing w:after="0"/>
        <w:rPr>
          <w:szCs w:val="24"/>
          <w:lang w:val="en-CA"/>
        </w:rPr>
      </w:pPr>
      <w:r w:rsidRPr="0002754E">
        <w:rPr>
          <w:szCs w:val="24"/>
          <w:lang w:val="en-CA"/>
        </w:rPr>
        <w:br w:type="page"/>
      </w:r>
    </w:p>
    <w:p w14:paraId="0DE31DC0" w14:textId="01D27B30" w:rsidR="00992DAC" w:rsidRPr="0002754E" w:rsidRDefault="006473C1" w:rsidP="009B3B77">
      <w:pPr>
        <w:pStyle w:val="Heading1"/>
        <w:rPr>
          <w:rFonts w:ascii="Segoe UI" w:hAnsi="Segoe UI" w:cs="Segoe UI"/>
          <w:color w:val="5B315E" w:themeColor="accent2"/>
          <w:lang w:val="en-CA"/>
        </w:rPr>
      </w:pPr>
      <w:bookmarkStart w:id="117" w:name="_Toc137793550"/>
      <w:r w:rsidRPr="0002754E">
        <w:rPr>
          <w:lang w:val="en-CA"/>
        </w:rPr>
        <w:lastRenderedPageBreak/>
        <w:t>S</w:t>
      </w:r>
      <w:r w:rsidR="00992DAC" w:rsidRPr="0002754E">
        <w:rPr>
          <w:lang w:val="en-CA"/>
        </w:rPr>
        <w:t>ARAH CHAYTOR (SHE/</w:t>
      </w:r>
      <w:r w:rsidR="00536404" w:rsidRPr="0002754E">
        <w:rPr>
          <w:lang w:val="en-CA"/>
        </w:rPr>
        <w:t>HER</w:t>
      </w:r>
      <w:r w:rsidR="00992DAC" w:rsidRPr="0002754E">
        <w:rPr>
          <w:lang w:val="en-CA"/>
        </w:rPr>
        <w:t>)</w:t>
      </w:r>
      <w:bookmarkEnd w:id="117"/>
    </w:p>
    <w:p w14:paraId="5CF903A6" w14:textId="77777777" w:rsidR="00992DAC" w:rsidRPr="0002754E" w:rsidRDefault="00992DAC"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56CDB294" wp14:editId="70D4940D">
            <wp:extent cx="1432103" cy="1970075"/>
            <wp:effectExtent l="133350" t="133350" r="130175" b="125730"/>
            <wp:docPr id="11" name="Picture 11" descr="Headshot of Sarah Chaytor, wearing a face mask and a black and white dr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Headshot of Sarah Chaytor, wearing a face mask and a black and white dress"/>
                    <pic:cNvPicPr/>
                  </pic:nvPicPr>
                  <pic:blipFill>
                    <a:blip r:embed="rId66" cstate="print">
                      <a:extLst>
                        <a:ext uri="{28A0092B-C50C-407E-A947-70E740481C1C}">
                          <a14:useLocalDpi xmlns:a14="http://schemas.microsoft.com/office/drawing/2010/main" val="0"/>
                        </a:ext>
                      </a:extLst>
                    </a:blip>
                    <a:srcRect l="18260" r="18260"/>
                    <a:stretch>
                      <a:fillRect/>
                    </a:stretch>
                  </pic:blipFill>
                  <pic:spPr bwMode="auto">
                    <a:xfrm>
                      <a:off x="0" y="0"/>
                      <a:ext cx="1436548" cy="197619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80DDA49" w14:textId="77777777" w:rsidR="00992DAC" w:rsidRPr="0002754E" w:rsidRDefault="00992DAC"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267BFA56" w14:textId="34ACC259" w:rsidR="00992DAC" w:rsidRPr="0002754E" w:rsidRDefault="00E66B93" w:rsidP="00653382">
      <w:pPr>
        <w:rPr>
          <w:lang w:val="en-CA"/>
        </w:rPr>
      </w:pPr>
      <w:r w:rsidRPr="0002754E">
        <w:rPr>
          <w:lang w:val="en-CA"/>
        </w:rPr>
        <w:t>Analyst, Scientific equipment team, Science Delivery</w:t>
      </w:r>
    </w:p>
    <w:p w14:paraId="03BE0C2A" w14:textId="77777777" w:rsidR="00E66B93" w:rsidRPr="0002754E" w:rsidRDefault="00E66B93" w:rsidP="00653382">
      <w:pPr>
        <w:rPr>
          <w:lang w:val="en-CA"/>
        </w:rPr>
      </w:pPr>
      <w:r w:rsidRPr="0002754E">
        <w:rPr>
          <w:lang w:val="en-CA"/>
        </w:rPr>
        <w:t>Public Services and Procurement Canada</w:t>
      </w:r>
    </w:p>
    <w:p w14:paraId="09B47210" w14:textId="1338C3D9" w:rsidR="00992DAC" w:rsidRPr="0002754E" w:rsidRDefault="00992DA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6A889412" w14:textId="28CE06CE" w:rsidR="00992DAC" w:rsidRPr="0002754E" w:rsidRDefault="00E66B93" w:rsidP="00653382">
      <w:pPr>
        <w:rPr>
          <w:lang w:val="en-CA"/>
        </w:rPr>
      </w:pPr>
      <w:r w:rsidRPr="0002754E">
        <w:rPr>
          <w:lang w:val="en-CA"/>
        </w:rPr>
        <w:t>Guelph (Remote), office in Ottawa</w:t>
      </w:r>
    </w:p>
    <w:p w14:paraId="14A56297" w14:textId="77777777" w:rsidR="00992DAC" w:rsidRPr="0002754E" w:rsidRDefault="00992DA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27C3EB7C" w14:textId="77777777" w:rsidR="00992DAC" w:rsidRPr="0002754E" w:rsidRDefault="00992DAC" w:rsidP="00653382">
      <w:pPr>
        <w:rPr>
          <w:lang w:val="en-CA"/>
        </w:rPr>
      </w:pPr>
      <w:r w:rsidRPr="0002754E">
        <w:rPr>
          <w:lang w:val="en-CA"/>
        </w:rPr>
        <w:t>English</w:t>
      </w:r>
    </w:p>
    <w:p w14:paraId="093B6097" w14:textId="77777777" w:rsidR="006534DB" w:rsidRPr="0002754E" w:rsidRDefault="00992DA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090E79A8" w14:textId="1EDC6C81"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Public speaking confidence! How to more confidently present, engage and answer questions for both large and small audiences. </w:t>
      </w:r>
    </w:p>
    <w:p w14:paraId="2891D249" w14:textId="77777777"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How to be an effective problem solver. </w:t>
      </w:r>
    </w:p>
    <w:p w14:paraId="7005068C" w14:textId="77777777"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Dexterity impairments and working online – what accommodations are available, how to ask for them, and how to advocate for the tools you need. </w:t>
      </w:r>
    </w:p>
    <w:p w14:paraId="4E9DF0EF" w14:textId="77777777"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Advocating for invisible disabilities. </w:t>
      </w:r>
    </w:p>
    <w:p w14:paraId="645E1740" w14:textId="300F1B7A" w:rsidR="00992DAC"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Job applications, student bridging process, and how to highlight unique backgrounds to hiring managers.</w:t>
      </w:r>
    </w:p>
    <w:p w14:paraId="08AED8AE" w14:textId="77777777" w:rsidR="00992DAC" w:rsidRPr="0002754E" w:rsidRDefault="00992DA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36BB4A4D" w14:textId="2E1E12C4" w:rsidR="00992DAC" w:rsidRPr="0002754E" w:rsidRDefault="006534DB" w:rsidP="00653382">
      <w:pPr>
        <w:rPr>
          <w:lang w:val="en-CA"/>
        </w:rPr>
      </w:pPr>
      <w:r w:rsidRPr="0002754E">
        <w:rPr>
          <w:lang w:val="en-CA"/>
        </w:rPr>
        <w:t>Bi-weekly</w:t>
      </w:r>
    </w:p>
    <w:p w14:paraId="4A1E4390" w14:textId="77777777" w:rsidR="00992DAC" w:rsidRPr="0002754E" w:rsidRDefault="00992DA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7BE95F49" w14:textId="77777777" w:rsidR="006534DB" w:rsidRPr="0002754E" w:rsidRDefault="00000000" w:rsidP="00653382">
      <w:pPr>
        <w:rPr>
          <w:lang w:val="en-CA"/>
        </w:rPr>
      </w:pPr>
      <w:hyperlink r:id="rId67" w:history="1">
        <w:r w:rsidR="006534DB" w:rsidRPr="0002754E">
          <w:rPr>
            <w:rStyle w:val="Hyperlink"/>
            <w:lang w:val="en-CA"/>
          </w:rPr>
          <w:t>sarah.chaytor@tpsgc-pwgsc.gc.ca</w:t>
        </w:r>
      </w:hyperlink>
      <w:r w:rsidR="006534DB" w:rsidRPr="0002754E">
        <w:rPr>
          <w:lang w:val="en-CA"/>
        </w:rPr>
        <w:t xml:space="preserve"> </w:t>
      </w:r>
    </w:p>
    <w:p w14:paraId="57FE1B4B" w14:textId="0FF32EF5" w:rsidR="00FD34F3" w:rsidRPr="0002754E" w:rsidRDefault="006534DB" w:rsidP="00653382">
      <w:pPr>
        <w:rPr>
          <w:lang w:val="en-CA"/>
        </w:rPr>
      </w:pPr>
      <w:r w:rsidRPr="0002754E">
        <w:rPr>
          <w:lang w:val="en-CA"/>
        </w:rPr>
        <w:t>519-400-5046</w:t>
      </w:r>
      <w:r w:rsidR="00FD34F3" w:rsidRPr="0002754E">
        <w:rPr>
          <w:lang w:val="en-CA"/>
        </w:rPr>
        <w:br w:type="page"/>
      </w:r>
    </w:p>
    <w:p w14:paraId="7E4AD806" w14:textId="0A8EB943" w:rsidR="000755EA" w:rsidRPr="0002754E" w:rsidRDefault="000755EA" w:rsidP="009B3B77">
      <w:pPr>
        <w:pStyle w:val="Heading1"/>
        <w:rPr>
          <w:lang w:val="en-CA"/>
        </w:rPr>
      </w:pPr>
      <w:bookmarkStart w:id="118" w:name="_Toc137793551"/>
      <w:r w:rsidRPr="0002754E">
        <w:rPr>
          <w:lang w:val="en-CA"/>
        </w:rPr>
        <w:lastRenderedPageBreak/>
        <w:t>STACY MUISE (SHE/HER)</w:t>
      </w:r>
      <w:bookmarkEnd w:id="118"/>
    </w:p>
    <w:p w14:paraId="184E6A60" w14:textId="77777777" w:rsidR="000755EA" w:rsidRPr="0002754E" w:rsidRDefault="000755EA" w:rsidP="0008008E">
      <w:pPr>
        <w:spacing w:after="0"/>
        <w:rPr>
          <w:lang w:val="en-CA"/>
        </w:rPr>
      </w:pPr>
      <w:r w:rsidRPr="0002754E">
        <w:rPr>
          <w:noProof/>
          <w:lang w:val="en-CA"/>
        </w:rPr>
        <w:drawing>
          <wp:inline distT="0" distB="0" distL="0" distR="0" wp14:anchorId="0BCE3A9B" wp14:editId="1675BC44">
            <wp:extent cx="1461364" cy="2035734"/>
            <wp:effectExtent l="133350" t="133350" r="139065" b="136525"/>
            <wp:docPr id="19" name="Picture 19" descr="Headshot of Stacy Muise: A white woman with long dark blonde hair wearing glasses and a purple sweater, smiling at the camera with arms crossed.&#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Headshot of Stacy Muise: A white woman with long dark blonde hair wearing glasses and a purple sweater, smiling at the camera with arms crossed.&#10;&#10;"/>
                    <pic:cNvPicPr/>
                  </pic:nvPicPr>
                  <pic:blipFill rotWithShape="1">
                    <a:blip r:embed="rId68">
                      <a:extLst>
                        <a:ext uri="{28A0092B-C50C-407E-A947-70E740481C1C}">
                          <a14:useLocalDpi xmlns:a14="http://schemas.microsoft.com/office/drawing/2010/main" val="0"/>
                        </a:ext>
                      </a:extLst>
                    </a:blip>
                    <a:srcRect l="8056" r="18110"/>
                    <a:stretch/>
                  </pic:blipFill>
                  <pic:spPr bwMode="auto">
                    <a:xfrm>
                      <a:off x="0" y="0"/>
                      <a:ext cx="1466996" cy="20435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35392A9" w14:textId="77777777" w:rsidR="000755EA" w:rsidRPr="0002754E" w:rsidRDefault="000755EA" w:rsidP="0008008E">
      <w:pPr>
        <w:pStyle w:val="Heading2"/>
        <w:spacing w:before="0" w:line="276" w:lineRule="auto"/>
        <w:rPr>
          <w:lang w:val="en-CA"/>
        </w:rPr>
      </w:pPr>
      <w:r w:rsidRPr="0002754E">
        <w:rPr>
          <w:lang w:val="en-CA"/>
        </w:rPr>
        <w:t>Current Position and Department</w:t>
      </w:r>
    </w:p>
    <w:p w14:paraId="4649D38E" w14:textId="041A650E" w:rsidR="000755EA" w:rsidRPr="0002754E" w:rsidRDefault="000755EA" w:rsidP="00374047">
      <w:pPr>
        <w:rPr>
          <w:lang w:val="en-CA"/>
        </w:rPr>
      </w:pPr>
      <w:r w:rsidRPr="0002754E">
        <w:rPr>
          <w:lang w:val="en-CA"/>
        </w:rPr>
        <w:t xml:space="preserve">Policy Analyst, External </w:t>
      </w:r>
      <w:proofErr w:type="gramStart"/>
      <w:r w:rsidRPr="0002754E">
        <w:rPr>
          <w:lang w:val="en-CA"/>
        </w:rPr>
        <w:t>Relations</w:t>
      </w:r>
      <w:proofErr w:type="gramEnd"/>
      <w:r w:rsidRPr="0002754E">
        <w:rPr>
          <w:lang w:val="en-CA"/>
        </w:rPr>
        <w:t xml:space="preserve"> and Engagement Division</w:t>
      </w:r>
    </w:p>
    <w:p w14:paraId="42E5C744" w14:textId="77777777" w:rsidR="000755EA" w:rsidRPr="0002754E" w:rsidRDefault="000755EA" w:rsidP="00374047">
      <w:pPr>
        <w:rPr>
          <w:lang w:val="en-CA"/>
        </w:rPr>
      </w:pPr>
      <w:r w:rsidRPr="0002754E">
        <w:rPr>
          <w:lang w:val="en-CA"/>
        </w:rPr>
        <w:t xml:space="preserve">Impact Assessment Agency of Canada </w:t>
      </w:r>
    </w:p>
    <w:p w14:paraId="555BB5F2" w14:textId="5324B94E" w:rsidR="000755EA" w:rsidRPr="0002754E" w:rsidRDefault="000755EA"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A5FF622" w14:textId="6F73774D" w:rsidR="000755EA" w:rsidRPr="0002754E" w:rsidRDefault="000755EA" w:rsidP="00374047">
      <w:pPr>
        <w:rPr>
          <w:b/>
          <w:lang w:val="en-CA"/>
        </w:rPr>
      </w:pPr>
      <w:r w:rsidRPr="0002754E">
        <w:rPr>
          <w:lang w:val="en-CA"/>
        </w:rPr>
        <w:t>Ottawa</w:t>
      </w:r>
    </w:p>
    <w:p w14:paraId="0E723B70" w14:textId="77777777" w:rsidR="000755EA" w:rsidRPr="0002754E" w:rsidRDefault="000755EA" w:rsidP="0008008E">
      <w:pPr>
        <w:pStyle w:val="Heading2"/>
        <w:spacing w:before="0" w:line="276" w:lineRule="auto"/>
        <w:rPr>
          <w:lang w:val="en-CA"/>
        </w:rPr>
      </w:pPr>
      <w:r w:rsidRPr="0002754E">
        <w:rPr>
          <w:lang w:val="en-CA"/>
        </w:rPr>
        <w:t>Language(s) of Communication</w:t>
      </w:r>
    </w:p>
    <w:p w14:paraId="4F5EFD4C" w14:textId="180211A5" w:rsidR="000755EA" w:rsidRPr="0002754E" w:rsidRDefault="000755EA" w:rsidP="00374047">
      <w:pPr>
        <w:rPr>
          <w:lang w:val="en-CA"/>
        </w:rPr>
      </w:pPr>
      <w:r w:rsidRPr="0002754E">
        <w:rPr>
          <w:lang w:val="en-CA"/>
        </w:rPr>
        <w:t>English and French</w:t>
      </w:r>
    </w:p>
    <w:p w14:paraId="0A281CA3" w14:textId="77777777" w:rsidR="000755EA" w:rsidRPr="0002754E" w:rsidRDefault="000755EA" w:rsidP="0008008E">
      <w:pPr>
        <w:pStyle w:val="Heading2"/>
        <w:spacing w:before="0" w:line="276" w:lineRule="auto"/>
        <w:rPr>
          <w:lang w:val="en-CA"/>
        </w:rPr>
      </w:pPr>
      <w:r w:rsidRPr="0002754E">
        <w:rPr>
          <w:lang w:val="en-CA"/>
        </w:rPr>
        <w:t>Areas of Expertise</w:t>
      </w:r>
    </w:p>
    <w:p w14:paraId="070F8010" w14:textId="77777777" w:rsidR="000755EA" w:rsidRPr="0002754E" w:rsidRDefault="000755EA" w:rsidP="00514620">
      <w:pPr>
        <w:pStyle w:val="ListParagraph"/>
        <w:numPr>
          <w:ilvl w:val="0"/>
          <w:numId w:val="47"/>
        </w:numPr>
        <w:spacing w:after="0"/>
        <w:rPr>
          <w:lang w:val="en-CA"/>
        </w:rPr>
      </w:pPr>
      <w:r w:rsidRPr="0002754E">
        <w:rPr>
          <w:lang w:val="en-CA"/>
        </w:rPr>
        <w:t xml:space="preserve">Accessibility and accommodations in the public service </w:t>
      </w:r>
    </w:p>
    <w:p w14:paraId="2A5B7A72" w14:textId="3E7AC620" w:rsidR="000755EA" w:rsidRPr="0002754E" w:rsidRDefault="000755EA" w:rsidP="00514620">
      <w:pPr>
        <w:pStyle w:val="ListParagraph"/>
        <w:numPr>
          <w:ilvl w:val="0"/>
          <w:numId w:val="47"/>
        </w:numPr>
        <w:spacing w:after="0"/>
        <w:rPr>
          <w:lang w:val="en-CA"/>
        </w:rPr>
      </w:pPr>
      <w:r w:rsidRPr="0002754E">
        <w:rPr>
          <w:lang w:val="en-CA"/>
        </w:rPr>
        <w:t>Public participation and Indigenous consultation</w:t>
      </w:r>
    </w:p>
    <w:p w14:paraId="3AC4E2C2" w14:textId="77777777" w:rsidR="000755EA" w:rsidRPr="0002754E" w:rsidRDefault="000755EA" w:rsidP="00514620">
      <w:pPr>
        <w:pStyle w:val="ListParagraph"/>
        <w:numPr>
          <w:ilvl w:val="0"/>
          <w:numId w:val="47"/>
        </w:numPr>
        <w:spacing w:after="0"/>
        <w:rPr>
          <w:lang w:val="en-CA"/>
        </w:rPr>
      </w:pPr>
      <w:r w:rsidRPr="0002754E">
        <w:rPr>
          <w:lang w:val="en-CA"/>
        </w:rPr>
        <w:t>Non-directive coaching</w:t>
      </w:r>
    </w:p>
    <w:p w14:paraId="7E25C251" w14:textId="77777777" w:rsidR="000755EA" w:rsidRPr="0002754E" w:rsidRDefault="000755EA" w:rsidP="0008008E">
      <w:pPr>
        <w:pStyle w:val="Heading2"/>
        <w:spacing w:before="0" w:line="276" w:lineRule="auto"/>
        <w:rPr>
          <w:lang w:val="en-CA"/>
        </w:rPr>
      </w:pPr>
      <w:r w:rsidRPr="0002754E">
        <w:rPr>
          <w:lang w:val="en-CA"/>
        </w:rPr>
        <w:t>Availability to Mentor</w:t>
      </w:r>
    </w:p>
    <w:p w14:paraId="1D7F65C4" w14:textId="77777777" w:rsidR="000755EA" w:rsidRPr="0002754E" w:rsidRDefault="000755EA" w:rsidP="00374047">
      <w:pPr>
        <w:rPr>
          <w:b/>
          <w:lang w:val="en-CA"/>
        </w:rPr>
      </w:pPr>
      <w:r w:rsidRPr="0002754E">
        <w:rPr>
          <w:lang w:val="en-CA"/>
        </w:rPr>
        <w:t>Every three weeks or once a month</w:t>
      </w:r>
    </w:p>
    <w:p w14:paraId="59634F22" w14:textId="26080A49" w:rsidR="000755EA" w:rsidRPr="0002754E" w:rsidRDefault="000755EA" w:rsidP="0008008E">
      <w:pPr>
        <w:pStyle w:val="Heading2"/>
        <w:spacing w:before="0" w:line="276" w:lineRule="auto"/>
        <w:rPr>
          <w:lang w:val="en-CA"/>
        </w:rPr>
      </w:pPr>
      <w:r w:rsidRPr="0002754E">
        <w:rPr>
          <w:lang w:val="en-CA"/>
        </w:rPr>
        <w:t>Contact Details</w:t>
      </w:r>
    </w:p>
    <w:p w14:paraId="61D28F4A" w14:textId="77777777" w:rsidR="000755EA" w:rsidRPr="0002754E" w:rsidRDefault="00000000" w:rsidP="00374047">
      <w:pPr>
        <w:rPr>
          <w:lang w:val="en-CA"/>
        </w:rPr>
      </w:pPr>
      <w:hyperlink r:id="rId69" w:history="1">
        <w:r w:rsidR="000755EA" w:rsidRPr="0002754E">
          <w:rPr>
            <w:rStyle w:val="Hyperlink"/>
            <w:lang w:val="en-CA"/>
          </w:rPr>
          <w:t>stacy.muise@iaac-aeic.gc.ca</w:t>
        </w:r>
      </w:hyperlink>
    </w:p>
    <w:p w14:paraId="51DFA51D" w14:textId="2D841461" w:rsidR="006473C1" w:rsidRPr="0002754E" w:rsidRDefault="000755EA" w:rsidP="00374047">
      <w:pPr>
        <w:rPr>
          <w:lang w:val="en-CA"/>
        </w:rPr>
      </w:pPr>
      <w:r w:rsidRPr="0002754E">
        <w:rPr>
          <w:lang w:val="en-CA"/>
        </w:rPr>
        <w:t>343-553-8751</w:t>
      </w:r>
    </w:p>
    <w:p w14:paraId="3F0E9CAA" w14:textId="77777777" w:rsidR="006473C1" w:rsidRPr="0002754E" w:rsidRDefault="006473C1" w:rsidP="0008008E">
      <w:pPr>
        <w:keepLines w:val="0"/>
        <w:spacing w:after="0"/>
        <w:rPr>
          <w:lang w:val="en-CA"/>
        </w:rPr>
      </w:pPr>
      <w:r w:rsidRPr="0002754E">
        <w:rPr>
          <w:lang w:val="en-CA"/>
        </w:rPr>
        <w:br w:type="page"/>
      </w:r>
    </w:p>
    <w:p w14:paraId="21A6753B" w14:textId="593C7A2F" w:rsidR="009717C0" w:rsidRPr="0002754E" w:rsidRDefault="009717C0" w:rsidP="009B3B77">
      <w:pPr>
        <w:pStyle w:val="Heading1"/>
        <w:rPr>
          <w:lang w:val="en-CA"/>
        </w:rPr>
      </w:pPr>
      <w:bookmarkStart w:id="119" w:name="_Toc137793552"/>
      <w:r w:rsidRPr="0002754E">
        <w:rPr>
          <w:lang w:val="en-CA"/>
        </w:rPr>
        <w:lastRenderedPageBreak/>
        <w:t>STEFAN SIMARD (HE/HIM)</w:t>
      </w:r>
      <w:bookmarkEnd w:id="119"/>
    </w:p>
    <w:p w14:paraId="09EC1547" w14:textId="77777777" w:rsidR="009717C0" w:rsidRPr="0002754E" w:rsidRDefault="009717C0" w:rsidP="0008008E">
      <w:pPr>
        <w:spacing w:after="0"/>
        <w:rPr>
          <w:lang w:val="en-CA"/>
        </w:rPr>
      </w:pPr>
      <w:r w:rsidRPr="0002754E">
        <w:rPr>
          <w:noProof/>
          <w:lang w:val="en-CA"/>
        </w:rPr>
        <w:drawing>
          <wp:inline distT="0" distB="0" distL="0" distR="0" wp14:anchorId="5DAAFD5D" wp14:editId="029CD5F6">
            <wp:extent cx="1497940" cy="2086940"/>
            <wp:effectExtent l="133350" t="133350" r="140970" b="123190"/>
            <wp:docPr id="27" name="Picture 27" descr="Picture or Stefan Simard:  a white man with brown eyes and short brown hair. He has a brown beard. He is pictured with a goofy smile, wearing a purple patterned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descr="Picture or Stefan Simard:  a white man with brown eyes and short brown hair. He has a brown beard. He is pictured with a goofy smile, wearing a purple patterned shirt."/>
                    <pic:cNvPicPr/>
                  </pic:nvPicPr>
                  <pic:blipFill>
                    <a:blip r:embed="rId70" cstate="print">
                      <a:extLst>
                        <a:ext uri="{28A0092B-C50C-407E-A947-70E740481C1C}">
                          <a14:useLocalDpi xmlns:a14="http://schemas.microsoft.com/office/drawing/2010/main" val="0"/>
                        </a:ext>
                      </a:extLst>
                    </a:blip>
                    <a:srcRect l="8230" r="8230"/>
                    <a:stretch>
                      <a:fillRect/>
                    </a:stretch>
                  </pic:blipFill>
                  <pic:spPr bwMode="auto">
                    <a:xfrm>
                      <a:off x="0" y="0"/>
                      <a:ext cx="1501275" cy="2091587"/>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0F90B27" w14:textId="77777777" w:rsidR="009717C0" w:rsidRPr="0002754E" w:rsidRDefault="009717C0" w:rsidP="0008008E">
      <w:pPr>
        <w:pStyle w:val="Heading2"/>
        <w:spacing w:before="0" w:line="276" w:lineRule="auto"/>
        <w:rPr>
          <w:lang w:val="en-CA"/>
        </w:rPr>
      </w:pPr>
      <w:r w:rsidRPr="0002754E">
        <w:rPr>
          <w:lang w:val="en-CA"/>
        </w:rPr>
        <w:t>Current Position and Department</w:t>
      </w:r>
    </w:p>
    <w:p w14:paraId="0930A8B4" w14:textId="77777777" w:rsidR="00EC579F" w:rsidRPr="0002754E" w:rsidRDefault="009717C0" w:rsidP="00374047">
      <w:pPr>
        <w:rPr>
          <w:lang w:val="en-CA"/>
        </w:rPr>
      </w:pPr>
      <w:r w:rsidRPr="0002754E">
        <w:rPr>
          <w:lang w:val="en-CA"/>
        </w:rPr>
        <w:t>Senior Taxpayer Relief Officer</w:t>
      </w:r>
      <w:r w:rsidR="00EC579F" w:rsidRPr="0002754E">
        <w:rPr>
          <w:lang w:val="en-CA"/>
        </w:rPr>
        <w:t>, Western - Appeals and Service Feedback Operations Division, Appeals Programs Operations Directorate Appeals Branch</w:t>
      </w:r>
    </w:p>
    <w:p w14:paraId="22BFDC26" w14:textId="3FF6207B" w:rsidR="00EC579F" w:rsidRPr="0002754E" w:rsidRDefault="00EC579F" w:rsidP="00374047">
      <w:pPr>
        <w:rPr>
          <w:lang w:val="en-CA"/>
        </w:rPr>
      </w:pPr>
      <w:r w:rsidRPr="0002754E">
        <w:rPr>
          <w:lang w:val="en-CA"/>
        </w:rPr>
        <w:t>Canada Revenue Agency</w:t>
      </w:r>
    </w:p>
    <w:p w14:paraId="38FDF00C" w14:textId="3A401263" w:rsidR="009717C0" w:rsidRPr="0002754E" w:rsidRDefault="009717C0"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0EEC305" w14:textId="1681CF14" w:rsidR="009717C0" w:rsidRPr="0002754E" w:rsidRDefault="00EC579F" w:rsidP="00374047">
      <w:pPr>
        <w:rPr>
          <w:b/>
          <w:lang w:val="en-CA"/>
        </w:rPr>
      </w:pPr>
      <w:r w:rsidRPr="0002754E">
        <w:rPr>
          <w:lang w:val="en-CA"/>
        </w:rPr>
        <w:t>Winnipeg</w:t>
      </w:r>
    </w:p>
    <w:p w14:paraId="62BC554E" w14:textId="77777777" w:rsidR="009717C0" w:rsidRPr="0002754E" w:rsidRDefault="009717C0" w:rsidP="0008008E">
      <w:pPr>
        <w:pStyle w:val="Heading2"/>
        <w:spacing w:before="0" w:line="276" w:lineRule="auto"/>
        <w:rPr>
          <w:lang w:val="en-CA"/>
        </w:rPr>
      </w:pPr>
      <w:r w:rsidRPr="0002754E">
        <w:rPr>
          <w:lang w:val="en-CA"/>
        </w:rPr>
        <w:t>Language(s) of Communication</w:t>
      </w:r>
    </w:p>
    <w:p w14:paraId="6E217DE8" w14:textId="0CF1DEED" w:rsidR="009717C0" w:rsidRPr="0002754E" w:rsidRDefault="009717C0" w:rsidP="00374047">
      <w:pPr>
        <w:rPr>
          <w:lang w:val="en-CA"/>
        </w:rPr>
      </w:pPr>
      <w:r w:rsidRPr="0002754E">
        <w:rPr>
          <w:lang w:val="en-CA"/>
        </w:rPr>
        <w:t xml:space="preserve">English </w:t>
      </w:r>
    </w:p>
    <w:p w14:paraId="15E81A28" w14:textId="77777777" w:rsidR="009717C0" w:rsidRPr="0002754E" w:rsidRDefault="009717C0" w:rsidP="0008008E">
      <w:pPr>
        <w:pStyle w:val="Heading2"/>
        <w:spacing w:before="0" w:line="276" w:lineRule="auto"/>
        <w:rPr>
          <w:lang w:val="en-CA"/>
        </w:rPr>
      </w:pPr>
      <w:r w:rsidRPr="0002754E">
        <w:rPr>
          <w:lang w:val="en-CA"/>
        </w:rPr>
        <w:t>Areas of Expertise</w:t>
      </w:r>
    </w:p>
    <w:p w14:paraId="0FD0949A" w14:textId="487FE6EB" w:rsidR="009717C0" w:rsidRPr="0002754E" w:rsidRDefault="00EC579F" w:rsidP="00514620">
      <w:pPr>
        <w:pStyle w:val="ListParagraph"/>
        <w:numPr>
          <w:ilvl w:val="0"/>
          <w:numId w:val="48"/>
        </w:numPr>
        <w:spacing w:after="0"/>
        <w:rPr>
          <w:lang w:val="en-CA"/>
        </w:rPr>
      </w:pPr>
      <w:r w:rsidRPr="0002754E">
        <w:rPr>
          <w:lang w:val="en-CA"/>
        </w:rPr>
        <w:t>Professional life and neurodivergence</w:t>
      </w:r>
    </w:p>
    <w:p w14:paraId="111CAE5D" w14:textId="51289A4A" w:rsidR="00EC579F" w:rsidRPr="0002754E" w:rsidRDefault="00EC579F" w:rsidP="00514620">
      <w:pPr>
        <w:pStyle w:val="ListParagraph"/>
        <w:numPr>
          <w:ilvl w:val="0"/>
          <w:numId w:val="48"/>
        </w:numPr>
        <w:spacing w:after="0"/>
        <w:rPr>
          <w:lang w:val="en-CA"/>
        </w:rPr>
      </w:pPr>
      <w:r w:rsidRPr="0002754E">
        <w:rPr>
          <w:lang w:val="en-CA"/>
        </w:rPr>
        <w:t xml:space="preserve">Self-acceptance and building </w:t>
      </w:r>
      <w:proofErr w:type="gramStart"/>
      <w:r w:rsidRPr="0002754E">
        <w:rPr>
          <w:lang w:val="en-CA"/>
        </w:rPr>
        <w:t>confidence</w:t>
      </w:r>
      <w:proofErr w:type="gramEnd"/>
    </w:p>
    <w:p w14:paraId="1A94934B" w14:textId="59D8EB2B" w:rsidR="00EC579F" w:rsidRPr="0002754E" w:rsidRDefault="00EC579F" w:rsidP="00514620">
      <w:pPr>
        <w:pStyle w:val="ListParagraph"/>
        <w:numPr>
          <w:ilvl w:val="0"/>
          <w:numId w:val="48"/>
        </w:numPr>
        <w:spacing w:after="0"/>
        <w:rPr>
          <w:lang w:val="en-CA"/>
        </w:rPr>
      </w:pPr>
      <w:r w:rsidRPr="0002754E">
        <w:rPr>
          <w:lang w:val="en-CA"/>
        </w:rPr>
        <w:t>Self-care and work-life balance strategies</w:t>
      </w:r>
    </w:p>
    <w:p w14:paraId="4FE197EF" w14:textId="77777777" w:rsidR="009717C0" w:rsidRPr="0002754E" w:rsidRDefault="009717C0" w:rsidP="0008008E">
      <w:pPr>
        <w:pStyle w:val="Heading2"/>
        <w:spacing w:before="0" w:line="276" w:lineRule="auto"/>
        <w:rPr>
          <w:lang w:val="en-CA"/>
        </w:rPr>
      </w:pPr>
      <w:r w:rsidRPr="0002754E">
        <w:rPr>
          <w:lang w:val="en-CA"/>
        </w:rPr>
        <w:t>Availability to Mentor</w:t>
      </w:r>
    </w:p>
    <w:p w14:paraId="0CB5EE85" w14:textId="77777777" w:rsidR="00EC579F" w:rsidRPr="0002754E" w:rsidRDefault="00EC579F" w:rsidP="00374047">
      <w:pPr>
        <w:rPr>
          <w:b/>
          <w:lang w:val="en-CA"/>
        </w:rPr>
      </w:pPr>
      <w:r w:rsidRPr="0002754E">
        <w:rPr>
          <w:lang w:val="en-CA"/>
        </w:rPr>
        <w:t>Once per week</w:t>
      </w:r>
    </w:p>
    <w:p w14:paraId="235CD46A" w14:textId="6FB84EDA" w:rsidR="009717C0" w:rsidRPr="0002754E" w:rsidRDefault="009717C0" w:rsidP="0008008E">
      <w:pPr>
        <w:pStyle w:val="Heading2"/>
        <w:spacing w:before="0" w:line="276" w:lineRule="auto"/>
        <w:rPr>
          <w:lang w:val="en-CA"/>
        </w:rPr>
      </w:pPr>
      <w:r w:rsidRPr="0002754E">
        <w:rPr>
          <w:lang w:val="en-CA"/>
        </w:rPr>
        <w:t>Contact Details</w:t>
      </w:r>
    </w:p>
    <w:p w14:paraId="18C04E37" w14:textId="77777777" w:rsidR="00EC579F" w:rsidRPr="0002754E" w:rsidRDefault="00000000" w:rsidP="00374047">
      <w:pPr>
        <w:rPr>
          <w:lang w:val="en-CA"/>
        </w:rPr>
      </w:pPr>
      <w:hyperlink r:id="rId71" w:history="1">
        <w:r w:rsidR="00EC579F" w:rsidRPr="0002754E">
          <w:rPr>
            <w:rStyle w:val="Hyperlink"/>
            <w:lang w:val="en-CA"/>
          </w:rPr>
          <w:t>Stefan.Simard@cra-arc.gc.ca</w:t>
        </w:r>
      </w:hyperlink>
      <w:r w:rsidR="00EC579F" w:rsidRPr="0002754E">
        <w:rPr>
          <w:lang w:val="en-CA"/>
        </w:rPr>
        <w:t xml:space="preserve"> </w:t>
      </w:r>
    </w:p>
    <w:p w14:paraId="1B4419C4" w14:textId="1E9D3970" w:rsidR="00FD34F3" w:rsidRPr="0002754E" w:rsidRDefault="00EC579F" w:rsidP="00374047">
      <w:pPr>
        <w:rPr>
          <w:lang w:val="en-CA"/>
        </w:rPr>
      </w:pPr>
      <w:r w:rsidRPr="0002754E">
        <w:rPr>
          <w:lang w:val="en-CA"/>
        </w:rPr>
        <w:t>204-430-2286</w:t>
      </w:r>
      <w:r w:rsidR="00FD34F3" w:rsidRPr="0002754E">
        <w:rPr>
          <w:lang w:val="en-CA"/>
        </w:rPr>
        <w:br w:type="page"/>
      </w:r>
    </w:p>
    <w:p w14:paraId="49E4EB35" w14:textId="161C8265" w:rsidR="007C550A" w:rsidRPr="0002754E" w:rsidRDefault="007C550A" w:rsidP="009B3B77">
      <w:pPr>
        <w:pStyle w:val="Heading1"/>
        <w:rPr>
          <w:lang w:val="en-CA"/>
        </w:rPr>
      </w:pPr>
      <w:bookmarkStart w:id="120" w:name="_Hlk136351647"/>
      <w:bookmarkStart w:id="121" w:name="_Toc137793553"/>
      <w:r w:rsidRPr="0002754E">
        <w:rPr>
          <w:lang w:val="en-CA"/>
        </w:rPr>
        <w:lastRenderedPageBreak/>
        <w:t>T</w:t>
      </w:r>
      <w:r w:rsidR="00FD6B73" w:rsidRPr="0002754E">
        <w:rPr>
          <w:lang w:val="en-CA"/>
        </w:rPr>
        <w:t xml:space="preserve">ESS </w:t>
      </w:r>
      <w:bookmarkEnd w:id="120"/>
      <w:r w:rsidR="00FD6B73" w:rsidRPr="0002754E">
        <w:rPr>
          <w:lang w:val="en-CA"/>
        </w:rPr>
        <w:t xml:space="preserve">MACMILLAN </w:t>
      </w:r>
      <w:r w:rsidRPr="0002754E">
        <w:rPr>
          <w:lang w:val="en-CA"/>
        </w:rPr>
        <w:t>(</w:t>
      </w:r>
      <w:r w:rsidR="00FD6B73" w:rsidRPr="0002754E">
        <w:rPr>
          <w:lang w:val="en-CA"/>
        </w:rPr>
        <w:t>SHE/HER</w:t>
      </w:r>
      <w:r w:rsidRPr="0002754E">
        <w:rPr>
          <w:lang w:val="en-CA"/>
        </w:rPr>
        <w:t>)</w:t>
      </w:r>
      <w:bookmarkEnd w:id="121"/>
    </w:p>
    <w:p w14:paraId="6E203EFF" w14:textId="77777777" w:rsidR="007C550A" w:rsidRPr="0002754E" w:rsidRDefault="007C550A" w:rsidP="0008008E">
      <w:pPr>
        <w:pStyle w:val="Heading2"/>
        <w:spacing w:before="0" w:line="276" w:lineRule="auto"/>
        <w:rPr>
          <w:lang w:val="en-CA"/>
        </w:rPr>
      </w:pPr>
      <w:r w:rsidRPr="0002754E">
        <w:rPr>
          <w:lang w:val="en-CA"/>
        </w:rPr>
        <w:t>Current Position and Department</w:t>
      </w:r>
    </w:p>
    <w:p w14:paraId="7D1B1D30" w14:textId="4669C749" w:rsidR="007C550A" w:rsidRPr="0002754E" w:rsidRDefault="007C550A" w:rsidP="00A52F4B">
      <w:pPr>
        <w:rPr>
          <w:lang w:val="en-CA"/>
        </w:rPr>
      </w:pPr>
      <w:r w:rsidRPr="0002754E">
        <w:rPr>
          <w:lang w:val="en-CA"/>
        </w:rPr>
        <w:t>Analyst, Conservation &amp; Protection</w:t>
      </w:r>
    </w:p>
    <w:p w14:paraId="1FA1A769" w14:textId="77777777" w:rsidR="007C550A" w:rsidRPr="0002754E" w:rsidRDefault="007C550A" w:rsidP="00A52F4B">
      <w:pPr>
        <w:rPr>
          <w:lang w:val="en-CA"/>
        </w:rPr>
      </w:pPr>
      <w:r w:rsidRPr="0002754E">
        <w:rPr>
          <w:lang w:val="en-CA"/>
        </w:rPr>
        <w:t xml:space="preserve">Fisheries and Oceans Canada </w:t>
      </w:r>
    </w:p>
    <w:p w14:paraId="07A71684" w14:textId="2B601210" w:rsidR="007C550A" w:rsidRPr="0002754E" w:rsidRDefault="007C550A"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30177622" w14:textId="653DE36F" w:rsidR="007C550A" w:rsidRPr="0002754E" w:rsidRDefault="007C550A" w:rsidP="00A52F4B">
      <w:pPr>
        <w:rPr>
          <w:lang w:val="en-CA"/>
        </w:rPr>
      </w:pPr>
      <w:r w:rsidRPr="0002754E">
        <w:rPr>
          <w:lang w:val="en-CA"/>
        </w:rPr>
        <w:t>Capital National Region</w:t>
      </w:r>
    </w:p>
    <w:p w14:paraId="0F1BC854" w14:textId="77777777" w:rsidR="007C550A" w:rsidRPr="0002754E" w:rsidRDefault="007C550A" w:rsidP="0008008E">
      <w:pPr>
        <w:pStyle w:val="Heading2"/>
        <w:spacing w:before="0" w:line="276" w:lineRule="auto"/>
        <w:rPr>
          <w:lang w:val="en-CA"/>
        </w:rPr>
      </w:pPr>
      <w:r w:rsidRPr="0002754E">
        <w:rPr>
          <w:lang w:val="en-CA"/>
        </w:rPr>
        <w:t>Language(s) of Communication</w:t>
      </w:r>
    </w:p>
    <w:p w14:paraId="37E0E70D" w14:textId="4911A0A0" w:rsidR="007C550A" w:rsidRPr="0002754E" w:rsidRDefault="007C550A" w:rsidP="00A52F4B">
      <w:pPr>
        <w:rPr>
          <w:lang w:val="en-CA"/>
        </w:rPr>
      </w:pPr>
      <w:r w:rsidRPr="0002754E">
        <w:rPr>
          <w:lang w:val="en-CA"/>
        </w:rPr>
        <w:t>English</w:t>
      </w:r>
    </w:p>
    <w:p w14:paraId="4A0CC1D4" w14:textId="77777777" w:rsidR="007C550A" w:rsidRPr="0002754E" w:rsidRDefault="007C550A" w:rsidP="0008008E">
      <w:pPr>
        <w:pStyle w:val="Heading2"/>
        <w:spacing w:before="0" w:line="276" w:lineRule="auto"/>
        <w:rPr>
          <w:lang w:val="en-CA"/>
        </w:rPr>
      </w:pPr>
      <w:r w:rsidRPr="0002754E">
        <w:rPr>
          <w:lang w:val="en-CA"/>
        </w:rPr>
        <w:t>Areas of Expertise</w:t>
      </w:r>
    </w:p>
    <w:p w14:paraId="6674AF44" w14:textId="36ECD3F2" w:rsidR="007C550A" w:rsidRPr="0002754E" w:rsidRDefault="007C550A" w:rsidP="00514620">
      <w:pPr>
        <w:pStyle w:val="ListParagraph"/>
        <w:numPr>
          <w:ilvl w:val="0"/>
          <w:numId w:val="49"/>
        </w:numPr>
        <w:spacing w:after="0"/>
        <w:rPr>
          <w:lang w:val="en-CA"/>
        </w:rPr>
      </w:pPr>
      <w:r w:rsidRPr="0002754E">
        <w:rPr>
          <w:lang w:val="en-CA"/>
        </w:rPr>
        <w:t xml:space="preserve">Time Management Skills </w:t>
      </w:r>
    </w:p>
    <w:p w14:paraId="610E915C" w14:textId="77777777" w:rsidR="007C550A" w:rsidRPr="0002754E" w:rsidRDefault="007C550A" w:rsidP="00514620">
      <w:pPr>
        <w:pStyle w:val="ListParagraph"/>
        <w:numPr>
          <w:ilvl w:val="0"/>
          <w:numId w:val="49"/>
        </w:numPr>
        <w:spacing w:after="0"/>
        <w:rPr>
          <w:lang w:val="en-CA"/>
        </w:rPr>
      </w:pPr>
      <w:r w:rsidRPr="0002754E">
        <w:rPr>
          <w:lang w:val="en-CA"/>
        </w:rPr>
        <w:t>Work-Life Balance</w:t>
      </w:r>
    </w:p>
    <w:p w14:paraId="02B11DC1" w14:textId="77777777" w:rsidR="007C550A" w:rsidRPr="0002754E" w:rsidRDefault="007C550A" w:rsidP="00514620">
      <w:pPr>
        <w:pStyle w:val="ListParagraph"/>
        <w:numPr>
          <w:ilvl w:val="0"/>
          <w:numId w:val="49"/>
        </w:numPr>
        <w:spacing w:after="0"/>
        <w:rPr>
          <w:lang w:val="en-CA"/>
        </w:rPr>
      </w:pPr>
      <w:r w:rsidRPr="0002754E">
        <w:rPr>
          <w:lang w:val="en-CA"/>
        </w:rPr>
        <w:t>Navigating the Government of Canada as a new employee.</w:t>
      </w:r>
    </w:p>
    <w:p w14:paraId="075C3D32" w14:textId="360F40FE" w:rsidR="007C550A" w:rsidRPr="0002754E" w:rsidRDefault="007C550A" w:rsidP="00514620">
      <w:pPr>
        <w:pStyle w:val="ListParagraph"/>
        <w:numPr>
          <w:ilvl w:val="0"/>
          <w:numId w:val="49"/>
        </w:numPr>
        <w:spacing w:after="0"/>
        <w:rPr>
          <w:lang w:val="en-CA"/>
        </w:rPr>
      </w:pPr>
      <w:r w:rsidRPr="0002754E">
        <w:rPr>
          <w:lang w:val="en-CA"/>
        </w:rPr>
        <w:t>Accessing Accommodations</w:t>
      </w:r>
    </w:p>
    <w:p w14:paraId="78A45CCF" w14:textId="77777777" w:rsidR="007C550A" w:rsidRPr="0002754E" w:rsidRDefault="007C550A" w:rsidP="0008008E">
      <w:pPr>
        <w:pStyle w:val="Heading2"/>
        <w:spacing w:before="0" w:line="276" w:lineRule="auto"/>
        <w:rPr>
          <w:lang w:val="en-CA"/>
        </w:rPr>
      </w:pPr>
      <w:r w:rsidRPr="0002754E">
        <w:rPr>
          <w:lang w:val="en-CA"/>
        </w:rPr>
        <w:t>Availability to Mentor</w:t>
      </w:r>
    </w:p>
    <w:p w14:paraId="54897380" w14:textId="318B646B" w:rsidR="007C550A" w:rsidRPr="0002754E" w:rsidRDefault="007C550A" w:rsidP="00A52F4B">
      <w:pPr>
        <w:rPr>
          <w:lang w:val="en-CA"/>
        </w:rPr>
      </w:pPr>
      <w:r w:rsidRPr="0002754E">
        <w:rPr>
          <w:lang w:val="en-CA"/>
        </w:rPr>
        <w:t>1 or 2 times a month.</w:t>
      </w:r>
    </w:p>
    <w:p w14:paraId="3820CA8B" w14:textId="77777777" w:rsidR="007C550A" w:rsidRPr="0002754E" w:rsidRDefault="007C550A" w:rsidP="0008008E">
      <w:pPr>
        <w:pStyle w:val="Heading2"/>
        <w:spacing w:before="0" w:line="276" w:lineRule="auto"/>
        <w:rPr>
          <w:lang w:val="en-CA"/>
        </w:rPr>
      </w:pPr>
      <w:r w:rsidRPr="0002754E">
        <w:rPr>
          <w:lang w:val="en-CA"/>
        </w:rPr>
        <w:t>Contact Details</w:t>
      </w:r>
    </w:p>
    <w:bookmarkStart w:id="122" w:name="_Hlk136352158"/>
    <w:p w14:paraId="73F91A2D" w14:textId="060B261C" w:rsidR="00A06C79" w:rsidRPr="0002754E" w:rsidRDefault="007C550A" w:rsidP="00A52F4B">
      <w:pPr>
        <w:rPr>
          <w:lang w:val="en-CA"/>
        </w:rPr>
      </w:pPr>
      <w:r w:rsidRPr="0002754E">
        <w:rPr>
          <w:lang w:val="en-CA"/>
        </w:rPr>
        <w:fldChar w:fldCharType="begin"/>
      </w:r>
      <w:r w:rsidRPr="0002754E">
        <w:rPr>
          <w:lang w:val="en-CA"/>
        </w:rPr>
        <w:instrText xml:space="preserve"> HYPERLINK "mailto:Tess.Macmillan@dfo-mpo.gc.ca" </w:instrText>
      </w:r>
      <w:r w:rsidRPr="0002754E">
        <w:rPr>
          <w:lang w:val="en-CA"/>
        </w:rPr>
      </w:r>
      <w:r w:rsidRPr="0002754E">
        <w:rPr>
          <w:lang w:val="en-CA"/>
        </w:rPr>
        <w:fldChar w:fldCharType="separate"/>
      </w:r>
      <w:r w:rsidRPr="0002754E">
        <w:rPr>
          <w:rStyle w:val="Hyperlink"/>
          <w:lang w:val="en-CA"/>
        </w:rPr>
        <w:t>Tess.Macmillan@dfo-mpo.gc.ca</w:t>
      </w:r>
      <w:r w:rsidRPr="0002754E">
        <w:rPr>
          <w:lang w:val="en-CA"/>
        </w:rPr>
        <w:fldChar w:fldCharType="end"/>
      </w:r>
      <w:r w:rsidRPr="0002754E">
        <w:rPr>
          <w:lang w:val="en-CA"/>
        </w:rPr>
        <w:t xml:space="preserve"> </w:t>
      </w:r>
    </w:p>
    <w:p w14:paraId="74C1BA63" w14:textId="77777777" w:rsidR="00A06C79" w:rsidRPr="0002754E" w:rsidRDefault="00A06C79" w:rsidP="0008008E">
      <w:pPr>
        <w:keepLines w:val="0"/>
        <w:spacing w:after="0"/>
        <w:rPr>
          <w:lang w:val="en-CA"/>
        </w:rPr>
      </w:pPr>
      <w:r w:rsidRPr="0002754E">
        <w:rPr>
          <w:lang w:val="en-CA"/>
        </w:rPr>
        <w:br w:type="page"/>
      </w:r>
    </w:p>
    <w:p w14:paraId="0C50F3B4" w14:textId="494A9138" w:rsidR="00FD6B73" w:rsidRPr="0002754E" w:rsidRDefault="00FD6B73" w:rsidP="009B3B77">
      <w:pPr>
        <w:pStyle w:val="Heading1"/>
        <w:rPr>
          <w:lang w:val="en-CA"/>
        </w:rPr>
      </w:pPr>
      <w:bookmarkStart w:id="123" w:name="_Toc137793554"/>
      <w:bookmarkEnd w:id="122"/>
      <w:r w:rsidRPr="0002754E">
        <w:rPr>
          <w:lang w:val="en-CA"/>
        </w:rPr>
        <w:lastRenderedPageBreak/>
        <w:t>TOM WESTLAKE (HE/HIM)</w:t>
      </w:r>
      <w:bookmarkEnd w:id="123"/>
    </w:p>
    <w:p w14:paraId="18A1E75B" w14:textId="77777777" w:rsidR="00FD6B73" w:rsidRPr="0002754E" w:rsidRDefault="00FD6B73" w:rsidP="0008008E">
      <w:pPr>
        <w:pStyle w:val="Heading2"/>
        <w:spacing w:before="0" w:line="276" w:lineRule="auto"/>
        <w:rPr>
          <w:lang w:val="en-CA"/>
        </w:rPr>
      </w:pPr>
      <w:r w:rsidRPr="0002754E">
        <w:rPr>
          <w:lang w:val="en-CA"/>
        </w:rPr>
        <w:t>Current Position and Department</w:t>
      </w:r>
    </w:p>
    <w:p w14:paraId="7EAA9909" w14:textId="25F54151" w:rsidR="0083379E" w:rsidRPr="0002754E" w:rsidRDefault="0083379E" w:rsidP="00F36BF7">
      <w:pPr>
        <w:rPr>
          <w:lang w:val="en-CA"/>
        </w:rPr>
      </w:pPr>
      <w:r w:rsidRPr="0002754E">
        <w:rPr>
          <w:lang w:val="en-CA"/>
        </w:rPr>
        <w:t>Team Leader, Integrity Services Branch</w:t>
      </w:r>
    </w:p>
    <w:p w14:paraId="4FBF87EC" w14:textId="77777777" w:rsidR="0083379E" w:rsidRPr="0002754E" w:rsidRDefault="0083379E" w:rsidP="00F36BF7">
      <w:pPr>
        <w:rPr>
          <w:lang w:val="en-CA"/>
        </w:rPr>
      </w:pPr>
      <w:r w:rsidRPr="0002754E">
        <w:rPr>
          <w:lang w:val="en-CA"/>
        </w:rPr>
        <w:t>Service Canada</w:t>
      </w:r>
    </w:p>
    <w:p w14:paraId="190E1D14" w14:textId="66C9333D" w:rsidR="00FD6B73" w:rsidRPr="0002754E" w:rsidRDefault="00FD6B7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4D7E3A51" w14:textId="438D6B7B" w:rsidR="00FD6B73" w:rsidRPr="0002754E" w:rsidRDefault="0083379E" w:rsidP="00F36BF7">
      <w:pPr>
        <w:rPr>
          <w:lang w:val="en-CA"/>
        </w:rPr>
      </w:pPr>
      <w:r w:rsidRPr="0002754E">
        <w:rPr>
          <w:lang w:val="en-CA"/>
        </w:rPr>
        <w:t>London Ontario</w:t>
      </w:r>
    </w:p>
    <w:p w14:paraId="7E901C26" w14:textId="77777777" w:rsidR="00FD6B73" w:rsidRPr="0002754E" w:rsidRDefault="00FD6B73" w:rsidP="0008008E">
      <w:pPr>
        <w:pStyle w:val="Heading2"/>
        <w:spacing w:before="0" w:line="276" w:lineRule="auto"/>
        <w:rPr>
          <w:lang w:val="en-CA"/>
        </w:rPr>
      </w:pPr>
      <w:r w:rsidRPr="0002754E">
        <w:rPr>
          <w:lang w:val="en-CA"/>
        </w:rPr>
        <w:t>Language(s) of Communication</w:t>
      </w:r>
    </w:p>
    <w:p w14:paraId="7994DF21" w14:textId="77777777" w:rsidR="00FD6B73" w:rsidRPr="0002754E" w:rsidRDefault="00FD6B73" w:rsidP="00F36BF7">
      <w:pPr>
        <w:rPr>
          <w:lang w:val="en-CA"/>
        </w:rPr>
      </w:pPr>
      <w:r w:rsidRPr="0002754E">
        <w:rPr>
          <w:lang w:val="en-CA"/>
        </w:rPr>
        <w:t>English</w:t>
      </w:r>
    </w:p>
    <w:p w14:paraId="5F40E29B" w14:textId="77777777" w:rsidR="00FD6B73" w:rsidRPr="0002754E" w:rsidRDefault="00FD6B73" w:rsidP="0008008E">
      <w:pPr>
        <w:pStyle w:val="Heading2"/>
        <w:spacing w:before="0" w:line="276" w:lineRule="auto"/>
        <w:rPr>
          <w:lang w:val="en-CA"/>
        </w:rPr>
      </w:pPr>
      <w:r w:rsidRPr="0002754E">
        <w:rPr>
          <w:lang w:val="en-CA"/>
        </w:rPr>
        <w:t>Areas of Expertise</w:t>
      </w:r>
    </w:p>
    <w:p w14:paraId="57424A9F" w14:textId="464393D3" w:rsidR="00FD6B73" w:rsidRPr="0002754E" w:rsidRDefault="0083379E" w:rsidP="00514620">
      <w:pPr>
        <w:pStyle w:val="ListParagraph"/>
        <w:numPr>
          <w:ilvl w:val="0"/>
          <w:numId w:val="50"/>
        </w:numPr>
        <w:spacing w:after="0"/>
        <w:rPr>
          <w:lang w:val="en-CA"/>
        </w:rPr>
      </w:pPr>
      <w:r w:rsidRPr="0002754E">
        <w:rPr>
          <w:lang w:val="en-CA"/>
        </w:rPr>
        <w:t>ADHD</w:t>
      </w:r>
    </w:p>
    <w:p w14:paraId="24432292" w14:textId="77777777" w:rsidR="0083379E" w:rsidRPr="0002754E" w:rsidRDefault="0083379E" w:rsidP="00514620">
      <w:pPr>
        <w:pStyle w:val="ListParagraph"/>
        <w:numPr>
          <w:ilvl w:val="0"/>
          <w:numId w:val="50"/>
        </w:numPr>
        <w:spacing w:after="0"/>
        <w:rPr>
          <w:lang w:val="en-CA"/>
        </w:rPr>
      </w:pPr>
      <w:r w:rsidRPr="0002754E">
        <w:rPr>
          <w:lang w:val="en-CA"/>
        </w:rPr>
        <w:t>Strategic &amp; Analytical Thinking</w:t>
      </w:r>
    </w:p>
    <w:p w14:paraId="751EDF64" w14:textId="4B3EC895" w:rsidR="00FD6B73" w:rsidRPr="0002754E" w:rsidRDefault="0083379E" w:rsidP="00514620">
      <w:pPr>
        <w:pStyle w:val="ListParagraph"/>
        <w:numPr>
          <w:ilvl w:val="0"/>
          <w:numId w:val="50"/>
        </w:numPr>
        <w:spacing w:after="0"/>
        <w:rPr>
          <w:lang w:val="en-CA"/>
        </w:rPr>
      </w:pPr>
      <w:r w:rsidRPr="0002754E">
        <w:rPr>
          <w:lang w:val="en-CA"/>
        </w:rPr>
        <w:t>Process development</w:t>
      </w:r>
    </w:p>
    <w:p w14:paraId="3C6CF5F1" w14:textId="77777777" w:rsidR="00FD6B73" w:rsidRPr="0002754E" w:rsidRDefault="00FD6B73" w:rsidP="0008008E">
      <w:pPr>
        <w:pStyle w:val="Heading2"/>
        <w:spacing w:before="0" w:line="276" w:lineRule="auto"/>
        <w:rPr>
          <w:lang w:val="en-CA"/>
        </w:rPr>
      </w:pPr>
      <w:r w:rsidRPr="0002754E">
        <w:rPr>
          <w:lang w:val="en-CA"/>
        </w:rPr>
        <w:t>Availability to Mentor</w:t>
      </w:r>
    </w:p>
    <w:p w14:paraId="54D03EA3" w14:textId="77777777" w:rsidR="0083379E" w:rsidRPr="0002754E" w:rsidRDefault="0083379E" w:rsidP="00F36BF7">
      <w:pPr>
        <w:rPr>
          <w:b/>
          <w:lang w:val="en-CA"/>
        </w:rPr>
      </w:pPr>
      <w:r w:rsidRPr="0002754E">
        <w:rPr>
          <w:lang w:val="en-CA"/>
        </w:rPr>
        <w:t xml:space="preserve">Bi-weekly or monthly basis for up to 1 hour per individual </w:t>
      </w:r>
    </w:p>
    <w:p w14:paraId="6B568485" w14:textId="6A9E452A" w:rsidR="00FD6B73" w:rsidRPr="0002754E" w:rsidRDefault="00FD6B73" w:rsidP="0008008E">
      <w:pPr>
        <w:pStyle w:val="Heading2"/>
        <w:spacing w:before="0" w:line="276" w:lineRule="auto"/>
        <w:rPr>
          <w:lang w:val="en-CA"/>
        </w:rPr>
      </w:pPr>
      <w:r w:rsidRPr="0002754E">
        <w:rPr>
          <w:lang w:val="en-CA"/>
        </w:rPr>
        <w:t>Contact Details</w:t>
      </w:r>
    </w:p>
    <w:p w14:paraId="1E26F622" w14:textId="77777777" w:rsidR="0083379E" w:rsidRPr="0002754E" w:rsidRDefault="00000000" w:rsidP="00F36BF7">
      <w:pPr>
        <w:rPr>
          <w:lang w:val="en-CA"/>
        </w:rPr>
      </w:pPr>
      <w:hyperlink r:id="rId72" w:history="1">
        <w:r w:rsidR="0083379E" w:rsidRPr="0002754E">
          <w:rPr>
            <w:rStyle w:val="Hyperlink"/>
            <w:lang w:val="en-CA"/>
          </w:rPr>
          <w:t>tom.westlake@servicecanada.gc.ca</w:t>
        </w:r>
      </w:hyperlink>
      <w:r w:rsidR="0083379E" w:rsidRPr="0002754E">
        <w:rPr>
          <w:lang w:val="en-CA"/>
        </w:rPr>
        <w:t xml:space="preserve"> </w:t>
      </w:r>
    </w:p>
    <w:p w14:paraId="7126C931" w14:textId="66C744AD" w:rsidR="00A06C79" w:rsidRPr="0002754E" w:rsidRDefault="0083379E" w:rsidP="00F36BF7">
      <w:pPr>
        <w:rPr>
          <w:lang w:val="en-CA"/>
        </w:rPr>
      </w:pPr>
      <w:r w:rsidRPr="0002754E">
        <w:rPr>
          <w:lang w:val="en-CA"/>
        </w:rPr>
        <w:t xml:space="preserve">519-317-5785 </w:t>
      </w:r>
    </w:p>
    <w:p w14:paraId="05A2972A" w14:textId="77777777" w:rsidR="00A06C79" w:rsidRPr="0002754E" w:rsidRDefault="00A06C79" w:rsidP="00F36BF7">
      <w:pPr>
        <w:rPr>
          <w:lang w:val="en-CA"/>
        </w:rPr>
      </w:pPr>
      <w:r w:rsidRPr="0002754E">
        <w:rPr>
          <w:lang w:val="en-CA"/>
        </w:rPr>
        <w:br w:type="page"/>
      </w:r>
    </w:p>
    <w:p w14:paraId="0F50D3E2" w14:textId="055F0AD2" w:rsidR="0083379E" w:rsidRPr="0002754E" w:rsidRDefault="0083379E" w:rsidP="009B3B77">
      <w:pPr>
        <w:pStyle w:val="Heading1"/>
        <w:rPr>
          <w:lang w:val="en-CA"/>
        </w:rPr>
      </w:pPr>
      <w:bookmarkStart w:id="124" w:name="_Toc137793555"/>
      <w:r w:rsidRPr="0002754E">
        <w:rPr>
          <w:lang w:val="en-CA"/>
        </w:rPr>
        <w:lastRenderedPageBreak/>
        <w:t>TRISTAN READMAN (HE/HIM)</w:t>
      </w:r>
      <w:bookmarkEnd w:id="124"/>
    </w:p>
    <w:p w14:paraId="2ADD411F" w14:textId="77777777" w:rsidR="0083379E" w:rsidRPr="0002754E" w:rsidRDefault="0083379E" w:rsidP="0008008E">
      <w:pPr>
        <w:spacing w:after="0"/>
        <w:rPr>
          <w:lang w:val="en-CA"/>
        </w:rPr>
      </w:pPr>
      <w:r w:rsidRPr="0002754E">
        <w:rPr>
          <w:noProof/>
          <w:lang w:val="en-CA"/>
        </w:rPr>
        <w:drawing>
          <wp:inline distT="0" distB="0" distL="0" distR="0" wp14:anchorId="5CC73795" wp14:editId="593BDB63">
            <wp:extent cx="1586471" cy="2148680"/>
            <wp:effectExtent l="133350" t="114300" r="128270" b="137795"/>
            <wp:docPr id="28" name="Picture 28" descr="Picture of Tristan Readman: an average height and build man with blue eyes, a blond/grey beard and bald on 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descr="Picture of Tristan Readman: an average height and build man with blue eyes, a blond/grey beard and bald on top."/>
                    <pic:cNvPicPr/>
                  </pic:nvPicPr>
                  <pic:blipFill>
                    <a:blip r:embed="rId73">
                      <a:extLst>
                        <a:ext uri="{28A0092B-C50C-407E-A947-70E740481C1C}">
                          <a14:useLocalDpi xmlns:a14="http://schemas.microsoft.com/office/drawing/2010/main" val="0"/>
                        </a:ext>
                      </a:extLst>
                    </a:blip>
                    <a:srcRect l="777" r="777"/>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51808B3" w14:textId="77777777" w:rsidR="0083379E" w:rsidRPr="0002754E" w:rsidRDefault="0083379E" w:rsidP="0008008E">
      <w:pPr>
        <w:pStyle w:val="Heading2"/>
        <w:spacing w:before="0" w:line="276" w:lineRule="auto"/>
        <w:rPr>
          <w:lang w:val="en-CA"/>
        </w:rPr>
      </w:pPr>
      <w:r w:rsidRPr="0002754E">
        <w:rPr>
          <w:lang w:val="en-CA"/>
        </w:rPr>
        <w:t>Current Position and Department</w:t>
      </w:r>
    </w:p>
    <w:p w14:paraId="0AAAAD9C" w14:textId="09F5AFA2" w:rsidR="0083379E" w:rsidRPr="0002754E" w:rsidRDefault="002E3169" w:rsidP="00F36BF7">
      <w:pPr>
        <w:rPr>
          <w:lang w:val="en-CA"/>
        </w:rPr>
      </w:pPr>
      <w:r w:rsidRPr="0002754E">
        <w:rPr>
          <w:lang w:val="en-CA"/>
        </w:rPr>
        <w:t>Regional Director, Integrated Technical Services</w:t>
      </w:r>
    </w:p>
    <w:p w14:paraId="50D2F397" w14:textId="75FB92A4" w:rsidR="0083379E" w:rsidRPr="0002754E" w:rsidRDefault="002E3169" w:rsidP="00F36BF7">
      <w:pPr>
        <w:rPr>
          <w:lang w:val="en-CA"/>
        </w:rPr>
      </w:pPr>
      <w:r w:rsidRPr="0002754E">
        <w:rPr>
          <w:lang w:val="en-CA"/>
        </w:rPr>
        <w:t>Canadian Coast Guard</w:t>
      </w:r>
    </w:p>
    <w:p w14:paraId="47D7D15B" w14:textId="77777777" w:rsidR="0083379E" w:rsidRPr="0002754E" w:rsidRDefault="0083379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D87604F" w14:textId="72FF0294" w:rsidR="0083379E" w:rsidRPr="0002754E" w:rsidRDefault="002E3169" w:rsidP="00F36BF7">
      <w:pPr>
        <w:rPr>
          <w:b/>
          <w:lang w:val="en-CA"/>
        </w:rPr>
      </w:pPr>
      <w:r w:rsidRPr="0002754E">
        <w:rPr>
          <w:lang w:val="en-CA"/>
        </w:rPr>
        <w:t>Victoria</w:t>
      </w:r>
    </w:p>
    <w:p w14:paraId="0D867EC9" w14:textId="77777777" w:rsidR="0083379E" w:rsidRPr="0002754E" w:rsidRDefault="0083379E" w:rsidP="0008008E">
      <w:pPr>
        <w:pStyle w:val="Heading2"/>
        <w:spacing w:before="0" w:line="276" w:lineRule="auto"/>
        <w:rPr>
          <w:lang w:val="en-CA"/>
        </w:rPr>
      </w:pPr>
      <w:r w:rsidRPr="0002754E">
        <w:rPr>
          <w:lang w:val="en-CA"/>
        </w:rPr>
        <w:t>Language(s) of Communication</w:t>
      </w:r>
    </w:p>
    <w:p w14:paraId="7BBA8E74" w14:textId="77777777" w:rsidR="0083379E" w:rsidRPr="0002754E" w:rsidRDefault="0083379E" w:rsidP="00F36BF7">
      <w:pPr>
        <w:rPr>
          <w:lang w:val="en-CA"/>
        </w:rPr>
      </w:pPr>
      <w:r w:rsidRPr="0002754E">
        <w:rPr>
          <w:lang w:val="en-CA"/>
        </w:rPr>
        <w:t xml:space="preserve">English </w:t>
      </w:r>
    </w:p>
    <w:p w14:paraId="3EF7E323" w14:textId="77777777" w:rsidR="0083379E" w:rsidRPr="0002754E" w:rsidRDefault="0083379E" w:rsidP="0008008E">
      <w:pPr>
        <w:pStyle w:val="Heading2"/>
        <w:spacing w:before="0" w:line="276" w:lineRule="auto"/>
        <w:rPr>
          <w:lang w:val="en-CA"/>
        </w:rPr>
      </w:pPr>
      <w:r w:rsidRPr="0002754E">
        <w:rPr>
          <w:lang w:val="en-CA"/>
        </w:rPr>
        <w:t>Areas of Expertise</w:t>
      </w:r>
    </w:p>
    <w:p w14:paraId="72B072E8" w14:textId="55F9F2DC" w:rsidR="0083379E" w:rsidRPr="0002754E" w:rsidRDefault="002E3169" w:rsidP="00514620">
      <w:pPr>
        <w:pStyle w:val="ListParagraph"/>
        <w:numPr>
          <w:ilvl w:val="0"/>
          <w:numId w:val="51"/>
        </w:numPr>
        <w:spacing w:after="0"/>
        <w:rPr>
          <w:lang w:val="en-CA"/>
        </w:rPr>
      </w:pPr>
      <w:r w:rsidRPr="0002754E">
        <w:rPr>
          <w:lang w:val="en-CA"/>
        </w:rPr>
        <w:t>Helping people showcase their abilities and career goals.</w:t>
      </w:r>
    </w:p>
    <w:p w14:paraId="42568602" w14:textId="379A8304" w:rsidR="002E3169" w:rsidRPr="0002754E" w:rsidRDefault="002E3169" w:rsidP="00514620">
      <w:pPr>
        <w:pStyle w:val="ListParagraph"/>
        <w:numPr>
          <w:ilvl w:val="0"/>
          <w:numId w:val="51"/>
        </w:numPr>
        <w:spacing w:after="0"/>
        <w:rPr>
          <w:lang w:val="en-CA"/>
        </w:rPr>
      </w:pPr>
      <w:r w:rsidRPr="0002754E">
        <w:rPr>
          <w:lang w:val="en-CA"/>
        </w:rPr>
        <w:t>Hiring process and how to navigate through them.</w:t>
      </w:r>
    </w:p>
    <w:p w14:paraId="63882E46" w14:textId="599E6887" w:rsidR="002E3169" w:rsidRPr="0002754E" w:rsidRDefault="002E3169" w:rsidP="00514620">
      <w:pPr>
        <w:pStyle w:val="ListParagraph"/>
        <w:numPr>
          <w:ilvl w:val="0"/>
          <w:numId w:val="51"/>
        </w:numPr>
        <w:spacing w:after="0"/>
        <w:rPr>
          <w:lang w:val="en-CA"/>
        </w:rPr>
      </w:pPr>
      <w:r w:rsidRPr="0002754E">
        <w:rPr>
          <w:lang w:val="en-CA"/>
        </w:rPr>
        <w:t>Technologies (use,</w:t>
      </w:r>
      <w:r w:rsidR="00A06C79" w:rsidRPr="0002754E">
        <w:rPr>
          <w:lang w:val="en-CA"/>
        </w:rPr>
        <w:t xml:space="preserve"> </w:t>
      </w:r>
      <w:proofErr w:type="gramStart"/>
      <w:r w:rsidRPr="0002754E">
        <w:rPr>
          <w:lang w:val="en-CA"/>
        </w:rPr>
        <w:t>tips</w:t>
      </w:r>
      <w:proofErr w:type="gramEnd"/>
      <w:r w:rsidRPr="0002754E">
        <w:rPr>
          <w:lang w:val="en-CA"/>
        </w:rPr>
        <w:t xml:space="preserve"> and tricks)</w:t>
      </w:r>
    </w:p>
    <w:p w14:paraId="70E36130" w14:textId="77777777" w:rsidR="0083379E" w:rsidRPr="0002754E" w:rsidRDefault="0083379E" w:rsidP="0008008E">
      <w:pPr>
        <w:pStyle w:val="Heading2"/>
        <w:spacing w:before="0" w:line="276" w:lineRule="auto"/>
        <w:rPr>
          <w:lang w:val="en-CA"/>
        </w:rPr>
      </w:pPr>
      <w:r w:rsidRPr="0002754E">
        <w:rPr>
          <w:lang w:val="en-CA"/>
        </w:rPr>
        <w:t>Availability to Mentor</w:t>
      </w:r>
    </w:p>
    <w:p w14:paraId="77014EEE" w14:textId="77777777" w:rsidR="002E3169" w:rsidRPr="0002754E" w:rsidRDefault="002E3169" w:rsidP="00F36BF7">
      <w:pPr>
        <w:rPr>
          <w:b/>
          <w:lang w:val="en-CA"/>
        </w:rPr>
      </w:pPr>
      <w:r w:rsidRPr="0002754E">
        <w:rPr>
          <w:lang w:val="en-CA"/>
        </w:rPr>
        <w:t>1-2 times a month for a session of 30 minutes to an hour, schedule permitting.</w:t>
      </w:r>
    </w:p>
    <w:p w14:paraId="4FE2A6F7" w14:textId="70047B76" w:rsidR="0083379E" w:rsidRPr="0002754E" w:rsidRDefault="0083379E" w:rsidP="0008008E">
      <w:pPr>
        <w:pStyle w:val="Heading2"/>
        <w:spacing w:before="0" w:line="276" w:lineRule="auto"/>
        <w:rPr>
          <w:lang w:val="en-CA"/>
        </w:rPr>
      </w:pPr>
      <w:r w:rsidRPr="0002754E">
        <w:rPr>
          <w:lang w:val="en-CA"/>
        </w:rPr>
        <w:t>Contact Details</w:t>
      </w:r>
    </w:p>
    <w:p w14:paraId="79E2AA58" w14:textId="7F574355" w:rsidR="002E3169" w:rsidRPr="0002754E" w:rsidRDefault="00000000" w:rsidP="00F36BF7">
      <w:pPr>
        <w:rPr>
          <w:lang w:val="en-CA"/>
        </w:rPr>
      </w:pPr>
      <w:hyperlink r:id="rId74" w:history="1">
        <w:r w:rsidR="002E3169" w:rsidRPr="0002754E">
          <w:rPr>
            <w:rStyle w:val="Hyperlink"/>
            <w:lang w:val="en-CA"/>
          </w:rPr>
          <w:t>Tristan.Readman@dfo-mpo.gc.ca</w:t>
        </w:r>
      </w:hyperlink>
    </w:p>
    <w:p w14:paraId="4B62D0F2" w14:textId="716C3FEF" w:rsidR="00A06C79" w:rsidRPr="0002754E" w:rsidRDefault="002E3169" w:rsidP="00F36BF7">
      <w:pPr>
        <w:rPr>
          <w:lang w:val="en-CA"/>
        </w:rPr>
      </w:pPr>
      <w:r w:rsidRPr="0002754E">
        <w:rPr>
          <w:lang w:val="en-CA"/>
        </w:rPr>
        <w:t>250-418-1412</w:t>
      </w:r>
    </w:p>
    <w:p w14:paraId="1AB993AF" w14:textId="77777777" w:rsidR="00A06C79" w:rsidRPr="0002754E" w:rsidRDefault="00A06C79" w:rsidP="0008008E">
      <w:pPr>
        <w:keepLines w:val="0"/>
        <w:spacing w:after="0"/>
        <w:rPr>
          <w:lang w:val="en-CA"/>
        </w:rPr>
      </w:pPr>
      <w:r w:rsidRPr="0002754E">
        <w:rPr>
          <w:lang w:val="en-CA"/>
        </w:rPr>
        <w:br w:type="page"/>
      </w:r>
    </w:p>
    <w:p w14:paraId="27537A6A" w14:textId="20CE4145" w:rsidR="0006087C" w:rsidRPr="0002754E" w:rsidRDefault="00A06C79" w:rsidP="009B3B77">
      <w:pPr>
        <w:pStyle w:val="Heading1"/>
        <w:rPr>
          <w:lang w:val="en-CA"/>
        </w:rPr>
      </w:pPr>
      <w:bookmarkStart w:id="125" w:name="_Toc137793556"/>
      <w:r w:rsidRPr="0002754E">
        <w:rPr>
          <w:lang w:val="en-CA"/>
        </w:rPr>
        <w:lastRenderedPageBreak/>
        <w:t>V</w:t>
      </w:r>
      <w:r w:rsidR="0006087C" w:rsidRPr="0002754E">
        <w:rPr>
          <w:lang w:val="en-CA"/>
        </w:rPr>
        <w:t>INCENT TAILLEFER</w:t>
      </w:r>
      <w:bookmarkEnd w:id="125"/>
      <w:r w:rsidR="0006087C" w:rsidRPr="0002754E">
        <w:rPr>
          <w:lang w:val="en-CA"/>
        </w:rPr>
        <w:t xml:space="preserve"> </w:t>
      </w:r>
    </w:p>
    <w:p w14:paraId="488C01AF" w14:textId="77777777" w:rsidR="0006087C" w:rsidRPr="0002754E" w:rsidRDefault="0006087C" w:rsidP="0008008E">
      <w:pPr>
        <w:spacing w:after="0"/>
        <w:rPr>
          <w:lang w:val="en-CA"/>
        </w:rPr>
      </w:pPr>
      <w:r w:rsidRPr="0002754E">
        <w:rPr>
          <w:noProof/>
          <w:lang w:val="en-CA"/>
        </w:rPr>
        <w:drawing>
          <wp:inline distT="0" distB="0" distL="0" distR="0" wp14:anchorId="42B1D8E1" wp14:editId="105C2B2B">
            <wp:extent cx="1388212" cy="1896745"/>
            <wp:effectExtent l="133350" t="133350" r="135890" b="122555"/>
            <wp:docPr id="35" name="Picture 35" descr="Picture of Vincent Taillefer: A white person wearing black glasses and a green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5" descr="Picture of Vincent Taillefer: A white person wearing black glasses and a green shirt."/>
                    <pic:cNvPicPr/>
                  </pic:nvPicPr>
                  <pic:blipFill>
                    <a:blip r:embed="rId75" cstate="print">
                      <a:extLst>
                        <a:ext uri="{28A0092B-C50C-407E-A947-70E740481C1C}">
                          <a14:useLocalDpi xmlns:a14="http://schemas.microsoft.com/office/drawing/2010/main" val="0"/>
                        </a:ext>
                      </a:extLst>
                    </a:blip>
                    <a:srcRect t="11970" b="11970"/>
                    <a:stretch>
                      <a:fillRect/>
                    </a:stretch>
                  </pic:blipFill>
                  <pic:spPr bwMode="auto">
                    <a:xfrm>
                      <a:off x="0" y="0"/>
                      <a:ext cx="1398163" cy="191034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E2973DC"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16E11A69" w14:textId="52A1A88D" w:rsidR="0006087C" w:rsidRPr="0002754E" w:rsidRDefault="0006087C" w:rsidP="008F0DEB">
      <w:pPr>
        <w:rPr>
          <w:lang w:val="en-CA"/>
        </w:rPr>
      </w:pPr>
      <w:r w:rsidRPr="0002754E">
        <w:rPr>
          <w:lang w:val="en-CA"/>
        </w:rPr>
        <w:t>Business Improvement Officer, Human Resources</w:t>
      </w:r>
    </w:p>
    <w:p w14:paraId="77865DC1" w14:textId="77777777" w:rsidR="0006087C" w:rsidRPr="0002754E" w:rsidRDefault="0006087C" w:rsidP="008F0DEB">
      <w:pPr>
        <w:rPr>
          <w:lang w:val="en-CA"/>
        </w:rPr>
      </w:pPr>
      <w:r w:rsidRPr="0002754E">
        <w:rPr>
          <w:lang w:val="en-CA"/>
        </w:rPr>
        <w:t>Infrastructure Canada</w:t>
      </w:r>
    </w:p>
    <w:p w14:paraId="23E3A700" w14:textId="7FF5107C"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6F8A6E5C" w14:textId="4D916EB3" w:rsidR="0006087C" w:rsidRPr="0002754E" w:rsidRDefault="0006087C" w:rsidP="008F0DEB">
      <w:pPr>
        <w:rPr>
          <w:lang w:val="en-CA"/>
        </w:rPr>
      </w:pPr>
      <w:r w:rsidRPr="0002754E">
        <w:rPr>
          <w:lang w:val="en-CA"/>
        </w:rPr>
        <w:t>Ottawa</w:t>
      </w:r>
    </w:p>
    <w:p w14:paraId="2CB8A494"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28E7DA2" w14:textId="5E9AC800" w:rsidR="0006087C" w:rsidRPr="0002754E" w:rsidRDefault="0006087C" w:rsidP="008F0DEB">
      <w:pPr>
        <w:rPr>
          <w:lang w:val="en-CA"/>
        </w:rPr>
      </w:pPr>
      <w:r w:rsidRPr="0002754E">
        <w:rPr>
          <w:lang w:val="en-CA"/>
        </w:rPr>
        <w:t>English and French</w:t>
      </w:r>
    </w:p>
    <w:p w14:paraId="6F768EB5"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4EF1183" w14:textId="5D093189" w:rsidR="0006087C" w:rsidRPr="0002754E" w:rsidRDefault="0006087C" w:rsidP="00514620">
      <w:pPr>
        <w:pStyle w:val="ListParagraph"/>
        <w:numPr>
          <w:ilvl w:val="0"/>
          <w:numId w:val="52"/>
        </w:numPr>
        <w:spacing w:after="0"/>
        <w:rPr>
          <w:lang w:val="en-CA"/>
        </w:rPr>
      </w:pPr>
      <w:r w:rsidRPr="0002754E">
        <w:rPr>
          <w:lang w:val="en-CA"/>
        </w:rPr>
        <w:t>Leadership</w:t>
      </w:r>
    </w:p>
    <w:p w14:paraId="51E347C1" w14:textId="5883C481" w:rsidR="0006087C" w:rsidRPr="0002754E" w:rsidRDefault="0006087C" w:rsidP="00514620">
      <w:pPr>
        <w:pStyle w:val="ListParagraph"/>
        <w:numPr>
          <w:ilvl w:val="0"/>
          <w:numId w:val="52"/>
        </w:numPr>
        <w:spacing w:after="0"/>
        <w:rPr>
          <w:lang w:val="en-CA"/>
        </w:rPr>
      </w:pPr>
      <w:r w:rsidRPr="0002754E">
        <w:rPr>
          <w:lang w:val="en-CA"/>
        </w:rPr>
        <w:t>Self-Improvement &amp; Character development</w:t>
      </w:r>
    </w:p>
    <w:p w14:paraId="393E73DC" w14:textId="707854B7" w:rsidR="0006087C" w:rsidRPr="0002754E" w:rsidRDefault="0006087C" w:rsidP="00514620">
      <w:pPr>
        <w:pStyle w:val="ListParagraph"/>
        <w:numPr>
          <w:ilvl w:val="0"/>
          <w:numId w:val="52"/>
        </w:numPr>
        <w:spacing w:after="0"/>
        <w:rPr>
          <w:lang w:val="en-CA"/>
        </w:rPr>
      </w:pPr>
      <w:r w:rsidRPr="0002754E">
        <w:rPr>
          <w:lang w:val="en-CA"/>
        </w:rPr>
        <w:t>Business</w:t>
      </w:r>
    </w:p>
    <w:p w14:paraId="227FB6D1"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0D95423" w14:textId="77777777" w:rsidR="0007331C" w:rsidRPr="0002754E" w:rsidRDefault="0007331C" w:rsidP="008F0DEB">
      <w:pPr>
        <w:rPr>
          <w:lang w:val="en-CA"/>
        </w:rPr>
      </w:pPr>
      <w:r w:rsidRPr="0002754E">
        <w:rPr>
          <w:lang w:val="en-CA"/>
        </w:rPr>
        <w:t>Once per week, 1-2 students</w:t>
      </w:r>
    </w:p>
    <w:p w14:paraId="304A6C40" w14:textId="1013C0D5"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2F1B9C9E" w14:textId="7FE0062E" w:rsidR="0007331C" w:rsidRPr="0002754E" w:rsidRDefault="00000000" w:rsidP="008F0DEB">
      <w:pPr>
        <w:rPr>
          <w:lang w:val="en-CA"/>
        </w:rPr>
      </w:pPr>
      <w:hyperlink r:id="rId76" w:history="1">
        <w:r w:rsidR="008F0DEB" w:rsidRPr="0002754E">
          <w:rPr>
            <w:rStyle w:val="Hyperlink"/>
            <w:lang w:val="en-CA"/>
          </w:rPr>
          <w:t>vincent.taillefer@infc.gc.ca</w:t>
        </w:r>
      </w:hyperlink>
      <w:r w:rsidR="008F0DEB" w:rsidRPr="0002754E">
        <w:rPr>
          <w:lang w:val="en-CA"/>
        </w:rPr>
        <w:t xml:space="preserve"> </w:t>
      </w:r>
    </w:p>
    <w:p w14:paraId="29A65887" w14:textId="367F36AA" w:rsidR="00A06C79" w:rsidRPr="0002754E" w:rsidRDefault="0007331C" w:rsidP="008F0DEB">
      <w:pPr>
        <w:rPr>
          <w:lang w:val="en-CA"/>
        </w:rPr>
      </w:pPr>
      <w:r w:rsidRPr="0002754E">
        <w:rPr>
          <w:lang w:val="en-CA"/>
        </w:rPr>
        <w:t>343-552-4499</w:t>
      </w:r>
      <w:r w:rsidR="0006087C" w:rsidRPr="0002754E">
        <w:rPr>
          <w:lang w:val="en-CA"/>
        </w:rPr>
        <w:t xml:space="preserve">  </w:t>
      </w:r>
      <w:r w:rsidR="00A06C79" w:rsidRPr="0002754E">
        <w:rPr>
          <w:lang w:val="en-CA"/>
        </w:rPr>
        <w:br w:type="page"/>
      </w:r>
    </w:p>
    <w:p w14:paraId="1D0E12CA" w14:textId="5E42ED9A" w:rsidR="00573CB1" w:rsidRPr="0002754E" w:rsidRDefault="00573CB1" w:rsidP="009B3B77">
      <w:pPr>
        <w:pStyle w:val="Heading1"/>
        <w:rPr>
          <w:lang w:val="en-CA"/>
        </w:rPr>
      </w:pPr>
      <w:bookmarkStart w:id="126" w:name="_Toc137793557"/>
      <w:r w:rsidRPr="0002754E">
        <w:rPr>
          <w:lang w:val="en-CA"/>
        </w:rPr>
        <w:lastRenderedPageBreak/>
        <w:t>WILLIAM (JOEL) SERSON (HE/HIM)</w:t>
      </w:r>
      <w:bookmarkEnd w:id="126"/>
    </w:p>
    <w:p w14:paraId="3FF3A10E" w14:textId="77777777" w:rsidR="00573CB1" w:rsidRPr="0002754E" w:rsidRDefault="00573CB1" w:rsidP="0008008E">
      <w:pPr>
        <w:spacing w:after="0"/>
        <w:rPr>
          <w:lang w:val="en-CA"/>
        </w:rPr>
      </w:pPr>
      <w:r w:rsidRPr="0002754E">
        <w:rPr>
          <w:noProof/>
          <w:lang w:val="en-CA"/>
        </w:rPr>
        <w:drawing>
          <wp:inline distT="0" distB="0" distL="0" distR="0" wp14:anchorId="54339365" wp14:editId="68CEE64E">
            <wp:extent cx="1454048" cy="2043049"/>
            <wp:effectExtent l="133350" t="133350" r="108585" b="128905"/>
            <wp:docPr id="41" name="Picture 41" descr="A picture of William (Joel )Serson. A bald white male with a beard and black shirt in front of a blue/green w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descr="A picture of William (Joel )Serson. A bald white male with a beard and black shirt in front of a blue/green wall."/>
                    <pic:cNvPicPr/>
                  </pic:nvPicPr>
                  <pic:blipFill rotWithShape="1">
                    <a:blip r:embed="rId77" cstate="print">
                      <a:extLst>
                        <a:ext uri="{28A0092B-C50C-407E-A947-70E740481C1C}">
                          <a14:useLocalDpi xmlns:a14="http://schemas.microsoft.com/office/drawing/2010/main" val="0"/>
                        </a:ext>
                      </a:extLst>
                    </a:blip>
                    <a:srcRect l="23579" r="34888"/>
                    <a:stretch/>
                  </pic:blipFill>
                  <pic:spPr bwMode="auto">
                    <a:xfrm>
                      <a:off x="0" y="0"/>
                      <a:ext cx="1458567" cy="2049398"/>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0766F7B"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5ED700B3" w14:textId="459A17D4" w:rsidR="00573CB1" w:rsidRPr="0002754E" w:rsidRDefault="00573CB1" w:rsidP="000673EA">
      <w:pPr>
        <w:rPr>
          <w:lang w:val="en-CA"/>
        </w:rPr>
      </w:pPr>
      <w:r w:rsidRPr="0002754E">
        <w:rPr>
          <w:lang w:val="en-CA"/>
        </w:rPr>
        <w:t>Change Management Officer, Office of Public</w:t>
      </w:r>
      <w:r w:rsidR="00F94B5A" w:rsidRPr="0002754E">
        <w:rPr>
          <w:lang w:val="en-CA"/>
        </w:rPr>
        <w:t xml:space="preserve"> </w:t>
      </w:r>
      <w:r w:rsidRPr="0002754E">
        <w:rPr>
          <w:lang w:val="en-CA"/>
        </w:rPr>
        <w:t>Service Accessibility</w:t>
      </w:r>
    </w:p>
    <w:p w14:paraId="4A13E444" w14:textId="77777777" w:rsidR="00573CB1" w:rsidRPr="0002754E" w:rsidRDefault="00573CB1" w:rsidP="000673EA">
      <w:pPr>
        <w:rPr>
          <w:lang w:val="en-CA"/>
        </w:rPr>
      </w:pPr>
      <w:r w:rsidRPr="0002754E">
        <w:rPr>
          <w:lang w:val="en-CA"/>
        </w:rPr>
        <w:t>Treasury Board Secretariat</w:t>
      </w:r>
    </w:p>
    <w:p w14:paraId="287BBD7A" w14:textId="5F7C9959"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E20CA30" w14:textId="77777777" w:rsidR="00573CB1" w:rsidRPr="0002754E" w:rsidRDefault="00573CB1" w:rsidP="000673EA">
      <w:pPr>
        <w:rPr>
          <w:lang w:val="en-CA"/>
        </w:rPr>
      </w:pPr>
      <w:r w:rsidRPr="0002754E">
        <w:rPr>
          <w:lang w:val="en-CA"/>
        </w:rPr>
        <w:t>Ottawa</w:t>
      </w:r>
    </w:p>
    <w:p w14:paraId="3AF95740"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0A94F47D" w14:textId="77777777" w:rsidR="00573CB1" w:rsidRPr="0002754E" w:rsidRDefault="00573CB1" w:rsidP="000673EA">
      <w:pPr>
        <w:rPr>
          <w:lang w:val="en-CA"/>
        </w:rPr>
      </w:pPr>
      <w:r w:rsidRPr="0002754E">
        <w:rPr>
          <w:lang w:val="en-CA"/>
        </w:rPr>
        <w:t>English and French</w:t>
      </w:r>
    </w:p>
    <w:p w14:paraId="0F7428C5"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2537D15E" w14:textId="77777777" w:rsidR="00F94B5A" w:rsidRPr="0002754E" w:rsidRDefault="00573CB1" w:rsidP="00514620">
      <w:pPr>
        <w:pStyle w:val="ListParagraph"/>
        <w:numPr>
          <w:ilvl w:val="0"/>
          <w:numId w:val="53"/>
        </w:numPr>
        <w:spacing w:after="0"/>
        <w:rPr>
          <w:lang w:val="en-CA"/>
        </w:rPr>
      </w:pPr>
      <w:r w:rsidRPr="0002754E">
        <w:rPr>
          <w:lang w:val="en-CA"/>
        </w:rPr>
        <w:t>The accessibility landscape of the public service</w:t>
      </w:r>
    </w:p>
    <w:p w14:paraId="1AF1FED1" w14:textId="77777777" w:rsidR="00F94B5A" w:rsidRPr="0002754E" w:rsidRDefault="00F94B5A" w:rsidP="00514620">
      <w:pPr>
        <w:pStyle w:val="ListParagraph"/>
        <w:numPr>
          <w:ilvl w:val="0"/>
          <w:numId w:val="53"/>
        </w:numPr>
        <w:spacing w:after="0"/>
        <w:rPr>
          <w:lang w:val="en-CA"/>
        </w:rPr>
      </w:pPr>
      <w:r w:rsidRPr="0002754E">
        <w:rPr>
          <w:lang w:val="en-CA"/>
        </w:rPr>
        <w:t>Advancing disability and inclusion</w:t>
      </w:r>
    </w:p>
    <w:p w14:paraId="180B39F5" w14:textId="19603585" w:rsidR="00F94B5A" w:rsidRPr="0002754E" w:rsidRDefault="00F94B5A" w:rsidP="00514620">
      <w:pPr>
        <w:pStyle w:val="ListParagraph"/>
        <w:numPr>
          <w:ilvl w:val="0"/>
          <w:numId w:val="53"/>
        </w:numPr>
        <w:spacing w:after="0"/>
        <w:rPr>
          <w:lang w:val="en-CA"/>
        </w:rPr>
      </w:pPr>
      <w:r w:rsidRPr="0002754E">
        <w:rPr>
          <w:lang w:val="en-CA"/>
        </w:rPr>
        <w:t xml:space="preserve">Network Persons with Disabilities  </w:t>
      </w:r>
    </w:p>
    <w:p w14:paraId="170996B8" w14:textId="2DF7D74C"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5E7BF99" w14:textId="297E4B14" w:rsidR="00573CB1" w:rsidRPr="0002754E" w:rsidRDefault="00F94B5A" w:rsidP="000673EA">
      <w:pPr>
        <w:rPr>
          <w:lang w:val="en-CA"/>
        </w:rPr>
      </w:pPr>
      <w:r w:rsidRPr="0002754E">
        <w:rPr>
          <w:lang w:val="en-CA"/>
        </w:rPr>
        <w:t>Bi-weekly</w:t>
      </w:r>
    </w:p>
    <w:p w14:paraId="06AE379D"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bookmarkStart w:id="127" w:name="_Hlk136356754"/>
    <w:p w14:paraId="3CE2646E" w14:textId="685438AC" w:rsidR="00590364" w:rsidRPr="0002754E" w:rsidRDefault="00F94B5A" w:rsidP="000673EA">
      <w:pPr>
        <w:rPr>
          <w:lang w:val="en-CA"/>
        </w:rPr>
      </w:pPr>
      <w:r w:rsidRPr="0002754E">
        <w:rPr>
          <w:lang w:val="en-CA"/>
        </w:rPr>
        <w:fldChar w:fldCharType="begin"/>
      </w:r>
      <w:r w:rsidRPr="0002754E">
        <w:rPr>
          <w:lang w:val="en-CA"/>
        </w:rPr>
        <w:instrText xml:space="preserve"> HYPERLINK "mailto:William.serson@tbs-sct.gc.ca" </w:instrText>
      </w:r>
      <w:r w:rsidRPr="0002754E">
        <w:rPr>
          <w:lang w:val="en-CA"/>
        </w:rPr>
      </w:r>
      <w:r w:rsidRPr="0002754E">
        <w:rPr>
          <w:lang w:val="en-CA"/>
        </w:rPr>
        <w:fldChar w:fldCharType="separate"/>
      </w:r>
      <w:r w:rsidRPr="0002754E">
        <w:rPr>
          <w:rStyle w:val="Hyperlink"/>
          <w:lang w:val="en-CA"/>
        </w:rPr>
        <w:t>William.serson@tbs-sct.gc.ca</w:t>
      </w:r>
      <w:r w:rsidRPr="0002754E">
        <w:rPr>
          <w:lang w:val="en-CA"/>
        </w:rPr>
        <w:fldChar w:fldCharType="end"/>
      </w:r>
      <w:r w:rsidRPr="0002754E">
        <w:rPr>
          <w:lang w:val="en-CA"/>
        </w:rPr>
        <w:t xml:space="preserve"> </w:t>
      </w:r>
      <w:bookmarkEnd w:id="127"/>
    </w:p>
    <w:p w14:paraId="020F11A7" w14:textId="77777777" w:rsidR="00590364" w:rsidRPr="0002754E" w:rsidRDefault="00590364" w:rsidP="0008008E">
      <w:pPr>
        <w:keepLines w:val="0"/>
        <w:spacing w:after="0"/>
        <w:rPr>
          <w:lang w:val="en-CA"/>
        </w:rPr>
      </w:pPr>
      <w:r w:rsidRPr="0002754E">
        <w:rPr>
          <w:lang w:val="en-CA"/>
        </w:rPr>
        <w:br w:type="page"/>
      </w:r>
    </w:p>
    <w:p w14:paraId="7DA3E8C1" w14:textId="77777777" w:rsidR="00590364" w:rsidRPr="0002754E" w:rsidRDefault="00590364" w:rsidP="009B3B77">
      <w:pPr>
        <w:pStyle w:val="Heading1"/>
        <w:rPr>
          <w:lang w:val="en-CA"/>
        </w:rPr>
      </w:pPr>
      <w:bookmarkStart w:id="128" w:name="_Toc137793558"/>
      <w:bookmarkStart w:id="129" w:name="_Hlk135395509"/>
      <w:bookmarkStart w:id="130" w:name="_Hlk135395460"/>
      <w:r w:rsidRPr="0002754E">
        <w:rPr>
          <w:lang w:val="en-CA"/>
        </w:rPr>
        <w:lastRenderedPageBreak/>
        <w:t>ZOË CREGO (SHE/HER)</w:t>
      </w:r>
      <w:bookmarkEnd w:id="128"/>
    </w:p>
    <w:bookmarkEnd w:id="129"/>
    <w:p w14:paraId="1425428E" w14:textId="77777777" w:rsidR="00590364" w:rsidRPr="0002754E" w:rsidRDefault="00590364" w:rsidP="0008008E">
      <w:pPr>
        <w:spacing w:after="0" w:line="276" w:lineRule="auto"/>
        <w:rPr>
          <w:lang w:val="en-CA"/>
        </w:rPr>
      </w:pPr>
      <w:r w:rsidRPr="0002754E">
        <w:rPr>
          <w:noProof/>
          <w:lang w:val="en-CA"/>
        </w:rPr>
        <w:drawing>
          <wp:inline distT="0" distB="0" distL="0" distR="0" wp14:anchorId="57B0CE43" wp14:editId="5412FDD6">
            <wp:extent cx="1635398" cy="1942368"/>
            <wp:effectExtent l="133350" t="133350" r="136525" b="134620"/>
            <wp:docPr id="16" name="Picture 16" descr="Picture of Zoë Crego: a white woman with brown shoulder-length hair and blue eyes. She is wearing a light blue long-sleeved top and smiling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icture of Zoë Crego: a white woman with brown shoulder-length hair and blue eyes. She is wearing a light blue long-sleeved top and smiling at the camera. "/>
                    <pic:cNvPicPr/>
                  </pic:nvPicPr>
                  <pic:blipFill rotWithShape="1">
                    <a:blip r:embed="rId78" cstate="print">
                      <a:extLst>
                        <a:ext uri="{28A0092B-C50C-407E-A947-70E740481C1C}">
                          <a14:useLocalDpi xmlns:a14="http://schemas.microsoft.com/office/drawing/2010/main" val="0"/>
                        </a:ext>
                      </a:extLst>
                    </a:blip>
                    <a:srcRect l="-1969" t="1376" r="1969" b="23722"/>
                    <a:stretch/>
                  </pic:blipFill>
                  <pic:spPr bwMode="auto">
                    <a:xfrm>
                      <a:off x="0" y="0"/>
                      <a:ext cx="1647575" cy="195683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4770099" w14:textId="77777777" w:rsidR="00590364" w:rsidRPr="0002754E" w:rsidRDefault="00590364" w:rsidP="0008008E">
      <w:pPr>
        <w:pStyle w:val="Heading2"/>
        <w:spacing w:before="0" w:line="276" w:lineRule="auto"/>
        <w:rPr>
          <w:lang w:val="en-CA"/>
        </w:rPr>
      </w:pPr>
      <w:r w:rsidRPr="0002754E">
        <w:rPr>
          <w:lang w:val="en-CA"/>
        </w:rPr>
        <w:t>Current Position and Department</w:t>
      </w:r>
    </w:p>
    <w:p w14:paraId="145EE492" w14:textId="77777777" w:rsidR="00590364" w:rsidRPr="0002754E" w:rsidRDefault="00590364" w:rsidP="000673EA">
      <w:pPr>
        <w:rPr>
          <w:lang w:val="en-CA"/>
        </w:rPr>
      </w:pPr>
      <w:r w:rsidRPr="0002754E">
        <w:rPr>
          <w:lang w:val="en-CA"/>
        </w:rPr>
        <w:t>Communications Advisor, Strategy and Engagement Branch</w:t>
      </w:r>
    </w:p>
    <w:p w14:paraId="1773799A" w14:textId="77777777" w:rsidR="00590364" w:rsidRPr="0002754E" w:rsidRDefault="00590364" w:rsidP="000673EA">
      <w:pPr>
        <w:rPr>
          <w:lang w:val="en-CA"/>
        </w:rPr>
      </w:pPr>
      <w:r w:rsidRPr="0002754E">
        <w:rPr>
          <w:lang w:val="en-CA"/>
        </w:rPr>
        <w:t xml:space="preserve">Shared Services Canada </w:t>
      </w:r>
    </w:p>
    <w:p w14:paraId="440CC424" w14:textId="77777777" w:rsidR="00590364" w:rsidRPr="0002754E" w:rsidRDefault="0059036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8CD5F96" w14:textId="77777777" w:rsidR="00590364" w:rsidRPr="0002754E" w:rsidRDefault="00590364" w:rsidP="000673EA">
      <w:pPr>
        <w:rPr>
          <w:lang w:val="en-CA"/>
        </w:rPr>
      </w:pPr>
      <w:r w:rsidRPr="0002754E">
        <w:rPr>
          <w:lang w:val="en-CA"/>
        </w:rPr>
        <w:t>Ottawa</w:t>
      </w:r>
    </w:p>
    <w:p w14:paraId="39D8D469" w14:textId="77777777" w:rsidR="00590364" w:rsidRPr="0002754E" w:rsidRDefault="00590364" w:rsidP="0008008E">
      <w:pPr>
        <w:pStyle w:val="Heading2"/>
        <w:spacing w:before="0" w:line="276" w:lineRule="auto"/>
        <w:rPr>
          <w:lang w:val="en-CA"/>
        </w:rPr>
      </w:pPr>
      <w:r w:rsidRPr="0002754E">
        <w:rPr>
          <w:lang w:val="en-CA"/>
        </w:rPr>
        <w:t>Language(s) of Communication</w:t>
      </w:r>
    </w:p>
    <w:p w14:paraId="4E598E98" w14:textId="77777777" w:rsidR="00590364" w:rsidRPr="0002754E" w:rsidRDefault="00590364" w:rsidP="000673EA">
      <w:pPr>
        <w:rPr>
          <w:lang w:val="en-CA"/>
        </w:rPr>
      </w:pPr>
      <w:r w:rsidRPr="0002754E">
        <w:rPr>
          <w:lang w:val="en-CA"/>
        </w:rPr>
        <w:t>English</w:t>
      </w:r>
    </w:p>
    <w:p w14:paraId="5CC03DE0" w14:textId="77777777" w:rsidR="00590364" w:rsidRPr="0002754E" w:rsidRDefault="00590364" w:rsidP="0008008E">
      <w:pPr>
        <w:pStyle w:val="Heading2"/>
        <w:spacing w:before="0" w:line="276" w:lineRule="auto"/>
        <w:rPr>
          <w:lang w:val="en-CA"/>
        </w:rPr>
      </w:pPr>
      <w:r w:rsidRPr="0002754E">
        <w:rPr>
          <w:lang w:val="en-CA"/>
        </w:rPr>
        <w:t>Areas of Expertise</w:t>
      </w:r>
    </w:p>
    <w:p w14:paraId="5612A05A" w14:textId="77777777" w:rsidR="00590364" w:rsidRPr="0002754E" w:rsidRDefault="00590364" w:rsidP="00514620">
      <w:pPr>
        <w:pStyle w:val="ListParagraph"/>
        <w:numPr>
          <w:ilvl w:val="0"/>
          <w:numId w:val="54"/>
        </w:numPr>
        <w:spacing w:after="0"/>
        <w:rPr>
          <w:lang w:val="en-CA"/>
        </w:rPr>
      </w:pPr>
      <w:r w:rsidRPr="0002754E">
        <w:rPr>
          <w:lang w:val="en-CA"/>
        </w:rPr>
        <w:t xml:space="preserve">Building and maintaining a network </w:t>
      </w:r>
    </w:p>
    <w:p w14:paraId="239E7EB4" w14:textId="77777777" w:rsidR="00590364" w:rsidRPr="0002754E" w:rsidRDefault="00590364" w:rsidP="00514620">
      <w:pPr>
        <w:pStyle w:val="ListParagraph"/>
        <w:numPr>
          <w:ilvl w:val="0"/>
          <w:numId w:val="54"/>
        </w:numPr>
        <w:spacing w:after="0"/>
        <w:rPr>
          <w:lang w:val="en-CA"/>
        </w:rPr>
      </w:pPr>
      <w:r w:rsidRPr="0002754E">
        <w:rPr>
          <w:lang w:val="en-CA"/>
        </w:rPr>
        <w:t xml:space="preserve">Self-advocacy in the workplace including requesting formal/informal accommodations. </w:t>
      </w:r>
    </w:p>
    <w:p w14:paraId="126F8959" w14:textId="77777777" w:rsidR="00590364" w:rsidRPr="0002754E" w:rsidRDefault="00590364" w:rsidP="00514620">
      <w:pPr>
        <w:pStyle w:val="ListParagraph"/>
        <w:numPr>
          <w:ilvl w:val="0"/>
          <w:numId w:val="54"/>
        </w:numPr>
        <w:spacing w:after="0"/>
        <w:rPr>
          <w:lang w:val="en-CA"/>
        </w:rPr>
      </w:pPr>
      <w:r w:rsidRPr="0002754E">
        <w:rPr>
          <w:lang w:val="en-CA"/>
        </w:rPr>
        <w:t xml:space="preserve">Transitioning from a student to an indeterminate employee, including applying for government job processes </w:t>
      </w:r>
    </w:p>
    <w:p w14:paraId="5BF4D985" w14:textId="77777777" w:rsidR="00590364" w:rsidRPr="0002754E" w:rsidRDefault="00590364" w:rsidP="0008008E">
      <w:pPr>
        <w:pStyle w:val="Heading2"/>
        <w:spacing w:before="0" w:line="276" w:lineRule="auto"/>
        <w:rPr>
          <w:lang w:val="en-CA"/>
        </w:rPr>
      </w:pPr>
      <w:r w:rsidRPr="0002754E">
        <w:rPr>
          <w:lang w:val="en-CA"/>
        </w:rPr>
        <w:t>Availability to Mentor</w:t>
      </w:r>
    </w:p>
    <w:p w14:paraId="5B49BA60" w14:textId="77777777" w:rsidR="00590364" w:rsidRPr="0002754E" w:rsidRDefault="00590364" w:rsidP="000673EA">
      <w:pPr>
        <w:rPr>
          <w:lang w:val="en-CA"/>
        </w:rPr>
      </w:pPr>
      <w:r w:rsidRPr="0002754E">
        <w:rPr>
          <w:lang w:val="en-CA"/>
        </w:rPr>
        <w:t>Every two weeks</w:t>
      </w:r>
    </w:p>
    <w:p w14:paraId="367FE6C4" w14:textId="77777777" w:rsidR="00590364" w:rsidRPr="0002754E" w:rsidRDefault="00590364" w:rsidP="0008008E">
      <w:pPr>
        <w:pStyle w:val="Heading2"/>
        <w:spacing w:before="0" w:line="276" w:lineRule="auto"/>
        <w:rPr>
          <w:lang w:val="en-CA"/>
        </w:rPr>
      </w:pPr>
      <w:r w:rsidRPr="0002754E">
        <w:rPr>
          <w:lang w:val="en-CA"/>
        </w:rPr>
        <w:t>Contact Details</w:t>
      </w:r>
      <w:bookmarkEnd w:id="130"/>
    </w:p>
    <w:p w14:paraId="63C4CAA3" w14:textId="77777777" w:rsidR="00590364" w:rsidRPr="0002754E" w:rsidRDefault="00000000" w:rsidP="000673EA">
      <w:pPr>
        <w:rPr>
          <w:b/>
          <w:bCs/>
          <w:szCs w:val="24"/>
          <w:lang w:val="en-CA"/>
        </w:rPr>
      </w:pPr>
      <w:hyperlink r:id="rId79" w:history="1">
        <w:r w:rsidR="00590364" w:rsidRPr="0002754E">
          <w:rPr>
            <w:rStyle w:val="Hyperlink"/>
            <w:bCs/>
            <w:szCs w:val="24"/>
            <w:lang w:val="en-CA"/>
          </w:rPr>
          <w:t>zoe.crego@ssc-spc.gc.ca</w:t>
        </w:r>
      </w:hyperlink>
    </w:p>
    <w:p w14:paraId="609C5420" w14:textId="645AD9B2" w:rsidR="00573CB1" w:rsidRPr="0002754E" w:rsidRDefault="00590364" w:rsidP="000673EA">
      <w:pPr>
        <w:rPr>
          <w:szCs w:val="24"/>
          <w:lang w:val="en-CA"/>
        </w:rPr>
      </w:pPr>
      <w:bookmarkStart w:id="131" w:name="_Toc136415557"/>
      <w:bookmarkStart w:id="132" w:name="_Toc136415623"/>
      <w:r w:rsidRPr="0002754E">
        <w:rPr>
          <w:szCs w:val="24"/>
          <w:lang w:val="en-CA"/>
        </w:rPr>
        <w:t>613-295-4484</w:t>
      </w:r>
      <w:bookmarkEnd w:id="131"/>
      <w:bookmarkEnd w:id="132"/>
      <w:r w:rsidRPr="0002754E">
        <w:rPr>
          <w:szCs w:val="24"/>
          <w:lang w:val="en-CA"/>
        </w:rPr>
        <w:t xml:space="preserve"> </w:t>
      </w:r>
    </w:p>
    <w:sectPr w:rsidR="00573CB1" w:rsidRPr="0002754E" w:rsidSect="001B387F">
      <w:footerReference w:type="default" r:id="rId80"/>
      <w:headerReference w:type="first" r:id="rId81"/>
      <w:footerReference w:type="first" r:id="rId82"/>
      <w:pgSz w:w="12240" w:h="15840"/>
      <w:pgMar w:top="1440" w:right="1440" w:bottom="1440" w:left="1440"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07BF6" w14:textId="77777777" w:rsidR="00A77B1F" w:rsidRDefault="00A77B1F" w:rsidP="00941B2E">
      <w:pPr>
        <w:spacing w:after="0" w:line="240" w:lineRule="auto"/>
      </w:pPr>
      <w:r>
        <w:separator/>
      </w:r>
    </w:p>
  </w:endnote>
  <w:endnote w:type="continuationSeparator" w:id="0">
    <w:p w14:paraId="7D4B315E" w14:textId="77777777" w:rsidR="00A77B1F" w:rsidRDefault="00A77B1F" w:rsidP="00941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emilight">
    <w:panose1 w:val="020B04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1B71" w14:textId="2E4D679B" w:rsidR="00941B2E" w:rsidRPr="00941B2E" w:rsidRDefault="00941B2E" w:rsidP="00941B2E">
    <w:pPr>
      <w:pStyle w:val="Footer"/>
      <w:rPr>
        <w:rFonts w:ascii="Segoe UI Semibold" w:hAnsi="Segoe UI Semibold" w:cs="Segoe UI Semibold"/>
      </w:rPr>
    </w:pPr>
    <w:r w:rsidRPr="00941B2E">
      <w:rPr>
        <w:rFonts w:ascii="Segoe UI Semibold" w:hAnsi="Segoe UI Semibold" w:cs="Segoe UI Semibold"/>
        <w:noProof/>
        <w:lang w:val="en-CA" w:eastAsia="en-CA"/>
      </w:rPr>
      <w:drawing>
        <wp:anchor distT="0" distB="0" distL="114300" distR="114300" simplePos="0" relativeHeight="251657728" behindDoc="1" locked="0" layoutInCell="1" allowOverlap="1" wp14:anchorId="67AC1CCF" wp14:editId="50DA2244">
          <wp:simplePos x="0" y="0"/>
          <wp:positionH relativeFrom="column">
            <wp:posOffset>-967563</wp:posOffset>
          </wp:positionH>
          <wp:positionV relativeFrom="page">
            <wp:posOffset>9388549</wp:posOffset>
          </wp:positionV>
          <wp:extent cx="7830000" cy="643620"/>
          <wp:effectExtent l="0" t="0" r="0" b="4445"/>
          <wp:wrapNone/>
          <wp:docPr id="528" name="Picture 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0000" cy="643620"/>
                  </a:xfrm>
                  <a:prstGeom prst="rect">
                    <a:avLst/>
                  </a:prstGeom>
                </pic:spPr>
              </pic:pic>
            </a:graphicData>
          </a:graphic>
          <wp14:sizeRelH relativeFrom="margin">
            <wp14:pctWidth>0</wp14:pctWidth>
          </wp14:sizeRelH>
          <wp14:sizeRelV relativeFrom="margin">
            <wp14:pctHeight>0</wp14:pctHeight>
          </wp14:sizeRelV>
        </wp:anchor>
      </w:drawing>
    </w:r>
    <w:r w:rsidRPr="00941B2E">
      <w:rPr>
        <w:rFonts w:ascii="Segoe UI Semibold" w:hAnsi="Segoe UI Semibold" w:cs="Segoe UI Semibold"/>
      </w:rPr>
      <w:fldChar w:fldCharType="begin"/>
    </w:r>
    <w:r w:rsidRPr="00941B2E">
      <w:rPr>
        <w:rFonts w:ascii="Segoe UI Semibold" w:hAnsi="Segoe UI Semibold" w:cs="Segoe UI Semibold"/>
      </w:rPr>
      <w:instrText xml:space="preserve"> PAGE   \* MERGEFORMAT </w:instrText>
    </w:r>
    <w:r w:rsidRPr="00941B2E">
      <w:rPr>
        <w:rFonts w:ascii="Segoe UI Semibold" w:hAnsi="Segoe UI Semibold" w:cs="Segoe UI Semibold"/>
      </w:rPr>
      <w:fldChar w:fldCharType="separate"/>
    </w:r>
    <w:r w:rsidRPr="00941B2E">
      <w:rPr>
        <w:rFonts w:ascii="Segoe UI Semibold" w:hAnsi="Segoe UI Semibold" w:cs="Segoe UI Semibold"/>
      </w:rPr>
      <w:t>2</w:t>
    </w:r>
    <w:r w:rsidRPr="00941B2E">
      <w:rPr>
        <w:rFonts w:ascii="Segoe UI Semibold" w:hAnsi="Segoe UI Semibold" w:cs="Segoe UI Semibold"/>
        <w:noProof/>
      </w:rPr>
      <w:fldChar w:fldCharType="end"/>
    </w:r>
    <w:r w:rsidRPr="00941B2E">
      <w:rPr>
        <w:rFonts w:ascii="Segoe UI Semibold" w:hAnsi="Segoe UI Semibold" w:cs="Segoe UI Semibold"/>
        <w:noProof/>
      </w:rPr>
      <w:t xml:space="preserve"> – </w:t>
    </w:r>
    <w:r w:rsidR="00AE6529">
      <w:rPr>
        <w:rFonts w:ascii="Segoe UI Semibold" w:hAnsi="Segoe UI Semibold" w:cs="Segoe UI Semibold"/>
      </w:rPr>
      <w:t>Mentor Biographies</w:t>
    </w:r>
  </w:p>
  <w:p w14:paraId="50BFB1AA" w14:textId="77777777" w:rsidR="00941B2E" w:rsidRPr="00941B2E" w:rsidRDefault="00941B2E">
    <w:pPr>
      <w:pStyle w:val="Footer"/>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C2F9" w14:textId="77777777" w:rsidR="00941B2E" w:rsidRDefault="00941B2E">
    <w:pPr>
      <w:pStyle w:val="Footer"/>
    </w:pPr>
    <w:r>
      <w:rPr>
        <w:noProof/>
        <w:lang w:val="en-CA" w:eastAsia="en-CA"/>
      </w:rPr>
      <w:drawing>
        <wp:anchor distT="0" distB="0" distL="114300" distR="114300" simplePos="0" relativeHeight="251656704" behindDoc="1" locked="0" layoutInCell="1" allowOverlap="1" wp14:anchorId="52B661A7" wp14:editId="101F7911">
          <wp:simplePos x="0" y="0"/>
          <wp:positionH relativeFrom="page">
            <wp:align>left</wp:align>
          </wp:positionH>
          <wp:positionV relativeFrom="page">
            <wp:posOffset>5883918</wp:posOffset>
          </wp:positionV>
          <wp:extent cx="7800212" cy="3891600"/>
          <wp:effectExtent l="0" t="0" r="0" b="0"/>
          <wp:wrapNone/>
          <wp:docPr id="530" name="Picture 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0212" cy="389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9245B" w14:textId="77777777" w:rsidR="00A77B1F" w:rsidRDefault="00A77B1F" w:rsidP="00941B2E">
      <w:pPr>
        <w:spacing w:after="0" w:line="240" w:lineRule="auto"/>
      </w:pPr>
      <w:r>
        <w:separator/>
      </w:r>
    </w:p>
  </w:footnote>
  <w:footnote w:type="continuationSeparator" w:id="0">
    <w:p w14:paraId="54A1C4AE" w14:textId="77777777" w:rsidR="00A77B1F" w:rsidRDefault="00A77B1F" w:rsidP="00941B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4D26" w14:textId="0E8534CB" w:rsidR="00941B2E" w:rsidRDefault="00941B2E">
    <w:pPr>
      <w:pStyle w:val="Header"/>
    </w:pPr>
    <w:r>
      <w:rPr>
        <w:noProof/>
        <w:lang w:val="en-CA" w:eastAsia="en-CA"/>
      </w:rPr>
      <w:drawing>
        <wp:inline distT="0" distB="0" distL="0" distR="0" wp14:anchorId="5B616836" wp14:editId="42E7D3D5">
          <wp:extent cx="4485834" cy="267086"/>
          <wp:effectExtent l="0" t="0" r="0" b="0"/>
          <wp:docPr id="1" name="Picture 1" descr="Public Service Commission of Canada ident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ublic Service Commission of Canada identifier"/>
                  <pic:cNvPicPr/>
                </pic:nvPicPr>
                <pic:blipFill>
                  <a:blip r:embed="rId1">
                    <a:extLst>
                      <a:ext uri="{28A0092B-C50C-407E-A947-70E740481C1C}">
                        <a14:useLocalDpi xmlns:a14="http://schemas.microsoft.com/office/drawing/2010/main" val="0"/>
                      </a:ext>
                    </a:extLst>
                  </a:blip>
                  <a:stretch>
                    <a:fillRect/>
                  </a:stretch>
                </pic:blipFill>
                <pic:spPr>
                  <a:xfrm>
                    <a:off x="0" y="0"/>
                    <a:ext cx="4485834" cy="2670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3FA9"/>
    <w:multiLevelType w:val="hybridMultilevel"/>
    <w:tmpl w:val="D2D4BE6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21769D"/>
    <w:multiLevelType w:val="hybridMultilevel"/>
    <w:tmpl w:val="5136EEC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DC6664"/>
    <w:multiLevelType w:val="hybridMultilevel"/>
    <w:tmpl w:val="24FAEE60"/>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83806B9"/>
    <w:multiLevelType w:val="hybridMultilevel"/>
    <w:tmpl w:val="09FC8BE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97038BF"/>
    <w:multiLevelType w:val="hybridMultilevel"/>
    <w:tmpl w:val="80B4FF8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C3914D3"/>
    <w:multiLevelType w:val="hybridMultilevel"/>
    <w:tmpl w:val="1908A6E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DD961C7"/>
    <w:multiLevelType w:val="hybridMultilevel"/>
    <w:tmpl w:val="C482328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351357B"/>
    <w:multiLevelType w:val="hybridMultilevel"/>
    <w:tmpl w:val="D018C98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6B26204"/>
    <w:multiLevelType w:val="hybridMultilevel"/>
    <w:tmpl w:val="E80EE11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7803A43"/>
    <w:multiLevelType w:val="hybridMultilevel"/>
    <w:tmpl w:val="BA96951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C2C6BF6"/>
    <w:multiLevelType w:val="hybridMultilevel"/>
    <w:tmpl w:val="56FA14D2"/>
    <w:lvl w:ilvl="0" w:tplc="3FAE77F8">
      <w:numFmt w:val="bullet"/>
      <w:pStyle w:val="ListParagraph"/>
      <w:lvlText w:val="•"/>
      <w:lvlJc w:val="left"/>
      <w:pPr>
        <w:ind w:left="720" w:hanging="360"/>
      </w:pPr>
      <w:rPr>
        <w:rFonts w:ascii="Segoe UI Semilight" w:eastAsiaTheme="minorHAnsi" w:hAnsi="Segoe UI Semilight" w:cs="Segoe UI Semi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0272369"/>
    <w:multiLevelType w:val="hybridMultilevel"/>
    <w:tmpl w:val="35A2E7B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1DF2C5A"/>
    <w:multiLevelType w:val="hybridMultilevel"/>
    <w:tmpl w:val="5D2E27A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3621FA6"/>
    <w:multiLevelType w:val="hybridMultilevel"/>
    <w:tmpl w:val="9F18087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3DC7135"/>
    <w:multiLevelType w:val="hybridMultilevel"/>
    <w:tmpl w:val="BA827F7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54634AD"/>
    <w:multiLevelType w:val="hybridMultilevel"/>
    <w:tmpl w:val="123A96E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6F00C04"/>
    <w:multiLevelType w:val="hybridMultilevel"/>
    <w:tmpl w:val="3604837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8784D0D"/>
    <w:multiLevelType w:val="hybridMultilevel"/>
    <w:tmpl w:val="625A7D2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87F4747"/>
    <w:multiLevelType w:val="hybridMultilevel"/>
    <w:tmpl w:val="5270113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89A50B4"/>
    <w:multiLevelType w:val="hybridMultilevel"/>
    <w:tmpl w:val="7A1E5BC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90738AA"/>
    <w:multiLevelType w:val="hybridMultilevel"/>
    <w:tmpl w:val="1AA8292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A8E4741"/>
    <w:multiLevelType w:val="hybridMultilevel"/>
    <w:tmpl w:val="A02A1BA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D974842"/>
    <w:multiLevelType w:val="hybridMultilevel"/>
    <w:tmpl w:val="7EB8FED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66D2595"/>
    <w:multiLevelType w:val="hybridMultilevel"/>
    <w:tmpl w:val="0D5610B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74E5825"/>
    <w:multiLevelType w:val="hybridMultilevel"/>
    <w:tmpl w:val="9C2E2E1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76E2F0E"/>
    <w:multiLevelType w:val="hybridMultilevel"/>
    <w:tmpl w:val="CCF8B9B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88629A9"/>
    <w:multiLevelType w:val="hybridMultilevel"/>
    <w:tmpl w:val="C92C43F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94122A5"/>
    <w:multiLevelType w:val="hybridMultilevel"/>
    <w:tmpl w:val="B322D23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A9F37D2"/>
    <w:multiLevelType w:val="hybridMultilevel"/>
    <w:tmpl w:val="55EEF9D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C1B0605"/>
    <w:multiLevelType w:val="hybridMultilevel"/>
    <w:tmpl w:val="189A24A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C733A89"/>
    <w:multiLevelType w:val="hybridMultilevel"/>
    <w:tmpl w:val="9C641A5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EBC014D"/>
    <w:multiLevelType w:val="hybridMultilevel"/>
    <w:tmpl w:val="1300466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FD45CB7"/>
    <w:multiLevelType w:val="hybridMultilevel"/>
    <w:tmpl w:val="2A101EC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7717CD5"/>
    <w:multiLevelType w:val="hybridMultilevel"/>
    <w:tmpl w:val="971A489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8EE288A"/>
    <w:multiLevelType w:val="hybridMultilevel"/>
    <w:tmpl w:val="E52A065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4A294584"/>
    <w:multiLevelType w:val="hybridMultilevel"/>
    <w:tmpl w:val="58C88250"/>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A9A3C67"/>
    <w:multiLevelType w:val="hybridMultilevel"/>
    <w:tmpl w:val="F3E2BBA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4C72083F"/>
    <w:multiLevelType w:val="hybridMultilevel"/>
    <w:tmpl w:val="1F96183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0B90E9A"/>
    <w:multiLevelType w:val="hybridMultilevel"/>
    <w:tmpl w:val="990C096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2391915"/>
    <w:multiLevelType w:val="hybridMultilevel"/>
    <w:tmpl w:val="F78AE99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49C2F6E"/>
    <w:multiLevelType w:val="hybridMultilevel"/>
    <w:tmpl w:val="8946D54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9F562F8"/>
    <w:multiLevelType w:val="hybridMultilevel"/>
    <w:tmpl w:val="3220871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5EC61C3D"/>
    <w:multiLevelType w:val="hybridMultilevel"/>
    <w:tmpl w:val="EA1E434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5ED54B99"/>
    <w:multiLevelType w:val="hybridMultilevel"/>
    <w:tmpl w:val="BE623F0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656A6559"/>
    <w:multiLevelType w:val="hybridMultilevel"/>
    <w:tmpl w:val="A8CE8A6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68251CB5"/>
    <w:multiLevelType w:val="hybridMultilevel"/>
    <w:tmpl w:val="E6E8F5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9301654"/>
    <w:multiLevelType w:val="hybridMultilevel"/>
    <w:tmpl w:val="A4D4CD1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69650E3B"/>
    <w:multiLevelType w:val="hybridMultilevel"/>
    <w:tmpl w:val="3682A69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6AE23296"/>
    <w:multiLevelType w:val="hybridMultilevel"/>
    <w:tmpl w:val="AA38BFA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6DB33873"/>
    <w:multiLevelType w:val="hybridMultilevel"/>
    <w:tmpl w:val="CA72254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747924D6"/>
    <w:multiLevelType w:val="hybridMultilevel"/>
    <w:tmpl w:val="C8FE4B8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89A6D00"/>
    <w:multiLevelType w:val="hybridMultilevel"/>
    <w:tmpl w:val="C868DC7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7B8C7AE3"/>
    <w:multiLevelType w:val="hybridMultilevel"/>
    <w:tmpl w:val="6EAAE2C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7E3875DF"/>
    <w:multiLevelType w:val="hybridMultilevel"/>
    <w:tmpl w:val="6976313C"/>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73530121">
    <w:abstractNumId w:val="10"/>
  </w:num>
  <w:num w:numId="2" w16cid:durableId="2070299788">
    <w:abstractNumId w:val="45"/>
  </w:num>
  <w:num w:numId="3" w16cid:durableId="574710034">
    <w:abstractNumId w:val="22"/>
  </w:num>
  <w:num w:numId="4" w16cid:durableId="1621494724">
    <w:abstractNumId w:val="2"/>
  </w:num>
  <w:num w:numId="5" w16cid:durableId="29428408">
    <w:abstractNumId w:val="50"/>
  </w:num>
  <w:num w:numId="6" w16cid:durableId="2086343602">
    <w:abstractNumId w:val="32"/>
  </w:num>
  <w:num w:numId="7" w16cid:durableId="112946508">
    <w:abstractNumId w:val="29"/>
  </w:num>
  <w:num w:numId="8" w16cid:durableId="877400133">
    <w:abstractNumId w:val="44"/>
  </w:num>
  <w:num w:numId="9" w16cid:durableId="723218834">
    <w:abstractNumId w:val="53"/>
  </w:num>
  <w:num w:numId="10" w16cid:durableId="268128081">
    <w:abstractNumId w:val="35"/>
  </w:num>
  <w:num w:numId="11" w16cid:durableId="2018725901">
    <w:abstractNumId w:val="40"/>
  </w:num>
  <w:num w:numId="12" w16cid:durableId="2024698488">
    <w:abstractNumId w:val="15"/>
  </w:num>
  <w:num w:numId="13" w16cid:durableId="1679886035">
    <w:abstractNumId w:val="4"/>
  </w:num>
  <w:num w:numId="14" w16cid:durableId="1688483363">
    <w:abstractNumId w:val="16"/>
  </w:num>
  <w:num w:numId="15" w16cid:durableId="964122754">
    <w:abstractNumId w:val="26"/>
  </w:num>
  <w:num w:numId="16" w16cid:durableId="992370563">
    <w:abstractNumId w:val="52"/>
  </w:num>
  <w:num w:numId="17" w16cid:durableId="1715347418">
    <w:abstractNumId w:val="19"/>
  </w:num>
  <w:num w:numId="18" w16cid:durableId="1454012542">
    <w:abstractNumId w:val="37"/>
  </w:num>
  <w:num w:numId="19" w16cid:durableId="890119166">
    <w:abstractNumId w:val="49"/>
  </w:num>
  <w:num w:numId="20" w16cid:durableId="1652368812">
    <w:abstractNumId w:val="46"/>
  </w:num>
  <w:num w:numId="21" w16cid:durableId="450369938">
    <w:abstractNumId w:val="27"/>
  </w:num>
  <w:num w:numId="22" w16cid:durableId="602691890">
    <w:abstractNumId w:val="7"/>
  </w:num>
  <w:num w:numId="23" w16cid:durableId="1978484793">
    <w:abstractNumId w:val="47"/>
  </w:num>
  <w:num w:numId="24" w16cid:durableId="1571234674">
    <w:abstractNumId w:val="6"/>
  </w:num>
  <w:num w:numId="25" w16cid:durableId="25912000">
    <w:abstractNumId w:val="28"/>
  </w:num>
  <w:num w:numId="26" w16cid:durableId="1047266373">
    <w:abstractNumId w:val="0"/>
  </w:num>
  <w:num w:numId="27" w16cid:durableId="657927755">
    <w:abstractNumId w:val="30"/>
  </w:num>
  <w:num w:numId="28" w16cid:durableId="580220931">
    <w:abstractNumId w:val="42"/>
  </w:num>
  <w:num w:numId="29" w16cid:durableId="1948660996">
    <w:abstractNumId w:val="13"/>
  </w:num>
  <w:num w:numId="30" w16cid:durableId="1212963139">
    <w:abstractNumId w:val="21"/>
  </w:num>
  <w:num w:numId="31" w16cid:durableId="216866105">
    <w:abstractNumId w:val="41"/>
  </w:num>
  <w:num w:numId="32" w16cid:durableId="2093771190">
    <w:abstractNumId w:val="20"/>
  </w:num>
  <w:num w:numId="33" w16cid:durableId="375205754">
    <w:abstractNumId w:val="8"/>
  </w:num>
  <w:num w:numId="34" w16cid:durableId="1942837061">
    <w:abstractNumId w:val="33"/>
  </w:num>
  <w:num w:numId="35" w16cid:durableId="1526863930">
    <w:abstractNumId w:val="12"/>
  </w:num>
  <w:num w:numId="36" w16cid:durableId="1642416842">
    <w:abstractNumId w:val="48"/>
  </w:num>
  <w:num w:numId="37" w16cid:durableId="1203204313">
    <w:abstractNumId w:val="9"/>
  </w:num>
  <w:num w:numId="38" w16cid:durableId="799998215">
    <w:abstractNumId w:val="5"/>
  </w:num>
  <w:num w:numId="39" w16cid:durableId="2024699836">
    <w:abstractNumId w:val="36"/>
  </w:num>
  <w:num w:numId="40" w16cid:durableId="948196040">
    <w:abstractNumId w:val="3"/>
  </w:num>
  <w:num w:numId="41" w16cid:durableId="1515848731">
    <w:abstractNumId w:val="24"/>
  </w:num>
  <w:num w:numId="42" w16cid:durableId="696584816">
    <w:abstractNumId w:val="11"/>
  </w:num>
  <w:num w:numId="43" w16cid:durableId="199326382">
    <w:abstractNumId w:val="17"/>
  </w:num>
  <w:num w:numId="44" w16cid:durableId="1518813540">
    <w:abstractNumId w:val="34"/>
  </w:num>
  <w:num w:numId="45" w16cid:durableId="782699503">
    <w:abstractNumId w:val="51"/>
  </w:num>
  <w:num w:numId="46" w16cid:durableId="1177110600">
    <w:abstractNumId w:val="23"/>
  </w:num>
  <w:num w:numId="47" w16cid:durableId="1002779676">
    <w:abstractNumId w:val="43"/>
  </w:num>
  <w:num w:numId="48" w16cid:durableId="992488211">
    <w:abstractNumId w:val="31"/>
  </w:num>
  <w:num w:numId="49" w16cid:durableId="329598566">
    <w:abstractNumId w:val="1"/>
  </w:num>
  <w:num w:numId="50" w16cid:durableId="1064568405">
    <w:abstractNumId w:val="14"/>
  </w:num>
  <w:num w:numId="51" w16cid:durableId="393892274">
    <w:abstractNumId w:val="38"/>
  </w:num>
  <w:num w:numId="52" w16cid:durableId="81414509">
    <w:abstractNumId w:val="18"/>
  </w:num>
  <w:num w:numId="53" w16cid:durableId="1117141473">
    <w:abstractNumId w:val="25"/>
  </w:num>
  <w:num w:numId="54" w16cid:durableId="281696053">
    <w:abstractNumId w:val="3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529"/>
    <w:rsid w:val="00000B38"/>
    <w:rsid w:val="00001DE9"/>
    <w:rsid w:val="000027E0"/>
    <w:rsid w:val="00005AA9"/>
    <w:rsid w:val="00006BF7"/>
    <w:rsid w:val="000077DA"/>
    <w:rsid w:val="000137DC"/>
    <w:rsid w:val="0001632F"/>
    <w:rsid w:val="0002509A"/>
    <w:rsid w:val="000268D2"/>
    <w:rsid w:val="00026E2B"/>
    <w:rsid w:val="0002754E"/>
    <w:rsid w:val="00030601"/>
    <w:rsid w:val="0003348E"/>
    <w:rsid w:val="00033B09"/>
    <w:rsid w:val="00036E06"/>
    <w:rsid w:val="00050314"/>
    <w:rsid w:val="00051556"/>
    <w:rsid w:val="000525F4"/>
    <w:rsid w:val="00056B5D"/>
    <w:rsid w:val="0006087C"/>
    <w:rsid w:val="00060BE0"/>
    <w:rsid w:val="00060F19"/>
    <w:rsid w:val="00063792"/>
    <w:rsid w:val="00063816"/>
    <w:rsid w:val="000673EA"/>
    <w:rsid w:val="000729D1"/>
    <w:rsid w:val="0007331C"/>
    <w:rsid w:val="0007349F"/>
    <w:rsid w:val="00074E53"/>
    <w:rsid w:val="000755EA"/>
    <w:rsid w:val="0008008E"/>
    <w:rsid w:val="00082535"/>
    <w:rsid w:val="000826BE"/>
    <w:rsid w:val="000900D4"/>
    <w:rsid w:val="000A6911"/>
    <w:rsid w:val="000A7ACF"/>
    <w:rsid w:val="000B08D9"/>
    <w:rsid w:val="000B09D8"/>
    <w:rsid w:val="000B19AF"/>
    <w:rsid w:val="000C1C7D"/>
    <w:rsid w:val="000C657F"/>
    <w:rsid w:val="000C678D"/>
    <w:rsid w:val="000D3A2D"/>
    <w:rsid w:val="000D5CD5"/>
    <w:rsid w:val="000D62B2"/>
    <w:rsid w:val="000E6D9B"/>
    <w:rsid w:val="000F06AD"/>
    <w:rsid w:val="000F1651"/>
    <w:rsid w:val="000F4F89"/>
    <w:rsid w:val="0010125E"/>
    <w:rsid w:val="00104FDB"/>
    <w:rsid w:val="001065BF"/>
    <w:rsid w:val="001215BC"/>
    <w:rsid w:val="001227CD"/>
    <w:rsid w:val="00123BB8"/>
    <w:rsid w:val="0012469C"/>
    <w:rsid w:val="00124F84"/>
    <w:rsid w:val="001271F5"/>
    <w:rsid w:val="00132E37"/>
    <w:rsid w:val="0013406E"/>
    <w:rsid w:val="00134E61"/>
    <w:rsid w:val="00137216"/>
    <w:rsid w:val="00146B95"/>
    <w:rsid w:val="00150D56"/>
    <w:rsid w:val="00152B1B"/>
    <w:rsid w:val="0015484D"/>
    <w:rsid w:val="00156AEB"/>
    <w:rsid w:val="0015739A"/>
    <w:rsid w:val="00171F67"/>
    <w:rsid w:val="001723DD"/>
    <w:rsid w:val="00184177"/>
    <w:rsid w:val="00190519"/>
    <w:rsid w:val="0019189C"/>
    <w:rsid w:val="0019193F"/>
    <w:rsid w:val="00191D0F"/>
    <w:rsid w:val="00192470"/>
    <w:rsid w:val="0019270E"/>
    <w:rsid w:val="001964A6"/>
    <w:rsid w:val="001967AE"/>
    <w:rsid w:val="001A0D8B"/>
    <w:rsid w:val="001A101E"/>
    <w:rsid w:val="001A32B6"/>
    <w:rsid w:val="001B2B38"/>
    <w:rsid w:val="001B387F"/>
    <w:rsid w:val="001B580F"/>
    <w:rsid w:val="001C3035"/>
    <w:rsid w:val="001C76BB"/>
    <w:rsid w:val="001D3D4B"/>
    <w:rsid w:val="001D42FD"/>
    <w:rsid w:val="001D44C5"/>
    <w:rsid w:val="001D6130"/>
    <w:rsid w:val="001E1980"/>
    <w:rsid w:val="001E306F"/>
    <w:rsid w:val="001E4689"/>
    <w:rsid w:val="001F3FCB"/>
    <w:rsid w:val="001F71B7"/>
    <w:rsid w:val="00202040"/>
    <w:rsid w:val="00203BA9"/>
    <w:rsid w:val="00204662"/>
    <w:rsid w:val="00204A89"/>
    <w:rsid w:val="0021190B"/>
    <w:rsid w:val="00215631"/>
    <w:rsid w:val="00216385"/>
    <w:rsid w:val="002258C8"/>
    <w:rsid w:val="00227AD4"/>
    <w:rsid w:val="00235158"/>
    <w:rsid w:val="002431CC"/>
    <w:rsid w:val="00244670"/>
    <w:rsid w:val="00252FA9"/>
    <w:rsid w:val="00264DFC"/>
    <w:rsid w:val="00284CB3"/>
    <w:rsid w:val="00286288"/>
    <w:rsid w:val="00295570"/>
    <w:rsid w:val="002B00C4"/>
    <w:rsid w:val="002B1AB6"/>
    <w:rsid w:val="002B24CD"/>
    <w:rsid w:val="002D008D"/>
    <w:rsid w:val="002D0B17"/>
    <w:rsid w:val="002D2FAA"/>
    <w:rsid w:val="002E3169"/>
    <w:rsid w:val="002E38BF"/>
    <w:rsid w:val="002E39CC"/>
    <w:rsid w:val="002E49DD"/>
    <w:rsid w:val="002F14A4"/>
    <w:rsid w:val="002F51DD"/>
    <w:rsid w:val="0030101C"/>
    <w:rsid w:val="00301882"/>
    <w:rsid w:val="00302AEA"/>
    <w:rsid w:val="00321B2D"/>
    <w:rsid w:val="00322ABB"/>
    <w:rsid w:val="003300D3"/>
    <w:rsid w:val="003314D8"/>
    <w:rsid w:val="003433DF"/>
    <w:rsid w:val="00347E7F"/>
    <w:rsid w:val="00352F9F"/>
    <w:rsid w:val="003534D8"/>
    <w:rsid w:val="003610ED"/>
    <w:rsid w:val="003632DE"/>
    <w:rsid w:val="0036725E"/>
    <w:rsid w:val="003712A7"/>
    <w:rsid w:val="00374047"/>
    <w:rsid w:val="003778E2"/>
    <w:rsid w:val="00380180"/>
    <w:rsid w:val="00382188"/>
    <w:rsid w:val="003853EA"/>
    <w:rsid w:val="00396139"/>
    <w:rsid w:val="00397604"/>
    <w:rsid w:val="003A172E"/>
    <w:rsid w:val="003A71A4"/>
    <w:rsid w:val="003B30E7"/>
    <w:rsid w:val="003C0BAE"/>
    <w:rsid w:val="003C5394"/>
    <w:rsid w:val="003D5746"/>
    <w:rsid w:val="003E1700"/>
    <w:rsid w:val="003E2A1B"/>
    <w:rsid w:val="003F0019"/>
    <w:rsid w:val="003F02A7"/>
    <w:rsid w:val="003F1697"/>
    <w:rsid w:val="003F46DF"/>
    <w:rsid w:val="00404479"/>
    <w:rsid w:val="004057E6"/>
    <w:rsid w:val="0041113B"/>
    <w:rsid w:val="0041221F"/>
    <w:rsid w:val="0044202C"/>
    <w:rsid w:val="004436C9"/>
    <w:rsid w:val="004469CF"/>
    <w:rsid w:val="00447083"/>
    <w:rsid w:val="004470BA"/>
    <w:rsid w:val="004822E2"/>
    <w:rsid w:val="00497154"/>
    <w:rsid w:val="004971DE"/>
    <w:rsid w:val="004A02DB"/>
    <w:rsid w:val="004A6EE9"/>
    <w:rsid w:val="004C2287"/>
    <w:rsid w:val="004C2438"/>
    <w:rsid w:val="004C34C9"/>
    <w:rsid w:val="004C74D2"/>
    <w:rsid w:val="004E1211"/>
    <w:rsid w:val="004E193F"/>
    <w:rsid w:val="004E5CC3"/>
    <w:rsid w:val="004E776A"/>
    <w:rsid w:val="004F1E10"/>
    <w:rsid w:val="004F2F1C"/>
    <w:rsid w:val="004F5530"/>
    <w:rsid w:val="0050383B"/>
    <w:rsid w:val="00510E78"/>
    <w:rsid w:val="00513160"/>
    <w:rsid w:val="005140C2"/>
    <w:rsid w:val="00514620"/>
    <w:rsid w:val="00516EFE"/>
    <w:rsid w:val="00523160"/>
    <w:rsid w:val="00523F1D"/>
    <w:rsid w:val="00526C97"/>
    <w:rsid w:val="00530236"/>
    <w:rsid w:val="00535A92"/>
    <w:rsid w:val="00536404"/>
    <w:rsid w:val="00537AE8"/>
    <w:rsid w:val="00540835"/>
    <w:rsid w:val="00540B82"/>
    <w:rsid w:val="00556E14"/>
    <w:rsid w:val="00557039"/>
    <w:rsid w:val="00573CB1"/>
    <w:rsid w:val="00575D0B"/>
    <w:rsid w:val="00581408"/>
    <w:rsid w:val="00583405"/>
    <w:rsid w:val="00585E8B"/>
    <w:rsid w:val="00587B0C"/>
    <w:rsid w:val="00590364"/>
    <w:rsid w:val="00596378"/>
    <w:rsid w:val="0059778A"/>
    <w:rsid w:val="005A0B32"/>
    <w:rsid w:val="005A1C31"/>
    <w:rsid w:val="005A483B"/>
    <w:rsid w:val="005A76E9"/>
    <w:rsid w:val="005B2770"/>
    <w:rsid w:val="005B6555"/>
    <w:rsid w:val="005B690C"/>
    <w:rsid w:val="005B6F36"/>
    <w:rsid w:val="005C30A4"/>
    <w:rsid w:val="005C6C19"/>
    <w:rsid w:val="005D614F"/>
    <w:rsid w:val="005D763F"/>
    <w:rsid w:val="005D7851"/>
    <w:rsid w:val="005E1ACD"/>
    <w:rsid w:val="005E40B4"/>
    <w:rsid w:val="005E4DC3"/>
    <w:rsid w:val="005E4DDC"/>
    <w:rsid w:val="005E6918"/>
    <w:rsid w:val="00605263"/>
    <w:rsid w:val="00612F9B"/>
    <w:rsid w:val="006140D4"/>
    <w:rsid w:val="00615F02"/>
    <w:rsid w:val="0061703D"/>
    <w:rsid w:val="0062708B"/>
    <w:rsid w:val="00631651"/>
    <w:rsid w:val="00636035"/>
    <w:rsid w:val="00642543"/>
    <w:rsid w:val="00642C42"/>
    <w:rsid w:val="006439EA"/>
    <w:rsid w:val="00643EA6"/>
    <w:rsid w:val="006464D3"/>
    <w:rsid w:val="00646918"/>
    <w:rsid w:val="00646E57"/>
    <w:rsid w:val="006473C1"/>
    <w:rsid w:val="006478F5"/>
    <w:rsid w:val="00651294"/>
    <w:rsid w:val="00653382"/>
    <w:rsid w:val="006534DB"/>
    <w:rsid w:val="006639AA"/>
    <w:rsid w:val="00673906"/>
    <w:rsid w:val="00674B77"/>
    <w:rsid w:val="00682AB5"/>
    <w:rsid w:val="00696905"/>
    <w:rsid w:val="00697DFE"/>
    <w:rsid w:val="006A3709"/>
    <w:rsid w:val="006A3894"/>
    <w:rsid w:val="006A788E"/>
    <w:rsid w:val="006B009C"/>
    <w:rsid w:val="006B1838"/>
    <w:rsid w:val="006B779F"/>
    <w:rsid w:val="006C1B68"/>
    <w:rsid w:val="006C7002"/>
    <w:rsid w:val="006C7C04"/>
    <w:rsid w:val="006D1556"/>
    <w:rsid w:val="006D32EF"/>
    <w:rsid w:val="006D4D90"/>
    <w:rsid w:val="006E247E"/>
    <w:rsid w:val="006E3779"/>
    <w:rsid w:val="006E6A4D"/>
    <w:rsid w:val="006E78DF"/>
    <w:rsid w:val="006F0E64"/>
    <w:rsid w:val="006F4DC0"/>
    <w:rsid w:val="006F5B0D"/>
    <w:rsid w:val="00704543"/>
    <w:rsid w:val="00705E27"/>
    <w:rsid w:val="00723B46"/>
    <w:rsid w:val="00724100"/>
    <w:rsid w:val="00740646"/>
    <w:rsid w:val="00741568"/>
    <w:rsid w:val="00741AF5"/>
    <w:rsid w:val="0074534D"/>
    <w:rsid w:val="00746185"/>
    <w:rsid w:val="007467E9"/>
    <w:rsid w:val="00747378"/>
    <w:rsid w:val="00747EE6"/>
    <w:rsid w:val="00750129"/>
    <w:rsid w:val="00752D3C"/>
    <w:rsid w:val="0075665D"/>
    <w:rsid w:val="00757277"/>
    <w:rsid w:val="00757A4C"/>
    <w:rsid w:val="0078206B"/>
    <w:rsid w:val="00783818"/>
    <w:rsid w:val="007854C0"/>
    <w:rsid w:val="007946B8"/>
    <w:rsid w:val="00797282"/>
    <w:rsid w:val="007A68C6"/>
    <w:rsid w:val="007A79E0"/>
    <w:rsid w:val="007B3224"/>
    <w:rsid w:val="007B7006"/>
    <w:rsid w:val="007C550A"/>
    <w:rsid w:val="007D02F1"/>
    <w:rsid w:val="007E1EB2"/>
    <w:rsid w:val="007E506A"/>
    <w:rsid w:val="007E510E"/>
    <w:rsid w:val="007E5B40"/>
    <w:rsid w:val="007E7645"/>
    <w:rsid w:val="007F1DD7"/>
    <w:rsid w:val="007F60EE"/>
    <w:rsid w:val="00800606"/>
    <w:rsid w:val="00801716"/>
    <w:rsid w:val="00806797"/>
    <w:rsid w:val="0080727C"/>
    <w:rsid w:val="00810ECD"/>
    <w:rsid w:val="00820AC2"/>
    <w:rsid w:val="00820D45"/>
    <w:rsid w:val="00826FB5"/>
    <w:rsid w:val="0082709A"/>
    <w:rsid w:val="0083379E"/>
    <w:rsid w:val="0083381E"/>
    <w:rsid w:val="0083528A"/>
    <w:rsid w:val="008352F3"/>
    <w:rsid w:val="00840483"/>
    <w:rsid w:val="00843482"/>
    <w:rsid w:val="0084589A"/>
    <w:rsid w:val="00847C56"/>
    <w:rsid w:val="00851275"/>
    <w:rsid w:val="00852266"/>
    <w:rsid w:val="008546A1"/>
    <w:rsid w:val="00857359"/>
    <w:rsid w:val="008707E3"/>
    <w:rsid w:val="008708E8"/>
    <w:rsid w:val="00873DEE"/>
    <w:rsid w:val="00882F2B"/>
    <w:rsid w:val="00883A72"/>
    <w:rsid w:val="008860A9"/>
    <w:rsid w:val="008B49EE"/>
    <w:rsid w:val="008B7EEC"/>
    <w:rsid w:val="008C072E"/>
    <w:rsid w:val="008C1BE1"/>
    <w:rsid w:val="008C3BDC"/>
    <w:rsid w:val="008C3D48"/>
    <w:rsid w:val="008C741B"/>
    <w:rsid w:val="008E0DD7"/>
    <w:rsid w:val="008E7AA2"/>
    <w:rsid w:val="008F0DEB"/>
    <w:rsid w:val="008F4678"/>
    <w:rsid w:val="00901ADB"/>
    <w:rsid w:val="009036B7"/>
    <w:rsid w:val="00904BB1"/>
    <w:rsid w:val="009072EA"/>
    <w:rsid w:val="00912EE3"/>
    <w:rsid w:val="009139D5"/>
    <w:rsid w:val="00915339"/>
    <w:rsid w:val="00917805"/>
    <w:rsid w:val="00937459"/>
    <w:rsid w:val="009378BD"/>
    <w:rsid w:val="00941B2E"/>
    <w:rsid w:val="00942D04"/>
    <w:rsid w:val="0094385D"/>
    <w:rsid w:val="00946837"/>
    <w:rsid w:val="00952E15"/>
    <w:rsid w:val="00953DB1"/>
    <w:rsid w:val="00964635"/>
    <w:rsid w:val="009646D1"/>
    <w:rsid w:val="00965C42"/>
    <w:rsid w:val="009717C0"/>
    <w:rsid w:val="009727E7"/>
    <w:rsid w:val="009741CD"/>
    <w:rsid w:val="00980955"/>
    <w:rsid w:val="00981392"/>
    <w:rsid w:val="0098189B"/>
    <w:rsid w:val="009854AD"/>
    <w:rsid w:val="0099006B"/>
    <w:rsid w:val="00991373"/>
    <w:rsid w:val="00991682"/>
    <w:rsid w:val="00992DAC"/>
    <w:rsid w:val="009A0131"/>
    <w:rsid w:val="009B3B77"/>
    <w:rsid w:val="009B6EA1"/>
    <w:rsid w:val="009C2F0C"/>
    <w:rsid w:val="009C3855"/>
    <w:rsid w:val="009C46B7"/>
    <w:rsid w:val="009C4CE4"/>
    <w:rsid w:val="009C4FB9"/>
    <w:rsid w:val="009C7B62"/>
    <w:rsid w:val="009C7B8F"/>
    <w:rsid w:val="009D1624"/>
    <w:rsid w:val="009D7D5E"/>
    <w:rsid w:val="009E102B"/>
    <w:rsid w:val="009E16E4"/>
    <w:rsid w:val="009F6FC1"/>
    <w:rsid w:val="00A00CE8"/>
    <w:rsid w:val="00A04710"/>
    <w:rsid w:val="00A04CA3"/>
    <w:rsid w:val="00A06C79"/>
    <w:rsid w:val="00A17484"/>
    <w:rsid w:val="00A25520"/>
    <w:rsid w:val="00A348FA"/>
    <w:rsid w:val="00A36212"/>
    <w:rsid w:val="00A4148E"/>
    <w:rsid w:val="00A4459D"/>
    <w:rsid w:val="00A46407"/>
    <w:rsid w:val="00A52F4B"/>
    <w:rsid w:val="00A57819"/>
    <w:rsid w:val="00A6161B"/>
    <w:rsid w:val="00A669CB"/>
    <w:rsid w:val="00A67991"/>
    <w:rsid w:val="00A77B1F"/>
    <w:rsid w:val="00A82533"/>
    <w:rsid w:val="00A82C76"/>
    <w:rsid w:val="00A94FD7"/>
    <w:rsid w:val="00AA04FF"/>
    <w:rsid w:val="00AA470A"/>
    <w:rsid w:val="00AA4B8C"/>
    <w:rsid w:val="00AA58EB"/>
    <w:rsid w:val="00AA6241"/>
    <w:rsid w:val="00AB136A"/>
    <w:rsid w:val="00AC2209"/>
    <w:rsid w:val="00AD0CAE"/>
    <w:rsid w:val="00AD549E"/>
    <w:rsid w:val="00AE1A7D"/>
    <w:rsid w:val="00AE4522"/>
    <w:rsid w:val="00AE6436"/>
    <w:rsid w:val="00AE6529"/>
    <w:rsid w:val="00AE743F"/>
    <w:rsid w:val="00AF4BF8"/>
    <w:rsid w:val="00B00E21"/>
    <w:rsid w:val="00B01508"/>
    <w:rsid w:val="00B033FF"/>
    <w:rsid w:val="00B135C8"/>
    <w:rsid w:val="00B15A25"/>
    <w:rsid w:val="00B162D1"/>
    <w:rsid w:val="00B23337"/>
    <w:rsid w:val="00B45A5F"/>
    <w:rsid w:val="00B45CAF"/>
    <w:rsid w:val="00B53CF3"/>
    <w:rsid w:val="00B61005"/>
    <w:rsid w:val="00B61C60"/>
    <w:rsid w:val="00B66323"/>
    <w:rsid w:val="00B66591"/>
    <w:rsid w:val="00B71AD0"/>
    <w:rsid w:val="00B72253"/>
    <w:rsid w:val="00B73573"/>
    <w:rsid w:val="00B75172"/>
    <w:rsid w:val="00B82545"/>
    <w:rsid w:val="00B858FF"/>
    <w:rsid w:val="00B86245"/>
    <w:rsid w:val="00B91C2E"/>
    <w:rsid w:val="00BA0918"/>
    <w:rsid w:val="00BC165B"/>
    <w:rsid w:val="00BC40DD"/>
    <w:rsid w:val="00BC49F5"/>
    <w:rsid w:val="00BC7BB2"/>
    <w:rsid w:val="00BD2681"/>
    <w:rsid w:val="00BD6E4F"/>
    <w:rsid w:val="00BD70BE"/>
    <w:rsid w:val="00BE1F5D"/>
    <w:rsid w:val="00BE6AA9"/>
    <w:rsid w:val="00BF6F47"/>
    <w:rsid w:val="00C00527"/>
    <w:rsid w:val="00C04FEA"/>
    <w:rsid w:val="00C1001D"/>
    <w:rsid w:val="00C102C3"/>
    <w:rsid w:val="00C13FAF"/>
    <w:rsid w:val="00C34581"/>
    <w:rsid w:val="00C3737C"/>
    <w:rsid w:val="00C375E5"/>
    <w:rsid w:val="00C400F9"/>
    <w:rsid w:val="00C41368"/>
    <w:rsid w:val="00C41D7C"/>
    <w:rsid w:val="00C43EA3"/>
    <w:rsid w:val="00C44006"/>
    <w:rsid w:val="00C46C22"/>
    <w:rsid w:val="00C46F5F"/>
    <w:rsid w:val="00C556B8"/>
    <w:rsid w:val="00C56632"/>
    <w:rsid w:val="00C60074"/>
    <w:rsid w:val="00C641F8"/>
    <w:rsid w:val="00C720E1"/>
    <w:rsid w:val="00C823F1"/>
    <w:rsid w:val="00C9593E"/>
    <w:rsid w:val="00C95B7C"/>
    <w:rsid w:val="00C9673D"/>
    <w:rsid w:val="00C97B67"/>
    <w:rsid w:val="00CD0BB6"/>
    <w:rsid w:val="00CD4F56"/>
    <w:rsid w:val="00CF16D1"/>
    <w:rsid w:val="00D0638E"/>
    <w:rsid w:val="00D0639D"/>
    <w:rsid w:val="00D11B43"/>
    <w:rsid w:val="00D2194B"/>
    <w:rsid w:val="00D34ED4"/>
    <w:rsid w:val="00D34F88"/>
    <w:rsid w:val="00D35104"/>
    <w:rsid w:val="00D37154"/>
    <w:rsid w:val="00D427F8"/>
    <w:rsid w:val="00D434EC"/>
    <w:rsid w:val="00D46070"/>
    <w:rsid w:val="00D50ABB"/>
    <w:rsid w:val="00D547C8"/>
    <w:rsid w:val="00D668B4"/>
    <w:rsid w:val="00D770D7"/>
    <w:rsid w:val="00D97B25"/>
    <w:rsid w:val="00DA091B"/>
    <w:rsid w:val="00DB402A"/>
    <w:rsid w:val="00DB40CB"/>
    <w:rsid w:val="00DB6B08"/>
    <w:rsid w:val="00DB7B16"/>
    <w:rsid w:val="00DC2D0D"/>
    <w:rsid w:val="00DD08DA"/>
    <w:rsid w:val="00DD4F18"/>
    <w:rsid w:val="00DD6077"/>
    <w:rsid w:val="00DD7B84"/>
    <w:rsid w:val="00DE27D4"/>
    <w:rsid w:val="00DF0553"/>
    <w:rsid w:val="00DF78DB"/>
    <w:rsid w:val="00E0155F"/>
    <w:rsid w:val="00E04D0F"/>
    <w:rsid w:val="00E1053D"/>
    <w:rsid w:val="00E210EA"/>
    <w:rsid w:val="00E2362C"/>
    <w:rsid w:val="00E30F18"/>
    <w:rsid w:val="00E41222"/>
    <w:rsid w:val="00E42BD7"/>
    <w:rsid w:val="00E47094"/>
    <w:rsid w:val="00E47327"/>
    <w:rsid w:val="00E54170"/>
    <w:rsid w:val="00E66B93"/>
    <w:rsid w:val="00E70273"/>
    <w:rsid w:val="00E704C2"/>
    <w:rsid w:val="00E74AC8"/>
    <w:rsid w:val="00E765BA"/>
    <w:rsid w:val="00E87AD1"/>
    <w:rsid w:val="00E9610F"/>
    <w:rsid w:val="00EA5861"/>
    <w:rsid w:val="00EB011B"/>
    <w:rsid w:val="00EB2F16"/>
    <w:rsid w:val="00EB371F"/>
    <w:rsid w:val="00EB4008"/>
    <w:rsid w:val="00EB6C4F"/>
    <w:rsid w:val="00EC3507"/>
    <w:rsid w:val="00EC579F"/>
    <w:rsid w:val="00EC6A51"/>
    <w:rsid w:val="00ED2605"/>
    <w:rsid w:val="00EF4726"/>
    <w:rsid w:val="00EF4BC3"/>
    <w:rsid w:val="00F04443"/>
    <w:rsid w:val="00F0500B"/>
    <w:rsid w:val="00F0630F"/>
    <w:rsid w:val="00F102BD"/>
    <w:rsid w:val="00F15AAC"/>
    <w:rsid w:val="00F36944"/>
    <w:rsid w:val="00F36BF7"/>
    <w:rsid w:val="00F411B9"/>
    <w:rsid w:val="00F4357A"/>
    <w:rsid w:val="00F458B0"/>
    <w:rsid w:val="00F4799C"/>
    <w:rsid w:val="00F53173"/>
    <w:rsid w:val="00F67EE4"/>
    <w:rsid w:val="00F7592D"/>
    <w:rsid w:val="00F76F69"/>
    <w:rsid w:val="00F82C12"/>
    <w:rsid w:val="00F834D9"/>
    <w:rsid w:val="00F84E94"/>
    <w:rsid w:val="00F94B5A"/>
    <w:rsid w:val="00FA39AE"/>
    <w:rsid w:val="00FA5BB9"/>
    <w:rsid w:val="00FB6B62"/>
    <w:rsid w:val="00FC00EA"/>
    <w:rsid w:val="00FC44C9"/>
    <w:rsid w:val="00FC4769"/>
    <w:rsid w:val="00FD34F3"/>
    <w:rsid w:val="00FD6B73"/>
    <w:rsid w:val="00FE2496"/>
    <w:rsid w:val="00FF3316"/>
    <w:rsid w:val="00FF45A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C7BB9"/>
  <w15:chartTrackingRefBased/>
  <w15:docId w15:val="{09B26609-83AF-4ED4-8D84-E281657E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605"/>
    <w:pPr>
      <w:keepLines/>
      <w:spacing w:after="40"/>
    </w:pPr>
    <w:rPr>
      <w:color w:val="54575A" w:themeColor="text1"/>
      <w:sz w:val="24"/>
      <w:lang w:val="fr-CA"/>
    </w:rPr>
  </w:style>
  <w:style w:type="paragraph" w:styleId="Heading1">
    <w:name w:val="heading 1"/>
    <w:basedOn w:val="Normal"/>
    <w:next w:val="Normal"/>
    <w:link w:val="Heading1Char"/>
    <w:uiPriority w:val="9"/>
    <w:qFormat/>
    <w:rsid w:val="009B3B77"/>
    <w:pPr>
      <w:keepNext/>
      <w:spacing w:before="240" w:after="0"/>
      <w:outlineLvl w:val="0"/>
    </w:pPr>
    <w:rPr>
      <w:rFonts w:asciiTheme="majorHAnsi" w:eastAsiaTheme="majorEastAsia" w:hAnsiTheme="majorHAnsi" w:cstheme="majorBidi"/>
      <w:b/>
      <w:sz w:val="48"/>
      <w:szCs w:val="48"/>
    </w:rPr>
  </w:style>
  <w:style w:type="paragraph" w:styleId="Heading2">
    <w:name w:val="heading 2"/>
    <w:basedOn w:val="Normal"/>
    <w:next w:val="Normal"/>
    <w:link w:val="Heading2Char"/>
    <w:uiPriority w:val="9"/>
    <w:unhideWhenUsed/>
    <w:qFormat/>
    <w:rsid w:val="00AC2209"/>
    <w:pPr>
      <w:keepNext/>
      <w:spacing w:before="120" w:after="0"/>
      <w:outlineLvl w:val="1"/>
    </w:pPr>
    <w:rPr>
      <w:rFonts w:ascii="Segoe UI" w:eastAsiaTheme="majorEastAsia" w:hAnsi="Segoe UI" w:cs="Segoe UI"/>
      <w:b/>
      <w:color w:val="5B315E" w:themeColor="accent2"/>
      <w:sz w:val="32"/>
      <w:szCs w:val="32"/>
    </w:rPr>
  </w:style>
  <w:style w:type="paragraph" w:styleId="Heading3">
    <w:name w:val="heading 3"/>
    <w:basedOn w:val="Normal"/>
    <w:next w:val="Normal"/>
    <w:link w:val="Heading3Char"/>
    <w:uiPriority w:val="9"/>
    <w:unhideWhenUsed/>
    <w:qFormat/>
    <w:rsid w:val="0061703D"/>
    <w:pPr>
      <w:keepNext/>
      <w:spacing w:before="40" w:after="0"/>
      <w:outlineLvl w:val="2"/>
    </w:pPr>
    <w:rPr>
      <w:rFonts w:asciiTheme="majorHAnsi" w:eastAsiaTheme="majorEastAsia" w:hAnsiTheme="majorHAnsi" w:cstheme="majorBidi"/>
      <w:color w:val="6A002B"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B2E"/>
  </w:style>
  <w:style w:type="paragraph" w:styleId="Footer">
    <w:name w:val="footer"/>
    <w:basedOn w:val="Normal"/>
    <w:link w:val="FooterChar"/>
    <w:uiPriority w:val="99"/>
    <w:unhideWhenUsed/>
    <w:rsid w:val="00941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B2E"/>
  </w:style>
  <w:style w:type="paragraph" w:styleId="Title">
    <w:name w:val="Title"/>
    <w:basedOn w:val="Normal"/>
    <w:next w:val="Normal"/>
    <w:link w:val="TitleChar"/>
    <w:autoRedefine/>
    <w:uiPriority w:val="10"/>
    <w:qFormat/>
    <w:rsid w:val="00941B2E"/>
    <w:pPr>
      <w:spacing w:before="1200" w:after="0" w:line="1200" w:lineRule="exact"/>
      <w:contextualSpacing/>
    </w:pPr>
    <w:rPr>
      <w:rFonts w:ascii="Segoe UI Light" w:eastAsiaTheme="majorEastAsia" w:hAnsi="Segoe UI Light" w:cs="Segoe UI Light"/>
      <w:spacing w:val="-10"/>
      <w:kern w:val="28"/>
      <w:sz w:val="120"/>
      <w:szCs w:val="120"/>
    </w:rPr>
  </w:style>
  <w:style w:type="character" w:customStyle="1" w:styleId="TitleChar">
    <w:name w:val="Title Char"/>
    <w:basedOn w:val="DefaultParagraphFont"/>
    <w:link w:val="Title"/>
    <w:uiPriority w:val="10"/>
    <w:rsid w:val="00941B2E"/>
    <w:rPr>
      <w:rFonts w:ascii="Segoe UI Light" w:eastAsiaTheme="majorEastAsia" w:hAnsi="Segoe UI Light" w:cs="Segoe UI Light"/>
      <w:color w:val="54575A" w:themeColor="text1"/>
      <w:spacing w:val="-10"/>
      <w:kern w:val="28"/>
      <w:sz w:val="120"/>
      <w:szCs w:val="120"/>
      <w:lang w:val="fr-CA"/>
    </w:rPr>
  </w:style>
  <w:style w:type="paragraph" w:styleId="Subtitle">
    <w:name w:val="Subtitle"/>
    <w:basedOn w:val="Normal"/>
    <w:next w:val="Normal"/>
    <w:link w:val="SubtitleChar"/>
    <w:uiPriority w:val="11"/>
    <w:qFormat/>
    <w:rsid w:val="00941B2E"/>
    <w:rPr>
      <w:rFonts w:ascii="Segoe UI Light" w:hAnsi="Segoe UI Light" w:cs="Segoe UI Light"/>
      <w:sz w:val="36"/>
      <w:szCs w:val="36"/>
    </w:rPr>
  </w:style>
  <w:style w:type="character" w:customStyle="1" w:styleId="SubtitleChar">
    <w:name w:val="Subtitle Char"/>
    <w:basedOn w:val="DefaultParagraphFont"/>
    <w:link w:val="Subtitle"/>
    <w:uiPriority w:val="11"/>
    <w:rsid w:val="00941B2E"/>
    <w:rPr>
      <w:rFonts w:ascii="Segoe UI Light" w:hAnsi="Segoe UI Light" w:cs="Segoe UI Light"/>
      <w:color w:val="54575A" w:themeColor="text1"/>
      <w:sz w:val="36"/>
      <w:szCs w:val="36"/>
      <w:lang w:val="fr-CA"/>
    </w:rPr>
  </w:style>
  <w:style w:type="character" w:customStyle="1" w:styleId="Heading1Char">
    <w:name w:val="Heading 1 Char"/>
    <w:basedOn w:val="DefaultParagraphFont"/>
    <w:link w:val="Heading1"/>
    <w:uiPriority w:val="9"/>
    <w:rsid w:val="009B3B77"/>
    <w:rPr>
      <w:rFonts w:asciiTheme="majorHAnsi" w:eastAsiaTheme="majorEastAsia" w:hAnsiTheme="majorHAnsi" w:cstheme="majorBidi"/>
      <w:b/>
      <w:color w:val="54575A" w:themeColor="text1"/>
      <w:sz w:val="48"/>
      <w:szCs w:val="48"/>
      <w:lang w:val="fr-CA"/>
    </w:rPr>
  </w:style>
  <w:style w:type="character" w:customStyle="1" w:styleId="Heading2Char">
    <w:name w:val="Heading 2 Char"/>
    <w:basedOn w:val="DefaultParagraphFont"/>
    <w:link w:val="Heading2"/>
    <w:uiPriority w:val="9"/>
    <w:rsid w:val="00AC2209"/>
    <w:rPr>
      <w:rFonts w:ascii="Segoe UI" w:eastAsiaTheme="majorEastAsia" w:hAnsi="Segoe UI" w:cs="Segoe UI"/>
      <w:b/>
      <w:color w:val="5B315E" w:themeColor="accent2"/>
      <w:sz w:val="32"/>
      <w:szCs w:val="32"/>
      <w:lang w:val="fr-CA"/>
    </w:rPr>
  </w:style>
  <w:style w:type="paragraph" w:styleId="ListParagraph">
    <w:name w:val="List Paragraph"/>
    <w:basedOn w:val="Normal"/>
    <w:uiPriority w:val="34"/>
    <w:qFormat/>
    <w:rsid w:val="00941B2E"/>
    <w:pPr>
      <w:numPr>
        <w:numId w:val="1"/>
      </w:numPr>
      <w:spacing w:after="320"/>
      <w:contextualSpacing/>
    </w:pPr>
  </w:style>
  <w:style w:type="character" w:styleId="Hyperlink">
    <w:name w:val="Hyperlink"/>
    <w:basedOn w:val="DefaultParagraphFont"/>
    <w:uiPriority w:val="99"/>
    <w:unhideWhenUsed/>
    <w:rsid w:val="00941B2E"/>
    <w:rPr>
      <w:color w:val="5B315E" w:themeColor="accent2"/>
      <w:u w:val="single"/>
      <w:shd w:val="clear" w:color="auto" w:fill="auto"/>
    </w:rPr>
  </w:style>
  <w:style w:type="character" w:styleId="UnresolvedMention">
    <w:name w:val="Unresolved Mention"/>
    <w:basedOn w:val="DefaultParagraphFont"/>
    <w:uiPriority w:val="99"/>
    <w:semiHidden/>
    <w:unhideWhenUsed/>
    <w:rsid w:val="00006BF7"/>
    <w:rPr>
      <w:color w:val="605E5C"/>
      <w:shd w:val="clear" w:color="auto" w:fill="E1DFDD"/>
    </w:rPr>
  </w:style>
  <w:style w:type="paragraph" w:styleId="TOCHeading">
    <w:name w:val="TOC Heading"/>
    <w:basedOn w:val="Heading1"/>
    <w:next w:val="Normal"/>
    <w:uiPriority w:val="39"/>
    <w:unhideWhenUsed/>
    <w:qFormat/>
    <w:rsid w:val="00347E7F"/>
    <w:pPr>
      <w:outlineLvl w:val="9"/>
    </w:pPr>
    <w:rPr>
      <w:color w:val="9F0040" w:themeColor="accent1" w:themeShade="BF"/>
      <w:sz w:val="32"/>
      <w:szCs w:val="32"/>
      <w:lang w:val="en-US"/>
    </w:rPr>
  </w:style>
  <w:style w:type="paragraph" w:styleId="TOC1">
    <w:name w:val="toc 1"/>
    <w:basedOn w:val="Normal"/>
    <w:next w:val="Normal"/>
    <w:autoRedefine/>
    <w:uiPriority w:val="39"/>
    <w:unhideWhenUsed/>
    <w:rsid w:val="00347E7F"/>
    <w:pPr>
      <w:spacing w:after="100"/>
    </w:pPr>
  </w:style>
  <w:style w:type="paragraph" w:styleId="TOC2">
    <w:name w:val="toc 2"/>
    <w:basedOn w:val="Normal"/>
    <w:next w:val="Normal"/>
    <w:autoRedefine/>
    <w:uiPriority w:val="39"/>
    <w:unhideWhenUsed/>
    <w:rsid w:val="00347E7F"/>
    <w:pPr>
      <w:spacing w:after="100"/>
      <w:ind w:left="220"/>
    </w:pPr>
  </w:style>
  <w:style w:type="paragraph" w:styleId="TOC3">
    <w:name w:val="toc 3"/>
    <w:basedOn w:val="Normal"/>
    <w:next w:val="Normal"/>
    <w:autoRedefine/>
    <w:uiPriority w:val="39"/>
    <w:unhideWhenUsed/>
    <w:rsid w:val="00F411B9"/>
    <w:pPr>
      <w:keepLines w:val="0"/>
      <w:spacing w:after="100"/>
      <w:ind w:left="440"/>
    </w:pPr>
    <w:rPr>
      <w:rFonts w:eastAsiaTheme="minorEastAsia" w:cs="Times New Roman"/>
      <w:color w:val="auto"/>
      <w:lang w:val="en-US"/>
    </w:rPr>
  </w:style>
  <w:style w:type="character" w:customStyle="1" w:styleId="Heading3Char">
    <w:name w:val="Heading 3 Char"/>
    <w:basedOn w:val="DefaultParagraphFont"/>
    <w:link w:val="Heading3"/>
    <w:uiPriority w:val="9"/>
    <w:rsid w:val="0061703D"/>
    <w:rPr>
      <w:rFonts w:asciiTheme="majorHAnsi" w:eastAsiaTheme="majorEastAsia" w:hAnsiTheme="majorHAnsi" w:cstheme="majorBidi"/>
      <w:color w:val="6A002B" w:themeColor="accent1" w:themeShade="7F"/>
      <w:sz w:val="24"/>
      <w:szCs w:val="24"/>
      <w:lang w:val="fr-CA"/>
    </w:rPr>
  </w:style>
  <w:style w:type="character" w:styleId="Strong">
    <w:name w:val="Strong"/>
    <w:basedOn w:val="DefaultParagraphFont"/>
    <w:uiPriority w:val="22"/>
    <w:qFormat/>
    <w:rsid w:val="004057E6"/>
    <w:rPr>
      <w:b/>
      <w:bCs/>
    </w:rPr>
  </w:style>
  <w:style w:type="paragraph" w:styleId="NoSpacing">
    <w:name w:val="No Spacing"/>
    <w:uiPriority w:val="1"/>
    <w:qFormat/>
    <w:rsid w:val="00EB6C4F"/>
    <w:pPr>
      <w:keepLines/>
      <w:spacing w:after="0" w:line="240" w:lineRule="auto"/>
    </w:pPr>
    <w:rPr>
      <w:color w:val="54575A" w:themeColor="text1"/>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15629">
      <w:bodyDiv w:val="1"/>
      <w:marLeft w:val="0"/>
      <w:marRight w:val="0"/>
      <w:marTop w:val="0"/>
      <w:marBottom w:val="0"/>
      <w:divBdr>
        <w:top w:val="none" w:sz="0" w:space="0" w:color="auto"/>
        <w:left w:val="none" w:sz="0" w:space="0" w:color="auto"/>
        <w:bottom w:val="none" w:sz="0" w:space="0" w:color="auto"/>
        <w:right w:val="none" w:sz="0" w:space="0" w:color="auto"/>
      </w:divBdr>
    </w:div>
    <w:div w:id="98646783">
      <w:bodyDiv w:val="1"/>
      <w:marLeft w:val="0"/>
      <w:marRight w:val="0"/>
      <w:marTop w:val="0"/>
      <w:marBottom w:val="0"/>
      <w:divBdr>
        <w:top w:val="none" w:sz="0" w:space="0" w:color="auto"/>
        <w:left w:val="none" w:sz="0" w:space="0" w:color="auto"/>
        <w:bottom w:val="none" w:sz="0" w:space="0" w:color="auto"/>
        <w:right w:val="none" w:sz="0" w:space="0" w:color="auto"/>
      </w:divBdr>
    </w:div>
    <w:div w:id="104422587">
      <w:bodyDiv w:val="1"/>
      <w:marLeft w:val="0"/>
      <w:marRight w:val="0"/>
      <w:marTop w:val="0"/>
      <w:marBottom w:val="0"/>
      <w:divBdr>
        <w:top w:val="none" w:sz="0" w:space="0" w:color="auto"/>
        <w:left w:val="none" w:sz="0" w:space="0" w:color="auto"/>
        <w:bottom w:val="none" w:sz="0" w:space="0" w:color="auto"/>
        <w:right w:val="none" w:sz="0" w:space="0" w:color="auto"/>
      </w:divBdr>
    </w:div>
    <w:div w:id="663169308">
      <w:bodyDiv w:val="1"/>
      <w:marLeft w:val="0"/>
      <w:marRight w:val="0"/>
      <w:marTop w:val="0"/>
      <w:marBottom w:val="0"/>
      <w:divBdr>
        <w:top w:val="none" w:sz="0" w:space="0" w:color="auto"/>
        <w:left w:val="none" w:sz="0" w:space="0" w:color="auto"/>
        <w:bottom w:val="none" w:sz="0" w:space="0" w:color="auto"/>
        <w:right w:val="none" w:sz="0" w:space="0" w:color="auto"/>
      </w:divBdr>
    </w:div>
    <w:div w:id="760488069">
      <w:bodyDiv w:val="1"/>
      <w:marLeft w:val="0"/>
      <w:marRight w:val="0"/>
      <w:marTop w:val="0"/>
      <w:marBottom w:val="0"/>
      <w:divBdr>
        <w:top w:val="none" w:sz="0" w:space="0" w:color="auto"/>
        <w:left w:val="none" w:sz="0" w:space="0" w:color="auto"/>
        <w:bottom w:val="none" w:sz="0" w:space="0" w:color="auto"/>
        <w:right w:val="none" w:sz="0" w:space="0" w:color="auto"/>
      </w:divBdr>
    </w:div>
    <w:div w:id="869804885">
      <w:bodyDiv w:val="1"/>
      <w:marLeft w:val="0"/>
      <w:marRight w:val="0"/>
      <w:marTop w:val="0"/>
      <w:marBottom w:val="0"/>
      <w:divBdr>
        <w:top w:val="none" w:sz="0" w:space="0" w:color="auto"/>
        <w:left w:val="none" w:sz="0" w:space="0" w:color="auto"/>
        <w:bottom w:val="none" w:sz="0" w:space="0" w:color="auto"/>
        <w:right w:val="none" w:sz="0" w:space="0" w:color="auto"/>
      </w:divBdr>
    </w:div>
    <w:div w:id="888221458">
      <w:bodyDiv w:val="1"/>
      <w:marLeft w:val="0"/>
      <w:marRight w:val="0"/>
      <w:marTop w:val="0"/>
      <w:marBottom w:val="0"/>
      <w:divBdr>
        <w:top w:val="none" w:sz="0" w:space="0" w:color="auto"/>
        <w:left w:val="none" w:sz="0" w:space="0" w:color="auto"/>
        <w:bottom w:val="none" w:sz="0" w:space="0" w:color="auto"/>
        <w:right w:val="none" w:sz="0" w:space="0" w:color="auto"/>
      </w:divBdr>
    </w:div>
    <w:div w:id="901403853">
      <w:bodyDiv w:val="1"/>
      <w:marLeft w:val="0"/>
      <w:marRight w:val="0"/>
      <w:marTop w:val="0"/>
      <w:marBottom w:val="0"/>
      <w:divBdr>
        <w:top w:val="none" w:sz="0" w:space="0" w:color="auto"/>
        <w:left w:val="none" w:sz="0" w:space="0" w:color="auto"/>
        <w:bottom w:val="none" w:sz="0" w:space="0" w:color="auto"/>
        <w:right w:val="none" w:sz="0" w:space="0" w:color="auto"/>
      </w:divBdr>
    </w:div>
    <w:div w:id="940835984">
      <w:bodyDiv w:val="1"/>
      <w:marLeft w:val="0"/>
      <w:marRight w:val="0"/>
      <w:marTop w:val="0"/>
      <w:marBottom w:val="0"/>
      <w:divBdr>
        <w:top w:val="none" w:sz="0" w:space="0" w:color="auto"/>
        <w:left w:val="none" w:sz="0" w:space="0" w:color="auto"/>
        <w:bottom w:val="none" w:sz="0" w:space="0" w:color="auto"/>
        <w:right w:val="none" w:sz="0" w:space="0" w:color="auto"/>
      </w:divBdr>
    </w:div>
    <w:div w:id="1050614526">
      <w:bodyDiv w:val="1"/>
      <w:marLeft w:val="0"/>
      <w:marRight w:val="0"/>
      <w:marTop w:val="0"/>
      <w:marBottom w:val="0"/>
      <w:divBdr>
        <w:top w:val="none" w:sz="0" w:space="0" w:color="auto"/>
        <w:left w:val="none" w:sz="0" w:space="0" w:color="auto"/>
        <w:bottom w:val="none" w:sz="0" w:space="0" w:color="auto"/>
        <w:right w:val="none" w:sz="0" w:space="0" w:color="auto"/>
      </w:divBdr>
    </w:div>
    <w:div w:id="1067072495">
      <w:bodyDiv w:val="1"/>
      <w:marLeft w:val="0"/>
      <w:marRight w:val="0"/>
      <w:marTop w:val="0"/>
      <w:marBottom w:val="0"/>
      <w:divBdr>
        <w:top w:val="none" w:sz="0" w:space="0" w:color="auto"/>
        <w:left w:val="none" w:sz="0" w:space="0" w:color="auto"/>
        <w:bottom w:val="none" w:sz="0" w:space="0" w:color="auto"/>
        <w:right w:val="none" w:sz="0" w:space="0" w:color="auto"/>
      </w:divBdr>
    </w:div>
    <w:div w:id="1129207401">
      <w:bodyDiv w:val="1"/>
      <w:marLeft w:val="0"/>
      <w:marRight w:val="0"/>
      <w:marTop w:val="0"/>
      <w:marBottom w:val="0"/>
      <w:divBdr>
        <w:top w:val="none" w:sz="0" w:space="0" w:color="auto"/>
        <w:left w:val="none" w:sz="0" w:space="0" w:color="auto"/>
        <w:bottom w:val="none" w:sz="0" w:space="0" w:color="auto"/>
        <w:right w:val="none" w:sz="0" w:space="0" w:color="auto"/>
      </w:divBdr>
    </w:div>
    <w:div w:id="1129862027">
      <w:bodyDiv w:val="1"/>
      <w:marLeft w:val="0"/>
      <w:marRight w:val="0"/>
      <w:marTop w:val="0"/>
      <w:marBottom w:val="0"/>
      <w:divBdr>
        <w:top w:val="none" w:sz="0" w:space="0" w:color="auto"/>
        <w:left w:val="none" w:sz="0" w:space="0" w:color="auto"/>
        <w:bottom w:val="none" w:sz="0" w:space="0" w:color="auto"/>
        <w:right w:val="none" w:sz="0" w:space="0" w:color="auto"/>
      </w:divBdr>
    </w:div>
    <w:div w:id="1254124117">
      <w:bodyDiv w:val="1"/>
      <w:marLeft w:val="0"/>
      <w:marRight w:val="0"/>
      <w:marTop w:val="0"/>
      <w:marBottom w:val="0"/>
      <w:divBdr>
        <w:top w:val="none" w:sz="0" w:space="0" w:color="auto"/>
        <w:left w:val="none" w:sz="0" w:space="0" w:color="auto"/>
        <w:bottom w:val="none" w:sz="0" w:space="0" w:color="auto"/>
        <w:right w:val="none" w:sz="0" w:space="0" w:color="auto"/>
      </w:divBdr>
    </w:div>
    <w:div w:id="1341352607">
      <w:bodyDiv w:val="1"/>
      <w:marLeft w:val="0"/>
      <w:marRight w:val="0"/>
      <w:marTop w:val="0"/>
      <w:marBottom w:val="0"/>
      <w:divBdr>
        <w:top w:val="none" w:sz="0" w:space="0" w:color="auto"/>
        <w:left w:val="none" w:sz="0" w:space="0" w:color="auto"/>
        <w:bottom w:val="none" w:sz="0" w:space="0" w:color="auto"/>
        <w:right w:val="none" w:sz="0" w:space="0" w:color="auto"/>
      </w:divBdr>
    </w:div>
    <w:div w:id="1445494581">
      <w:bodyDiv w:val="1"/>
      <w:marLeft w:val="0"/>
      <w:marRight w:val="0"/>
      <w:marTop w:val="0"/>
      <w:marBottom w:val="0"/>
      <w:divBdr>
        <w:top w:val="none" w:sz="0" w:space="0" w:color="auto"/>
        <w:left w:val="none" w:sz="0" w:space="0" w:color="auto"/>
        <w:bottom w:val="none" w:sz="0" w:space="0" w:color="auto"/>
        <w:right w:val="none" w:sz="0" w:space="0" w:color="auto"/>
      </w:divBdr>
    </w:div>
    <w:div w:id="1448306071">
      <w:bodyDiv w:val="1"/>
      <w:marLeft w:val="0"/>
      <w:marRight w:val="0"/>
      <w:marTop w:val="0"/>
      <w:marBottom w:val="0"/>
      <w:divBdr>
        <w:top w:val="none" w:sz="0" w:space="0" w:color="auto"/>
        <w:left w:val="none" w:sz="0" w:space="0" w:color="auto"/>
        <w:bottom w:val="none" w:sz="0" w:space="0" w:color="auto"/>
        <w:right w:val="none" w:sz="0" w:space="0" w:color="auto"/>
      </w:divBdr>
    </w:div>
    <w:div w:id="1616477111">
      <w:bodyDiv w:val="1"/>
      <w:marLeft w:val="0"/>
      <w:marRight w:val="0"/>
      <w:marTop w:val="0"/>
      <w:marBottom w:val="0"/>
      <w:divBdr>
        <w:top w:val="none" w:sz="0" w:space="0" w:color="auto"/>
        <w:left w:val="none" w:sz="0" w:space="0" w:color="auto"/>
        <w:bottom w:val="none" w:sz="0" w:space="0" w:color="auto"/>
        <w:right w:val="none" w:sz="0" w:space="0" w:color="auto"/>
      </w:divBdr>
    </w:div>
    <w:div w:id="1631281394">
      <w:bodyDiv w:val="1"/>
      <w:marLeft w:val="0"/>
      <w:marRight w:val="0"/>
      <w:marTop w:val="0"/>
      <w:marBottom w:val="0"/>
      <w:divBdr>
        <w:top w:val="none" w:sz="0" w:space="0" w:color="auto"/>
        <w:left w:val="none" w:sz="0" w:space="0" w:color="auto"/>
        <w:bottom w:val="none" w:sz="0" w:space="0" w:color="auto"/>
        <w:right w:val="none" w:sz="0" w:space="0" w:color="auto"/>
      </w:divBdr>
    </w:div>
    <w:div w:id="1702515883">
      <w:bodyDiv w:val="1"/>
      <w:marLeft w:val="0"/>
      <w:marRight w:val="0"/>
      <w:marTop w:val="0"/>
      <w:marBottom w:val="0"/>
      <w:divBdr>
        <w:top w:val="none" w:sz="0" w:space="0" w:color="auto"/>
        <w:left w:val="none" w:sz="0" w:space="0" w:color="auto"/>
        <w:bottom w:val="none" w:sz="0" w:space="0" w:color="auto"/>
        <w:right w:val="none" w:sz="0" w:space="0" w:color="auto"/>
      </w:divBdr>
    </w:div>
    <w:div w:id="1825703225">
      <w:bodyDiv w:val="1"/>
      <w:marLeft w:val="0"/>
      <w:marRight w:val="0"/>
      <w:marTop w:val="0"/>
      <w:marBottom w:val="0"/>
      <w:divBdr>
        <w:top w:val="none" w:sz="0" w:space="0" w:color="auto"/>
        <w:left w:val="none" w:sz="0" w:space="0" w:color="auto"/>
        <w:bottom w:val="none" w:sz="0" w:space="0" w:color="auto"/>
        <w:right w:val="none" w:sz="0" w:space="0" w:color="auto"/>
      </w:divBdr>
    </w:div>
    <w:div w:id="1937593879">
      <w:bodyDiv w:val="1"/>
      <w:marLeft w:val="0"/>
      <w:marRight w:val="0"/>
      <w:marTop w:val="0"/>
      <w:marBottom w:val="0"/>
      <w:divBdr>
        <w:top w:val="none" w:sz="0" w:space="0" w:color="auto"/>
        <w:left w:val="none" w:sz="0" w:space="0" w:color="auto"/>
        <w:bottom w:val="none" w:sz="0" w:space="0" w:color="auto"/>
        <w:right w:val="none" w:sz="0" w:space="0" w:color="auto"/>
      </w:divBdr>
    </w:div>
    <w:div w:id="1964534164">
      <w:bodyDiv w:val="1"/>
      <w:marLeft w:val="0"/>
      <w:marRight w:val="0"/>
      <w:marTop w:val="0"/>
      <w:marBottom w:val="0"/>
      <w:divBdr>
        <w:top w:val="none" w:sz="0" w:space="0" w:color="auto"/>
        <w:left w:val="none" w:sz="0" w:space="0" w:color="auto"/>
        <w:bottom w:val="none" w:sz="0" w:space="0" w:color="auto"/>
        <w:right w:val="none" w:sz="0" w:space="0" w:color="auto"/>
      </w:divBdr>
    </w:div>
    <w:div w:id="200057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jpeg"/><Relationship Id="rId42" Type="http://schemas.openxmlformats.org/officeDocument/2006/relationships/image" Target="media/image26.jpeg"/><Relationship Id="rId47" Type="http://schemas.openxmlformats.org/officeDocument/2006/relationships/hyperlink" Target="mailto:michelle.addesa@cbsa-asfc.gc.ca" TargetMode="External"/><Relationship Id="rId63" Type="http://schemas.openxmlformats.org/officeDocument/2006/relationships/hyperlink" Target="mailto:rachel.boutin@statcan.gc.ca" TargetMode="External"/><Relationship Id="rId68" Type="http://schemas.openxmlformats.org/officeDocument/2006/relationships/image" Target="media/image39.jpg"/><Relationship Id="rId84" Type="http://schemas.openxmlformats.org/officeDocument/2006/relationships/theme" Target="theme/theme1.xml"/><Relationship Id="rId16" Type="http://schemas.openxmlformats.org/officeDocument/2006/relationships/image" Target="media/image8.png"/><Relationship Id="rId11" Type="http://schemas.openxmlformats.org/officeDocument/2006/relationships/image" Target="media/image3.jpeg"/><Relationship Id="rId32" Type="http://schemas.openxmlformats.org/officeDocument/2006/relationships/hyperlink" Target="mailto:Martin.Anderson@justice.gc.ca" TargetMode="External"/><Relationship Id="rId37" Type="http://schemas.openxmlformats.org/officeDocument/2006/relationships/hyperlink" Target="mailto:Megan.lestum@statcan.gc.ca" TargetMode="External"/><Relationship Id="rId53" Type="http://schemas.openxmlformats.org/officeDocument/2006/relationships/hyperlink" Target="mailto:nancy.oldford@tpsgc-pwgsc.ca" TargetMode="External"/><Relationship Id="rId58" Type="http://schemas.openxmlformats.org/officeDocument/2006/relationships/image" Target="media/image35.jpeg"/><Relationship Id="rId74" Type="http://schemas.openxmlformats.org/officeDocument/2006/relationships/hyperlink" Target="mailto:Tristan.Readman@dfo-mpo.gc.ca" TargetMode="External"/><Relationship Id="rId79" Type="http://schemas.openxmlformats.org/officeDocument/2006/relationships/hyperlink" Target="mailto:zoe.crego@ssc-spc.gc.ca" TargetMode="External"/><Relationship Id="rId5" Type="http://schemas.openxmlformats.org/officeDocument/2006/relationships/webSettings" Target="webSettings.xml"/><Relationship Id="rId61" Type="http://schemas.openxmlformats.org/officeDocument/2006/relationships/image" Target="media/image36.png"/><Relationship Id="rId82" Type="http://schemas.openxmlformats.org/officeDocument/2006/relationships/footer" Target="footer2.xml"/><Relationship Id="rId19" Type="http://schemas.openxmlformats.org/officeDocument/2006/relationships/image" Target="media/image11.jpe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hyperlink" Target="mailto:laura.smallwood@international.gc.ca" TargetMode="External"/><Relationship Id="rId30" Type="http://schemas.openxmlformats.org/officeDocument/2006/relationships/hyperlink" Target="mailto:lee.grenon@statcan.gc.ca" TargetMode="External"/><Relationship Id="rId35" Type="http://schemas.openxmlformats.org/officeDocument/2006/relationships/image" Target="media/image22.jpeg"/><Relationship Id="rId43" Type="http://schemas.openxmlformats.org/officeDocument/2006/relationships/hyperlink" Target="mailto:Michael.mohammed@tbs-sct.gc.ca" TargetMode="External"/><Relationship Id="rId48" Type="http://schemas.openxmlformats.org/officeDocument/2006/relationships/image" Target="media/image29.jpeg"/><Relationship Id="rId56" Type="http://schemas.openxmlformats.org/officeDocument/2006/relationships/image" Target="media/image34.jpg"/><Relationship Id="rId64" Type="http://schemas.openxmlformats.org/officeDocument/2006/relationships/image" Target="media/image37.png"/><Relationship Id="rId69" Type="http://schemas.openxmlformats.org/officeDocument/2006/relationships/hyperlink" Target="mailto:stacy.muise@iaac-aeic.gc.ca" TargetMode="External"/><Relationship Id="rId77" Type="http://schemas.openxmlformats.org/officeDocument/2006/relationships/image" Target="media/image43.jpeg"/><Relationship Id="rId8" Type="http://schemas.openxmlformats.org/officeDocument/2006/relationships/image" Target="media/image1.jpeg"/><Relationship Id="rId51" Type="http://schemas.openxmlformats.org/officeDocument/2006/relationships/image" Target="media/image31.jpg"/><Relationship Id="rId72" Type="http://schemas.openxmlformats.org/officeDocument/2006/relationships/hyperlink" Target="mailto:tom.westlake@servicecanada.gc.ca"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1.jpeg"/><Relationship Id="rId38" Type="http://schemas.openxmlformats.org/officeDocument/2006/relationships/hyperlink" Target="mailto:Meika.noonan@cra-arc.gc.ca" TargetMode="External"/><Relationship Id="rId46" Type="http://schemas.openxmlformats.org/officeDocument/2006/relationships/image" Target="media/image28.png"/><Relationship Id="rId59" Type="http://schemas.openxmlformats.org/officeDocument/2006/relationships/hyperlink" Target="mailto:megan.otu@dfo-mpo.gc.ca" TargetMode="External"/><Relationship Id="rId67" Type="http://schemas.openxmlformats.org/officeDocument/2006/relationships/hyperlink" Target="mailto:sarah.chaytor@tpsgc-pwgsc.gc.ca" TargetMode="External"/><Relationship Id="rId20" Type="http://schemas.openxmlformats.org/officeDocument/2006/relationships/image" Target="media/image12.jpeg"/><Relationship Id="rId41" Type="http://schemas.openxmlformats.org/officeDocument/2006/relationships/image" Target="media/image25.jpeg"/><Relationship Id="rId54" Type="http://schemas.openxmlformats.org/officeDocument/2006/relationships/image" Target="media/image33.jpeg"/><Relationship Id="rId62" Type="http://schemas.openxmlformats.org/officeDocument/2006/relationships/hyperlink" Target="mailto:pravdeep.sahota@dfo-mpo.gc.ca" TargetMode="External"/><Relationship Id="rId70" Type="http://schemas.openxmlformats.org/officeDocument/2006/relationships/image" Target="media/image40.jpeg"/><Relationship Id="rId75" Type="http://schemas.openxmlformats.org/officeDocument/2006/relationships/image" Target="media/image42.jp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3.png"/><Relationship Id="rId49" Type="http://schemas.openxmlformats.org/officeDocument/2006/relationships/image" Target="media/image30.JPG"/><Relationship Id="rId57" Type="http://schemas.openxmlformats.org/officeDocument/2006/relationships/hyperlink" Target="mailto:nuba.ilhan@ised-isde.gc.ca" TargetMode="External"/><Relationship Id="rId10" Type="http://schemas.openxmlformats.org/officeDocument/2006/relationships/image" Target="media/image2.png"/><Relationship Id="rId31" Type="http://schemas.openxmlformats.org/officeDocument/2006/relationships/hyperlink" Target="mailto:Lothlorien.farley@dfo-mpo.gc.ca" TargetMode="External"/><Relationship Id="rId44" Type="http://schemas.openxmlformats.org/officeDocument/2006/relationships/image" Target="media/image27.jpeg"/><Relationship Id="rId52" Type="http://schemas.openxmlformats.org/officeDocument/2006/relationships/image" Target="media/image32.jpeg"/><Relationship Id="rId60" Type="http://schemas.openxmlformats.org/officeDocument/2006/relationships/hyperlink" Target="mailto:pamela.lahey@hrsdc-rhdcc.gc.ca" TargetMode="External"/><Relationship Id="rId65" Type="http://schemas.openxmlformats.org/officeDocument/2006/relationships/hyperlink" Target="mailto:rock.bisson-picard@justice.gc.ca" TargetMode="External"/><Relationship Id="rId73" Type="http://schemas.openxmlformats.org/officeDocument/2006/relationships/image" Target="media/image41.jpg"/><Relationship Id="rId78" Type="http://schemas.openxmlformats.org/officeDocument/2006/relationships/image" Target="media/image44.jpg"/><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nujan.Kumaranathan@cra-arc.gc.ca" TargetMode="External"/><Relationship Id="rId13" Type="http://schemas.openxmlformats.org/officeDocument/2006/relationships/image" Target="media/image5.jpg"/><Relationship Id="rId18" Type="http://schemas.openxmlformats.org/officeDocument/2006/relationships/image" Target="media/image10.jpeg"/><Relationship Id="rId39" Type="http://schemas.openxmlformats.org/officeDocument/2006/relationships/image" Target="media/image24.jpg"/><Relationship Id="rId34" Type="http://schemas.openxmlformats.org/officeDocument/2006/relationships/hyperlink" Target="mailto:Maryam.Shaheen@cra-arc.gc.ca" TargetMode="External"/><Relationship Id="rId50" Type="http://schemas.openxmlformats.org/officeDocument/2006/relationships/hyperlink" Target="mailto:myriam.reeves@cic.gc.ca" TargetMode="External"/><Relationship Id="rId55" Type="http://schemas.openxmlformats.org/officeDocument/2006/relationships/hyperlink" Target="mailto:noor.siddiqi@justice.gc.ca" TargetMode="External"/><Relationship Id="rId76" Type="http://schemas.openxmlformats.org/officeDocument/2006/relationships/hyperlink" Target="mailto:vincent.taillefer@infc.gc.ca" TargetMode="External"/><Relationship Id="rId7" Type="http://schemas.openxmlformats.org/officeDocument/2006/relationships/endnotes" Target="endnotes.xml"/><Relationship Id="rId71" Type="http://schemas.openxmlformats.org/officeDocument/2006/relationships/hyperlink" Target="mailto:Stefan.Simard@cra-arc.gc.ca" TargetMode="External"/><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6.jpg"/><Relationship Id="rId40" Type="http://schemas.openxmlformats.org/officeDocument/2006/relationships/hyperlink" Target="mailto:mercedes.mueller@ised-isde.gc.ca" TargetMode="External"/><Relationship Id="rId45" Type="http://schemas.openxmlformats.org/officeDocument/2006/relationships/hyperlink" Target="mailto:Michael.Sidarose@tpsgc-pwgsc.gc.ca" TargetMode="External"/><Relationship Id="rId66" Type="http://schemas.openxmlformats.org/officeDocument/2006/relationships/image" Target="media/image38.jpeg"/></Relationships>
</file>

<file path=word/_rels/footer1.xml.rels><?xml version="1.0" encoding="UTF-8" standalone="yes"?>
<Relationships xmlns="http://schemas.openxmlformats.org/package/2006/relationships"><Relationship Id="rId1" Type="http://schemas.openxmlformats.org/officeDocument/2006/relationships/image" Target="media/image45.png"/></Relationships>
</file>

<file path=word/_rels/footer2.xml.rels><?xml version="1.0" encoding="UTF-8" standalone="yes"?>
<Relationships xmlns="http://schemas.openxmlformats.org/package/2006/relationships"><Relationship Id="rId1" Type="http://schemas.openxmlformats.org/officeDocument/2006/relationships/image" Target="media/image47.png"/></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SGUPT\Desktop\PSC-Report-2021.dotx" TargetMode="External"/></Relationships>
</file>

<file path=word/theme/theme1.xml><?xml version="1.0" encoding="utf-8"?>
<a:theme xmlns:a="http://schemas.openxmlformats.org/drawingml/2006/main" name="CFP-PSC-2021-Theme">
  <a:themeElements>
    <a:clrScheme name="CFP-PSC-2019">
      <a:dk1>
        <a:srgbClr val="54575A"/>
      </a:dk1>
      <a:lt1>
        <a:sysClr val="window" lastClr="FFFFFF"/>
      </a:lt1>
      <a:dk2>
        <a:srgbClr val="54575A"/>
      </a:dk2>
      <a:lt2>
        <a:srgbClr val="F2F2F2"/>
      </a:lt2>
      <a:accent1>
        <a:srgbClr val="D50057"/>
      </a:accent1>
      <a:accent2>
        <a:srgbClr val="5B315E"/>
      </a:accent2>
      <a:accent3>
        <a:srgbClr val="0099A8"/>
      </a:accent3>
      <a:accent4>
        <a:srgbClr val="FF5100"/>
      </a:accent4>
      <a:accent5>
        <a:srgbClr val="C2D500"/>
      </a:accent5>
      <a:accent6>
        <a:srgbClr val="F7BE00"/>
      </a:accent6>
      <a:hlink>
        <a:srgbClr val="D50057"/>
      </a:hlink>
      <a:folHlink>
        <a:srgbClr val="FF4C95"/>
      </a:folHlink>
    </a:clrScheme>
    <a:fontScheme name="Custom 2">
      <a:majorFont>
        <a:latin typeface="Segoe UI Light"/>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FP-PSC-2021-Theme" id="{F9227C59-6BDC-46A6-9073-3F4F2FFED3F1}" vid="{33E9A152-DAE1-40D5-91A4-95A57416C0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A4041-34F9-4917-B09C-179E2DFD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PSC-Report-2021.dotx</Template>
  <TotalTime>0</TotalTime>
  <Pages>57</Pages>
  <Words>5706</Words>
  <Characters>32525</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Das Gupta</dc:creator>
  <cp:keywords/>
  <dc:description/>
  <cp:lastModifiedBy>Sylvie Laliberté</cp:lastModifiedBy>
  <cp:revision>2</cp:revision>
  <cp:lastPrinted>2022-05-26T16:48:00Z</cp:lastPrinted>
  <dcterms:created xsi:type="dcterms:W3CDTF">2023-06-29T17:49:00Z</dcterms:created>
  <dcterms:modified xsi:type="dcterms:W3CDTF">2023-06-29T17:49:00Z</dcterms:modified>
</cp:coreProperties>
</file>