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Pr="0002754E"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Pr="0002754E"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5"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6">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7"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8"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0"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1"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2"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4"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5"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6"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7"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8"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29"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0"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2"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4"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5">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6"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7"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8">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39"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0"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1"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2"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3"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4"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5"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6"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7"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8"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8" w:name="_Hlk136263281"/>
      <w:bookmarkEnd w:id="87"/>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9" w:name="_Toc137793532"/>
      <w:bookmarkEnd w:id="88"/>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9"/>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49">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0" w:name="_Hlk136264760"/>
      <w:bookmarkStart w:id="91" w:name="_Hlk136264778"/>
      <w:r w:rsidRPr="0002754E">
        <w:rPr>
          <w:lang w:val="en-CA"/>
        </w:rPr>
        <w:t xml:space="preserve">Junior </w:t>
      </w:r>
      <w:r w:rsidR="000B08D9" w:rsidRPr="0002754E">
        <w:rPr>
          <w:lang w:val="en-CA"/>
        </w:rPr>
        <w:t>Human Resources Advisor for the Accessibility Secretariat</w:t>
      </w:r>
    </w:p>
    <w:bookmarkEnd w:id="90"/>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1"/>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0"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2" w:name="_Toc137793533"/>
      <w:r w:rsidRPr="0002754E">
        <w:rPr>
          <w:lang w:val="en-CA"/>
        </w:rPr>
        <w:lastRenderedPageBreak/>
        <w:t>MEIKA NOONAN(SHE/HER)</w:t>
      </w:r>
      <w:bookmarkEnd w:id="92"/>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1"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3" w:name="_Toc137793534"/>
      <w:r w:rsidRPr="0002754E">
        <w:rPr>
          <w:lang w:val="en-CA"/>
        </w:rPr>
        <w:lastRenderedPageBreak/>
        <w:t>MERCEDES MUELLER (SHE/HER</w:t>
      </w:r>
      <w:r w:rsidR="0080727C" w:rsidRPr="0002754E">
        <w:rPr>
          <w:lang w:val="en-CA"/>
        </w:rPr>
        <w:t>)</w:t>
      </w:r>
      <w:bookmarkEnd w:id="93"/>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2"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3"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4" w:name="_Toc137793535"/>
      <w:r w:rsidRPr="0002754E">
        <w:rPr>
          <w:lang w:val="en-CA"/>
        </w:rPr>
        <w:lastRenderedPageBreak/>
        <w:t>MEREDITH RICHMOND</w:t>
      </w:r>
      <w:r w:rsidR="0012469C" w:rsidRPr="0002754E">
        <w:rPr>
          <w:lang w:val="en-CA"/>
        </w:rPr>
        <w:t xml:space="preserve"> (SHE/HER)</w:t>
      </w:r>
      <w:bookmarkEnd w:id="94"/>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4"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r w:rsidRPr="00605263">
        <w:t>Employee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5"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6" w:name="_Hlk136269226"/>
      <w:bookmarkEnd w:id="95"/>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7" w:name="_Toc137793536"/>
      <w:bookmarkStart w:id="98" w:name="_Hlk136285451"/>
      <w:bookmarkEnd w:id="96"/>
      <w:r w:rsidRPr="0002754E">
        <w:rPr>
          <w:lang w:val="en-CA"/>
        </w:rPr>
        <w:lastRenderedPageBreak/>
        <w:t>MICHAEL MOHAMMED</w:t>
      </w:r>
      <w:bookmarkEnd w:id="97"/>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5"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6"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9" w:name="_Toc137793537"/>
      <w:bookmarkStart w:id="100" w:name="_Hlk136332865"/>
      <w:bookmarkEnd w:id="98"/>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9"/>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7"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8"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1" w:name="_Toc137793538"/>
      <w:bookmarkEnd w:id="100"/>
      <w:r w:rsidRPr="0002754E">
        <w:rPr>
          <w:lang w:val="en-CA"/>
        </w:rPr>
        <w:lastRenderedPageBreak/>
        <w:t>M</w:t>
      </w:r>
      <w:r w:rsidR="0075665D" w:rsidRPr="0002754E">
        <w:rPr>
          <w:lang w:val="en-CA"/>
        </w:rPr>
        <w:t>ICHELLE ADDESA (SHE/HER)</w:t>
      </w:r>
      <w:bookmarkEnd w:id="101"/>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59">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60"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2" w:name="_Toc137793539"/>
      <w:r w:rsidRPr="0002754E">
        <w:rPr>
          <w:lang w:val="en-CA"/>
        </w:rPr>
        <w:lastRenderedPageBreak/>
        <w:t>MYRIAM LAMONTAGNE (SHE/HER)</w:t>
      </w:r>
      <w:bookmarkEnd w:id="102"/>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1"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3"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4" w:name="_Toc137793540"/>
      <w:bookmarkEnd w:id="103"/>
      <w:r w:rsidRPr="0002754E">
        <w:rPr>
          <w:lang w:val="en-CA"/>
        </w:rPr>
        <w:lastRenderedPageBreak/>
        <w:t xml:space="preserve">MYRIAM </w:t>
      </w:r>
      <w:r w:rsidR="00060BE0" w:rsidRPr="0002754E">
        <w:rPr>
          <w:lang w:val="en-CA"/>
        </w:rPr>
        <w:t>REEVES</w:t>
      </w:r>
      <w:r w:rsidRPr="0002754E">
        <w:rPr>
          <w:lang w:val="en-CA"/>
        </w:rPr>
        <w:t xml:space="preserve"> (SHE/HER)</w:t>
      </w:r>
      <w:bookmarkEnd w:id="104"/>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2"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3"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5" w:name="_Toc137793541"/>
      <w:r w:rsidRPr="0002754E">
        <w:rPr>
          <w:lang w:val="en-CA"/>
        </w:rPr>
        <w:lastRenderedPageBreak/>
        <w:t>NAN ZHANG (HE, HIM)</w:t>
      </w:r>
      <w:bookmarkEnd w:id="105"/>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4">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6"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6"/>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7"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8" w:name="_Toc137793542"/>
      <w:bookmarkEnd w:id="107"/>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8"/>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5"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6"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9" w:name="_Toc137793543"/>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9"/>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7"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8"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0" w:name="_Toc137793544"/>
      <w:r w:rsidRPr="0002754E">
        <w:rPr>
          <w:lang w:val="en-CA"/>
        </w:rPr>
        <w:lastRenderedPageBreak/>
        <w:t>NUBA ILHAN</w:t>
      </w:r>
      <w:bookmarkEnd w:id="110"/>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69"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0"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1" w:name="_Toc137793545"/>
      <w:r w:rsidRPr="0002754E">
        <w:rPr>
          <w:lang w:val="en-CA"/>
        </w:rPr>
        <w:lastRenderedPageBreak/>
        <w:t>MEGAN OTU (SHE/THEY)</w:t>
      </w:r>
      <w:bookmarkEnd w:id="111"/>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1"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2"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2" w:name="_Toc137793546"/>
      <w:r w:rsidRPr="0002754E">
        <w:rPr>
          <w:lang w:val="en-CA"/>
        </w:rPr>
        <w:lastRenderedPageBreak/>
        <w:t>PAMELA LAHEY</w:t>
      </w:r>
      <w:bookmarkEnd w:id="112"/>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3"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3" w:name="_Toc137793547"/>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3"/>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4">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5"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4" w:name="_Toc137793548"/>
      <w:bookmarkStart w:id="115"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4"/>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6"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6" w:name="_Toc137793549"/>
      <w:bookmarkEnd w:id="115"/>
      <w:r w:rsidRPr="0002754E">
        <w:rPr>
          <w:lang w:val="en-CA"/>
        </w:rPr>
        <w:lastRenderedPageBreak/>
        <w:t>ROCK BISSON PICARD</w:t>
      </w:r>
      <w:bookmarkEnd w:id="116"/>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7">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8"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7" w:name="_Toc137793550"/>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7"/>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79"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0"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8" w:name="_Toc137793551"/>
      <w:r w:rsidRPr="0002754E">
        <w:rPr>
          <w:lang w:val="en-CA"/>
        </w:rPr>
        <w:lastRenderedPageBreak/>
        <w:t>STACY MUISE (SHE/HER)</w:t>
      </w:r>
      <w:bookmarkEnd w:id="118"/>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1">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2"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9" w:name="_Toc137793552"/>
      <w:r w:rsidRPr="0002754E">
        <w:rPr>
          <w:lang w:val="en-CA"/>
        </w:rPr>
        <w:lastRenderedPageBreak/>
        <w:t>STEFAN SIMARD (HE/HIM)</w:t>
      </w:r>
      <w:bookmarkEnd w:id="119"/>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3"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4"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0" w:name="_Hlk136351647"/>
      <w:bookmarkStart w:id="121" w:name="_Toc137793553"/>
      <w:r w:rsidRPr="0002754E">
        <w:rPr>
          <w:lang w:val="en-CA"/>
        </w:rPr>
        <w:lastRenderedPageBreak/>
        <w:t>T</w:t>
      </w:r>
      <w:r w:rsidR="00FD6B73" w:rsidRPr="0002754E">
        <w:rPr>
          <w:lang w:val="en-CA"/>
        </w:rPr>
        <w:t xml:space="preserve">ESS </w:t>
      </w:r>
      <w:bookmarkEnd w:id="120"/>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1"/>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2"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3" w:name="_Toc137793554"/>
      <w:bookmarkEnd w:id="122"/>
      <w:r w:rsidRPr="0002754E">
        <w:rPr>
          <w:lang w:val="en-CA"/>
        </w:rPr>
        <w:lastRenderedPageBreak/>
        <w:t>TOM WESTLAKE (HE/HIM)</w:t>
      </w:r>
      <w:bookmarkEnd w:id="123"/>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5"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4" w:name="_Toc137793555"/>
      <w:r w:rsidRPr="0002754E">
        <w:rPr>
          <w:lang w:val="en-CA"/>
        </w:rPr>
        <w:lastRenderedPageBreak/>
        <w:t>TRISTAN READMAN (HE/HIM)</w:t>
      </w:r>
      <w:bookmarkEnd w:id="124"/>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6">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7"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5" w:name="_Toc137793556"/>
      <w:r w:rsidRPr="0002754E">
        <w:rPr>
          <w:lang w:val="en-CA"/>
        </w:rPr>
        <w:lastRenderedPageBreak/>
        <w:t>V</w:t>
      </w:r>
      <w:r w:rsidR="0006087C" w:rsidRPr="0002754E">
        <w:rPr>
          <w:lang w:val="en-CA"/>
        </w:rPr>
        <w:t>INCENT TAILLEFER</w:t>
      </w:r>
      <w:bookmarkEnd w:id="125"/>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8"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89"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6" w:name="_Toc137793557"/>
      <w:r w:rsidRPr="0002754E">
        <w:rPr>
          <w:lang w:val="en-CA"/>
        </w:rPr>
        <w:lastRenderedPageBreak/>
        <w:t>WILLIAM (JOEL) SERSON (HE/HIM)</w:t>
      </w:r>
      <w:bookmarkEnd w:id="126"/>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0"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7"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7"/>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8" w:name="_Toc137793558"/>
      <w:bookmarkStart w:id="129" w:name="_Hlk135395509"/>
      <w:bookmarkStart w:id="130" w:name="_Hlk135395460"/>
      <w:r w:rsidRPr="0002754E">
        <w:rPr>
          <w:lang w:val="en-CA"/>
        </w:rPr>
        <w:lastRenderedPageBreak/>
        <w:t>ZOË CREGO (SHE/HER)</w:t>
      </w:r>
      <w:bookmarkEnd w:id="128"/>
    </w:p>
    <w:bookmarkEnd w:id="129"/>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1"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0"/>
    </w:p>
    <w:p w14:paraId="63C4CAA3" w14:textId="77777777" w:rsidR="00590364" w:rsidRPr="0002754E" w:rsidRDefault="00000000" w:rsidP="000673EA">
      <w:pPr>
        <w:rPr>
          <w:b/>
          <w:bCs/>
          <w:szCs w:val="24"/>
          <w:lang w:val="en-CA"/>
        </w:rPr>
      </w:pPr>
      <w:hyperlink r:id="rId92"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1" w:name="_Toc136415557"/>
      <w:bookmarkStart w:id="132" w:name="_Toc136415623"/>
      <w:r w:rsidRPr="0002754E">
        <w:rPr>
          <w:szCs w:val="24"/>
          <w:lang w:val="en-CA"/>
        </w:rPr>
        <w:t>613-295-4484</w:t>
      </w:r>
      <w:bookmarkEnd w:id="131"/>
      <w:bookmarkEnd w:id="132"/>
      <w:r w:rsidRPr="0002754E">
        <w:rPr>
          <w:szCs w:val="24"/>
          <w:lang w:val="en-CA"/>
        </w:rPr>
        <w:t xml:space="preserve"> </w:t>
      </w:r>
    </w:p>
    <w:sectPr w:rsidR="00573CB1" w:rsidRPr="0002754E" w:rsidSect="001B387F">
      <w:footerReference w:type="default" r:id="rId93"/>
      <w:headerReference w:type="first" r:id="rId94"/>
      <w:footerReference w:type="first" r:id="rId95"/>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60FCE" w14:textId="77777777" w:rsidR="008964E4" w:rsidRDefault="008964E4" w:rsidP="00941B2E">
      <w:pPr>
        <w:spacing w:after="0" w:line="240" w:lineRule="auto"/>
      </w:pPr>
      <w:r>
        <w:separator/>
      </w:r>
    </w:p>
  </w:endnote>
  <w:endnote w:type="continuationSeparator" w:id="0">
    <w:p w14:paraId="71440136" w14:textId="77777777" w:rsidR="008964E4" w:rsidRDefault="008964E4"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166EB" w14:textId="77777777" w:rsidR="008964E4" w:rsidRDefault="008964E4" w:rsidP="00941B2E">
      <w:pPr>
        <w:spacing w:after="0" w:line="240" w:lineRule="auto"/>
      </w:pPr>
      <w:r>
        <w:separator/>
      </w:r>
    </w:p>
  </w:footnote>
  <w:footnote w:type="continuationSeparator" w:id="0">
    <w:p w14:paraId="53A152AE" w14:textId="77777777" w:rsidR="008964E4" w:rsidRDefault="008964E4"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84CB3"/>
    <w:rsid w:val="00286288"/>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964E4"/>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D77F2"/>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hyperlink" Target="mailto:Maryam.Shaheen@cra-arc.gc.ca" TargetMode="External"/><Relationship Id="rId63" Type="http://schemas.openxmlformats.org/officeDocument/2006/relationships/hyperlink" Target="mailto:myriam.reeves@cic.gc.ca" TargetMode="External"/><Relationship Id="rId68" Type="http://schemas.openxmlformats.org/officeDocument/2006/relationships/hyperlink" Target="mailto:noor.siddiqi@justice.gc.ca" TargetMode="External"/><Relationship Id="rId84" Type="http://schemas.openxmlformats.org/officeDocument/2006/relationships/hyperlink" Target="mailto:Stefan.Simard@cra-arc.gc.ca" TargetMode="External"/><Relationship Id="rId89" Type="http://schemas.openxmlformats.org/officeDocument/2006/relationships/hyperlink" Target="mailto:vincent.taillefer@infc.gc.ca" TargetMode="Externa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mailto:Kathleen.reynolds@ssc-spc.gc.ca" TargetMode="External"/><Relationship Id="rId37" Type="http://schemas.openxmlformats.org/officeDocument/2006/relationships/hyperlink" Target="mailto:Kyle.Arsenault@cra-arc.gc.ca" TargetMode="External"/><Relationship Id="rId53" Type="http://schemas.openxmlformats.org/officeDocument/2006/relationships/hyperlink" Target="mailto:mercedes.mueller@ised-isde.gc.ca" TargetMode="External"/><Relationship Id="rId58" Type="http://schemas.openxmlformats.org/officeDocument/2006/relationships/hyperlink" Target="mailto:Michael.Sidarose@tpsgc-pwgsc.gc.ca" TargetMode="External"/><Relationship Id="rId74" Type="http://schemas.openxmlformats.org/officeDocument/2006/relationships/image" Target="media/image35.png"/><Relationship Id="rId79"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footer" Target="footer2.xml"/><Relationship Id="rId22" Type="http://schemas.openxmlformats.org/officeDocument/2006/relationships/hyperlink" Target="mailto:fallon.mulumba@servicecanada.gc.ca" TargetMode="External"/><Relationship Id="rId27" Type="http://schemas.openxmlformats.org/officeDocument/2006/relationships/hyperlink" Target="mailto:jeffrey.stark@ssc-spc.gc.ca" TargetMode="External"/><Relationship Id="rId43" Type="http://schemas.openxmlformats.org/officeDocument/2006/relationships/hyperlink" Target="mailto:lee.grenon@statcan.gc.ca" TargetMode="External"/><Relationship Id="rId48" Type="http://schemas.openxmlformats.org/officeDocument/2006/relationships/image" Target="media/image21.jpeg"/><Relationship Id="rId64" Type="http://schemas.openxmlformats.org/officeDocument/2006/relationships/image" Target="media/image30.jpg"/><Relationship Id="rId69" Type="http://schemas.openxmlformats.org/officeDocument/2006/relationships/image" Target="media/image33.jpg"/><Relationship Id="rId80" Type="http://schemas.openxmlformats.org/officeDocument/2006/relationships/hyperlink" Target="mailto:sarah.chaytor@tpsgc-pwgsc.gc.ca" TargetMode="External"/><Relationship Id="rId85" Type="http://schemas.openxmlformats.org/officeDocument/2006/relationships/hyperlink" Target="mailto:tom.westlake@servicecanada.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jalana.morton@pwgsc-tpsgc.gc.ca" TargetMode="External"/><Relationship Id="rId33" Type="http://schemas.openxmlformats.org/officeDocument/2006/relationships/image" Target="media/image14.jpeg"/><Relationship Id="rId38" Type="http://schemas.openxmlformats.org/officeDocument/2006/relationships/image" Target="media/image17.jpg"/><Relationship Id="rId46" Type="http://schemas.openxmlformats.org/officeDocument/2006/relationships/image" Target="media/image20.jpeg"/><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hyperlink" Target="mailto:erica.morissette@cse-cst.gc.ca" TargetMode="External"/><Relationship Id="rId41" Type="http://schemas.openxmlformats.org/officeDocument/2006/relationships/hyperlink" Target="mailto:lauren.sapic@justice.gc.ca" TargetMode="External"/><Relationship Id="rId54" Type="http://schemas.openxmlformats.org/officeDocument/2006/relationships/image" Target="media/image24.jpeg"/><Relationship Id="rId62" Type="http://schemas.openxmlformats.org/officeDocument/2006/relationships/image" Target="media/image29.JPG"/><Relationship Id="rId70" Type="http://schemas.openxmlformats.org/officeDocument/2006/relationships/hyperlink" Target="mailto:nuba.ilhan@ised-isde.gc.ca" TargetMode="External"/><Relationship Id="rId75" Type="http://schemas.openxmlformats.org/officeDocument/2006/relationships/hyperlink" Target="mailto:pravdeep.sahota@dfo-mpo.gc.ca" TargetMode="External"/><Relationship Id="rId83" Type="http://schemas.openxmlformats.org/officeDocument/2006/relationships/image" Target="media/image39.jpeg"/><Relationship Id="rId88" Type="http://schemas.openxmlformats.org/officeDocument/2006/relationships/image" Target="media/image41.jpg"/><Relationship Id="rId91" Type="http://schemas.openxmlformats.org/officeDocument/2006/relationships/image" Target="media/image4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iel.patterson@hc-sc.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hyperlink" Target="mailto:Lothlorien.farley@dfo-mpo.gc.ca" TargetMode="External"/><Relationship Id="rId52" Type="http://schemas.openxmlformats.org/officeDocument/2006/relationships/image" Target="media/image23.jpg"/><Relationship Id="rId60" Type="http://schemas.openxmlformats.org/officeDocument/2006/relationships/hyperlink" Target="mailto:michelle.addesa@cbsa-asfc.gc.ca" TargetMode="External"/><Relationship Id="rId65" Type="http://schemas.openxmlformats.org/officeDocument/2006/relationships/image" Target="media/image31.jpeg"/><Relationship Id="rId73" Type="http://schemas.openxmlformats.org/officeDocument/2006/relationships/hyperlink" Target="mailto:pamela.lahey@hrsdc-rhdcc.gc.ca" TargetMode="External"/><Relationship Id="rId78" Type="http://schemas.openxmlformats.org/officeDocument/2006/relationships/hyperlink" Target="mailto:rock.bisson-picard@justice.gc.ca" TargetMode="External"/><Relationship Id="rId81" Type="http://schemas.openxmlformats.org/officeDocument/2006/relationships/image" Target="media/image38.jpg"/><Relationship Id="rId86" Type="http://schemas.openxmlformats.org/officeDocument/2006/relationships/image" Target="media/image40.jp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hyperlink" Target="mailto:David.Allison@dfo-mpo.gc.ca" TargetMode="External"/><Relationship Id="rId39" Type="http://schemas.openxmlformats.org/officeDocument/2006/relationships/hyperlink" Target="mailto:laura.smallwood@international.gc.ca" TargetMode="External"/><Relationship Id="rId34" Type="http://schemas.openxmlformats.org/officeDocument/2006/relationships/hyperlink" Target="mailto:kenneth.aquin-abboud@hc-sc.gc.ca" TargetMode="External"/><Relationship Id="rId50" Type="http://schemas.openxmlformats.org/officeDocument/2006/relationships/hyperlink" Target="mailto:Megan.lestum@statcan.gc.ca" TargetMode="External"/><Relationship Id="rId55" Type="http://schemas.openxmlformats.org/officeDocument/2006/relationships/image" Target="media/image25.jpeg"/><Relationship Id="rId76" Type="http://schemas.openxmlformats.org/officeDocument/2006/relationships/hyperlink" Target="mailto:rachel.boutin@statcan.gc.c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yperlink" Target="mailto:zoe.crego@ssc-spc.gc.ca" TargetMode="External"/><Relationship Id="rId2" Type="http://schemas.openxmlformats.org/officeDocument/2006/relationships/numbering" Target="numbering.xml"/><Relationship Id="rId29" Type="http://schemas.openxmlformats.org/officeDocument/2006/relationships/hyperlink" Target="mailto:Jessica.service@tbs-sct.gc.ca"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mailto:Martin.Anderson@justice.gc.ca" TargetMode="External"/><Relationship Id="rId66" Type="http://schemas.openxmlformats.org/officeDocument/2006/relationships/hyperlink" Target="mailto:nancy.oldford@tpsgc-pwgsc.ca" TargetMode="External"/><Relationship Id="rId87" Type="http://schemas.openxmlformats.org/officeDocument/2006/relationships/hyperlink" Target="mailto:Tristan.Readman@dfo-mpo.gc.ca" TargetMode="External"/><Relationship Id="rId61" Type="http://schemas.openxmlformats.org/officeDocument/2006/relationships/image" Target="media/image28.jpeg"/><Relationship Id="rId82" Type="http://schemas.openxmlformats.org/officeDocument/2006/relationships/hyperlink" Target="mailto:stacy.muise@iaac-aeic.gc.ca"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Karen.Kenniphaas@cbsa-asfc.gc.ca" TargetMode="External"/><Relationship Id="rId35" Type="http://schemas.openxmlformats.org/officeDocument/2006/relationships/image" Target="media/image15.jpg"/><Relationship Id="rId56" Type="http://schemas.openxmlformats.org/officeDocument/2006/relationships/hyperlink" Target="mailto:Michael.mohammed@tbs-sct.gc.ca" TargetMode="External"/><Relationship Id="rId77"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yperlink" Target="mailto:Meika.noonan@cra-arc.gc.ca" TargetMode="External"/><Relationship Id="rId72" Type="http://schemas.openxmlformats.org/officeDocument/2006/relationships/hyperlink" Target="mailto:megan.otu@dfo-mpo.gc.ca" TargetMode="External"/><Relationship Id="rId9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5704</Words>
  <Characters>32513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2023-06-16T11:42:00Z</dcterms:created>
  <dcterms:modified xsi:type="dcterms:W3CDTF">2023-06-16T11:42:00Z</dcterms:modified>
</cp:coreProperties>
</file>