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781757E4" w14:textId="07270507" w:rsidR="00BF6F47"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32151" w:history="1">
        <w:r w:rsidR="00BF6F47" w:rsidRPr="00B91387">
          <w:rPr>
            <w:rStyle w:val="Hyperlink"/>
            <w:noProof/>
            <w:lang w:val="en-CA"/>
          </w:rPr>
          <w:t>AMANDA SHAW (SHE/HER)</w:t>
        </w:r>
        <w:r w:rsidR="00BF6F47">
          <w:rPr>
            <w:noProof/>
            <w:webHidden/>
          </w:rPr>
          <w:tab/>
        </w:r>
        <w:r w:rsidR="00BF6F47">
          <w:rPr>
            <w:noProof/>
            <w:webHidden/>
          </w:rPr>
          <w:fldChar w:fldCharType="begin"/>
        </w:r>
        <w:r w:rsidR="00BF6F47">
          <w:rPr>
            <w:noProof/>
            <w:webHidden/>
          </w:rPr>
          <w:instrText xml:space="preserve"> PAGEREF _Toc137732151 \h </w:instrText>
        </w:r>
        <w:r w:rsidR="00BF6F47">
          <w:rPr>
            <w:noProof/>
            <w:webHidden/>
          </w:rPr>
        </w:r>
        <w:r w:rsidR="00BF6F47">
          <w:rPr>
            <w:noProof/>
            <w:webHidden/>
          </w:rPr>
          <w:fldChar w:fldCharType="separate"/>
        </w:r>
        <w:r w:rsidR="00BF6F47">
          <w:rPr>
            <w:noProof/>
            <w:webHidden/>
          </w:rPr>
          <w:t>4</w:t>
        </w:r>
        <w:r w:rsidR="00BF6F47">
          <w:rPr>
            <w:noProof/>
            <w:webHidden/>
          </w:rPr>
          <w:fldChar w:fldCharType="end"/>
        </w:r>
      </w:hyperlink>
    </w:p>
    <w:p w14:paraId="3293B758" w14:textId="1CCF906C" w:rsidR="00BF6F47" w:rsidRDefault="00BF6F47">
      <w:pPr>
        <w:pStyle w:val="TOC1"/>
        <w:tabs>
          <w:tab w:val="right" w:leader="dot" w:pos="9350"/>
        </w:tabs>
        <w:rPr>
          <w:rFonts w:eastAsiaTheme="minorEastAsia"/>
          <w:noProof/>
          <w:color w:val="auto"/>
          <w:sz w:val="22"/>
          <w:lang w:val="en-CA" w:eastAsia="en-CA"/>
        </w:rPr>
      </w:pPr>
      <w:hyperlink w:anchor="_Toc137732152" w:history="1">
        <w:r w:rsidRPr="00B91387">
          <w:rPr>
            <w:rStyle w:val="Hyperlink"/>
            <w:noProof/>
            <w:lang w:val="en-CA"/>
          </w:rPr>
          <w:t>ANUJAN KUMARANATHAN (HE/HIM)</w:t>
        </w:r>
        <w:r>
          <w:rPr>
            <w:noProof/>
            <w:webHidden/>
          </w:rPr>
          <w:tab/>
        </w:r>
        <w:r>
          <w:rPr>
            <w:noProof/>
            <w:webHidden/>
          </w:rPr>
          <w:fldChar w:fldCharType="begin"/>
        </w:r>
        <w:r>
          <w:rPr>
            <w:noProof/>
            <w:webHidden/>
          </w:rPr>
          <w:instrText xml:space="preserve"> PAGEREF _Toc137732152 \h </w:instrText>
        </w:r>
        <w:r>
          <w:rPr>
            <w:noProof/>
            <w:webHidden/>
          </w:rPr>
        </w:r>
        <w:r>
          <w:rPr>
            <w:noProof/>
            <w:webHidden/>
          </w:rPr>
          <w:fldChar w:fldCharType="separate"/>
        </w:r>
        <w:r>
          <w:rPr>
            <w:noProof/>
            <w:webHidden/>
          </w:rPr>
          <w:t>5</w:t>
        </w:r>
        <w:r>
          <w:rPr>
            <w:noProof/>
            <w:webHidden/>
          </w:rPr>
          <w:fldChar w:fldCharType="end"/>
        </w:r>
      </w:hyperlink>
    </w:p>
    <w:p w14:paraId="67ED8C00" w14:textId="4A1C2A4B" w:rsidR="00BF6F47" w:rsidRDefault="00BF6F47">
      <w:pPr>
        <w:pStyle w:val="TOC1"/>
        <w:tabs>
          <w:tab w:val="right" w:leader="dot" w:pos="9350"/>
        </w:tabs>
        <w:rPr>
          <w:rFonts w:eastAsiaTheme="minorEastAsia"/>
          <w:noProof/>
          <w:color w:val="auto"/>
          <w:sz w:val="22"/>
          <w:lang w:val="en-CA" w:eastAsia="en-CA"/>
        </w:rPr>
      </w:pPr>
      <w:hyperlink w:anchor="_Toc137732153" w:history="1">
        <w:r w:rsidRPr="00B91387">
          <w:rPr>
            <w:rStyle w:val="Hyperlink"/>
            <w:noProof/>
            <w:lang w:val="en-CA"/>
          </w:rPr>
          <w:t>BETTINA KRAUS (SHE/HER)</w:t>
        </w:r>
        <w:r>
          <w:rPr>
            <w:noProof/>
            <w:webHidden/>
          </w:rPr>
          <w:tab/>
        </w:r>
        <w:r>
          <w:rPr>
            <w:noProof/>
            <w:webHidden/>
          </w:rPr>
          <w:fldChar w:fldCharType="begin"/>
        </w:r>
        <w:r>
          <w:rPr>
            <w:noProof/>
            <w:webHidden/>
          </w:rPr>
          <w:instrText xml:space="preserve"> PAGEREF _Toc137732153 \h </w:instrText>
        </w:r>
        <w:r>
          <w:rPr>
            <w:noProof/>
            <w:webHidden/>
          </w:rPr>
        </w:r>
        <w:r>
          <w:rPr>
            <w:noProof/>
            <w:webHidden/>
          </w:rPr>
          <w:fldChar w:fldCharType="separate"/>
        </w:r>
        <w:r>
          <w:rPr>
            <w:noProof/>
            <w:webHidden/>
          </w:rPr>
          <w:t>6</w:t>
        </w:r>
        <w:r>
          <w:rPr>
            <w:noProof/>
            <w:webHidden/>
          </w:rPr>
          <w:fldChar w:fldCharType="end"/>
        </w:r>
      </w:hyperlink>
    </w:p>
    <w:p w14:paraId="1F20BE75" w14:textId="728200AC" w:rsidR="00BF6F47" w:rsidRDefault="00BF6F47">
      <w:pPr>
        <w:pStyle w:val="TOC1"/>
        <w:tabs>
          <w:tab w:val="right" w:leader="dot" w:pos="9350"/>
        </w:tabs>
        <w:rPr>
          <w:rFonts w:eastAsiaTheme="minorEastAsia"/>
          <w:noProof/>
          <w:color w:val="auto"/>
          <w:sz w:val="22"/>
          <w:lang w:val="en-CA" w:eastAsia="en-CA"/>
        </w:rPr>
      </w:pPr>
      <w:hyperlink w:anchor="_Toc137732154" w:history="1">
        <w:r w:rsidRPr="00B91387">
          <w:rPr>
            <w:rStyle w:val="Hyperlink"/>
            <w:noProof/>
            <w:lang w:val="en-CA"/>
          </w:rPr>
          <w:t>BOMA JUMBO (SHE/HER)</w:t>
        </w:r>
        <w:r>
          <w:rPr>
            <w:noProof/>
            <w:webHidden/>
          </w:rPr>
          <w:tab/>
        </w:r>
        <w:r>
          <w:rPr>
            <w:noProof/>
            <w:webHidden/>
          </w:rPr>
          <w:fldChar w:fldCharType="begin"/>
        </w:r>
        <w:r>
          <w:rPr>
            <w:noProof/>
            <w:webHidden/>
          </w:rPr>
          <w:instrText xml:space="preserve"> PAGEREF _Toc137732154 \h </w:instrText>
        </w:r>
        <w:r>
          <w:rPr>
            <w:noProof/>
            <w:webHidden/>
          </w:rPr>
        </w:r>
        <w:r>
          <w:rPr>
            <w:noProof/>
            <w:webHidden/>
          </w:rPr>
          <w:fldChar w:fldCharType="separate"/>
        </w:r>
        <w:r>
          <w:rPr>
            <w:noProof/>
            <w:webHidden/>
          </w:rPr>
          <w:t>7</w:t>
        </w:r>
        <w:r>
          <w:rPr>
            <w:noProof/>
            <w:webHidden/>
          </w:rPr>
          <w:fldChar w:fldCharType="end"/>
        </w:r>
      </w:hyperlink>
    </w:p>
    <w:p w14:paraId="46375BE8" w14:textId="32BE3967" w:rsidR="00BF6F47" w:rsidRDefault="00BF6F47">
      <w:pPr>
        <w:pStyle w:val="TOC1"/>
        <w:tabs>
          <w:tab w:val="right" w:leader="dot" w:pos="9350"/>
        </w:tabs>
        <w:rPr>
          <w:rFonts w:eastAsiaTheme="minorEastAsia"/>
          <w:noProof/>
          <w:color w:val="auto"/>
          <w:sz w:val="22"/>
          <w:lang w:val="en-CA" w:eastAsia="en-CA"/>
        </w:rPr>
      </w:pPr>
      <w:hyperlink w:anchor="_Toc137732155" w:history="1">
        <w:r w:rsidRPr="00B91387">
          <w:rPr>
            <w:rStyle w:val="Hyperlink"/>
            <w:noProof/>
            <w:lang w:val="en-CA"/>
          </w:rPr>
          <w:t>CATHERINE [CATH] DUCHASTEL DE MONTROUGE (SHE/THEY)</w:t>
        </w:r>
        <w:r>
          <w:rPr>
            <w:noProof/>
            <w:webHidden/>
          </w:rPr>
          <w:tab/>
        </w:r>
        <w:r>
          <w:rPr>
            <w:noProof/>
            <w:webHidden/>
          </w:rPr>
          <w:fldChar w:fldCharType="begin"/>
        </w:r>
        <w:r>
          <w:rPr>
            <w:noProof/>
            <w:webHidden/>
          </w:rPr>
          <w:instrText xml:space="preserve"> PAGEREF _Toc137732155 \h </w:instrText>
        </w:r>
        <w:r>
          <w:rPr>
            <w:noProof/>
            <w:webHidden/>
          </w:rPr>
        </w:r>
        <w:r>
          <w:rPr>
            <w:noProof/>
            <w:webHidden/>
          </w:rPr>
          <w:fldChar w:fldCharType="separate"/>
        </w:r>
        <w:r>
          <w:rPr>
            <w:noProof/>
            <w:webHidden/>
          </w:rPr>
          <w:t>8</w:t>
        </w:r>
        <w:r>
          <w:rPr>
            <w:noProof/>
            <w:webHidden/>
          </w:rPr>
          <w:fldChar w:fldCharType="end"/>
        </w:r>
      </w:hyperlink>
    </w:p>
    <w:p w14:paraId="54CD9F1C" w14:textId="55FB1B35" w:rsidR="00BF6F47" w:rsidRDefault="00BF6F47">
      <w:pPr>
        <w:pStyle w:val="TOC1"/>
        <w:tabs>
          <w:tab w:val="right" w:leader="dot" w:pos="9350"/>
        </w:tabs>
        <w:rPr>
          <w:rFonts w:eastAsiaTheme="minorEastAsia"/>
          <w:noProof/>
          <w:color w:val="auto"/>
          <w:sz w:val="22"/>
          <w:lang w:val="en-CA" w:eastAsia="en-CA"/>
        </w:rPr>
      </w:pPr>
      <w:hyperlink w:anchor="_Toc137732156" w:history="1">
        <w:r w:rsidRPr="00B91387">
          <w:rPr>
            <w:rStyle w:val="Hyperlink"/>
            <w:noProof/>
            <w:lang w:val="en-CA"/>
          </w:rPr>
          <w:t>CHRISTIANE BRITO UHEREK (SHE/HER)</w:t>
        </w:r>
        <w:r>
          <w:rPr>
            <w:noProof/>
            <w:webHidden/>
          </w:rPr>
          <w:tab/>
        </w:r>
        <w:r>
          <w:rPr>
            <w:noProof/>
            <w:webHidden/>
          </w:rPr>
          <w:fldChar w:fldCharType="begin"/>
        </w:r>
        <w:r>
          <w:rPr>
            <w:noProof/>
            <w:webHidden/>
          </w:rPr>
          <w:instrText xml:space="preserve"> PAGEREF _Toc137732156 \h </w:instrText>
        </w:r>
        <w:r>
          <w:rPr>
            <w:noProof/>
            <w:webHidden/>
          </w:rPr>
        </w:r>
        <w:r>
          <w:rPr>
            <w:noProof/>
            <w:webHidden/>
          </w:rPr>
          <w:fldChar w:fldCharType="separate"/>
        </w:r>
        <w:r>
          <w:rPr>
            <w:noProof/>
            <w:webHidden/>
          </w:rPr>
          <w:t>9</w:t>
        </w:r>
        <w:r>
          <w:rPr>
            <w:noProof/>
            <w:webHidden/>
          </w:rPr>
          <w:fldChar w:fldCharType="end"/>
        </w:r>
      </w:hyperlink>
    </w:p>
    <w:p w14:paraId="6F5DC81D" w14:textId="70038779" w:rsidR="00BF6F47" w:rsidRDefault="00BF6F47">
      <w:pPr>
        <w:pStyle w:val="TOC1"/>
        <w:tabs>
          <w:tab w:val="right" w:leader="dot" w:pos="9350"/>
        </w:tabs>
        <w:rPr>
          <w:rFonts w:eastAsiaTheme="minorEastAsia"/>
          <w:noProof/>
          <w:color w:val="auto"/>
          <w:sz w:val="22"/>
          <w:lang w:val="en-CA" w:eastAsia="en-CA"/>
        </w:rPr>
      </w:pPr>
      <w:hyperlink w:anchor="_Toc137732157" w:history="1">
        <w:r w:rsidRPr="00B91387">
          <w:rPr>
            <w:rStyle w:val="Hyperlink"/>
            <w:noProof/>
            <w:lang w:val="en-CA"/>
          </w:rPr>
          <w:t>DANIEL PATTERSON (HE/HIM)</w:t>
        </w:r>
        <w:r>
          <w:rPr>
            <w:noProof/>
            <w:webHidden/>
          </w:rPr>
          <w:tab/>
        </w:r>
        <w:r>
          <w:rPr>
            <w:noProof/>
            <w:webHidden/>
          </w:rPr>
          <w:fldChar w:fldCharType="begin"/>
        </w:r>
        <w:r>
          <w:rPr>
            <w:noProof/>
            <w:webHidden/>
          </w:rPr>
          <w:instrText xml:space="preserve"> PAGEREF _Toc137732157 \h </w:instrText>
        </w:r>
        <w:r>
          <w:rPr>
            <w:noProof/>
            <w:webHidden/>
          </w:rPr>
        </w:r>
        <w:r>
          <w:rPr>
            <w:noProof/>
            <w:webHidden/>
          </w:rPr>
          <w:fldChar w:fldCharType="separate"/>
        </w:r>
        <w:r>
          <w:rPr>
            <w:noProof/>
            <w:webHidden/>
          </w:rPr>
          <w:t>10</w:t>
        </w:r>
        <w:r>
          <w:rPr>
            <w:noProof/>
            <w:webHidden/>
          </w:rPr>
          <w:fldChar w:fldCharType="end"/>
        </w:r>
      </w:hyperlink>
    </w:p>
    <w:p w14:paraId="7BD303A8" w14:textId="2965F6C5" w:rsidR="00BF6F47" w:rsidRDefault="00BF6F47">
      <w:pPr>
        <w:pStyle w:val="TOC1"/>
        <w:tabs>
          <w:tab w:val="right" w:leader="dot" w:pos="9350"/>
        </w:tabs>
        <w:rPr>
          <w:rFonts w:eastAsiaTheme="minorEastAsia"/>
          <w:noProof/>
          <w:color w:val="auto"/>
          <w:sz w:val="22"/>
          <w:lang w:val="en-CA" w:eastAsia="en-CA"/>
        </w:rPr>
      </w:pPr>
      <w:hyperlink w:anchor="_Toc137732158" w:history="1">
        <w:r w:rsidRPr="00B91387">
          <w:rPr>
            <w:rStyle w:val="Hyperlink"/>
            <w:noProof/>
            <w:lang w:val="en-CA"/>
          </w:rPr>
          <w:t>DARRIN ANTLER (HE/HIM)</w:t>
        </w:r>
        <w:r>
          <w:rPr>
            <w:noProof/>
            <w:webHidden/>
          </w:rPr>
          <w:tab/>
        </w:r>
        <w:r>
          <w:rPr>
            <w:noProof/>
            <w:webHidden/>
          </w:rPr>
          <w:fldChar w:fldCharType="begin"/>
        </w:r>
        <w:r>
          <w:rPr>
            <w:noProof/>
            <w:webHidden/>
          </w:rPr>
          <w:instrText xml:space="preserve"> PAGEREF _Toc137732158 \h </w:instrText>
        </w:r>
        <w:r>
          <w:rPr>
            <w:noProof/>
            <w:webHidden/>
          </w:rPr>
        </w:r>
        <w:r>
          <w:rPr>
            <w:noProof/>
            <w:webHidden/>
          </w:rPr>
          <w:fldChar w:fldCharType="separate"/>
        </w:r>
        <w:r>
          <w:rPr>
            <w:noProof/>
            <w:webHidden/>
          </w:rPr>
          <w:t>11</w:t>
        </w:r>
        <w:r>
          <w:rPr>
            <w:noProof/>
            <w:webHidden/>
          </w:rPr>
          <w:fldChar w:fldCharType="end"/>
        </w:r>
      </w:hyperlink>
    </w:p>
    <w:p w14:paraId="69403F70" w14:textId="588E5CFF" w:rsidR="00BF6F47" w:rsidRDefault="00BF6F47">
      <w:pPr>
        <w:pStyle w:val="TOC1"/>
        <w:tabs>
          <w:tab w:val="right" w:leader="dot" w:pos="9350"/>
        </w:tabs>
        <w:rPr>
          <w:rFonts w:eastAsiaTheme="minorEastAsia"/>
          <w:noProof/>
          <w:color w:val="auto"/>
          <w:sz w:val="22"/>
          <w:lang w:val="en-CA" w:eastAsia="en-CA"/>
        </w:rPr>
      </w:pPr>
      <w:hyperlink w:anchor="_Toc137732159" w:history="1">
        <w:r w:rsidRPr="00B91387">
          <w:rPr>
            <w:rStyle w:val="Hyperlink"/>
            <w:noProof/>
            <w:lang w:val="en-CA"/>
          </w:rPr>
          <w:t>DAVID ALLISON (HE/HIM)</w:t>
        </w:r>
        <w:r>
          <w:rPr>
            <w:noProof/>
            <w:webHidden/>
          </w:rPr>
          <w:tab/>
        </w:r>
        <w:r>
          <w:rPr>
            <w:noProof/>
            <w:webHidden/>
          </w:rPr>
          <w:fldChar w:fldCharType="begin"/>
        </w:r>
        <w:r>
          <w:rPr>
            <w:noProof/>
            <w:webHidden/>
          </w:rPr>
          <w:instrText xml:space="preserve"> PAGEREF _Toc137732159 \h </w:instrText>
        </w:r>
        <w:r>
          <w:rPr>
            <w:noProof/>
            <w:webHidden/>
          </w:rPr>
        </w:r>
        <w:r>
          <w:rPr>
            <w:noProof/>
            <w:webHidden/>
          </w:rPr>
          <w:fldChar w:fldCharType="separate"/>
        </w:r>
        <w:r>
          <w:rPr>
            <w:noProof/>
            <w:webHidden/>
          </w:rPr>
          <w:t>12</w:t>
        </w:r>
        <w:r>
          <w:rPr>
            <w:noProof/>
            <w:webHidden/>
          </w:rPr>
          <w:fldChar w:fldCharType="end"/>
        </w:r>
      </w:hyperlink>
    </w:p>
    <w:p w14:paraId="60CE8BD2" w14:textId="6F329CF6" w:rsidR="00BF6F47" w:rsidRDefault="00BF6F47">
      <w:pPr>
        <w:pStyle w:val="TOC1"/>
        <w:tabs>
          <w:tab w:val="right" w:leader="dot" w:pos="9350"/>
        </w:tabs>
        <w:rPr>
          <w:rFonts w:eastAsiaTheme="minorEastAsia"/>
          <w:noProof/>
          <w:color w:val="auto"/>
          <w:sz w:val="22"/>
          <w:lang w:val="en-CA" w:eastAsia="en-CA"/>
        </w:rPr>
      </w:pPr>
      <w:hyperlink w:anchor="_Toc137732160" w:history="1">
        <w:r w:rsidRPr="00B91387">
          <w:rPr>
            <w:rStyle w:val="Hyperlink"/>
            <w:noProof/>
            <w:lang w:val="en-CA"/>
          </w:rPr>
          <w:t>ERICA MORISSETTE (SHE/HER- NON-BINARY)</w:t>
        </w:r>
        <w:r>
          <w:rPr>
            <w:noProof/>
            <w:webHidden/>
          </w:rPr>
          <w:tab/>
        </w:r>
        <w:r>
          <w:rPr>
            <w:noProof/>
            <w:webHidden/>
          </w:rPr>
          <w:fldChar w:fldCharType="begin"/>
        </w:r>
        <w:r>
          <w:rPr>
            <w:noProof/>
            <w:webHidden/>
          </w:rPr>
          <w:instrText xml:space="preserve"> PAGEREF _Toc137732160 \h </w:instrText>
        </w:r>
        <w:r>
          <w:rPr>
            <w:noProof/>
            <w:webHidden/>
          </w:rPr>
        </w:r>
        <w:r>
          <w:rPr>
            <w:noProof/>
            <w:webHidden/>
          </w:rPr>
          <w:fldChar w:fldCharType="separate"/>
        </w:r>
        <w:r>
          <w:rPr>
            <w:noProof/>
            <w:webHidden/>
          </w:rPr>
          <w:t>13</w:t>
        </w:r>
        <w:r>
          <w:rPr>
            <w:noProof/>
            <w:webHidden/>
          </w:rPr>
          <w:fldChar w:fldCharType="end"/>
        </w:r>
      </w:hyperlink>
    </w:p>
    <w:p w14:paraId="6ED6D2D9" w14:textId="180FA0D0" w:rsidR="00BF6F47" w:rsidRDefault="00BF6F47">
      <w:pPr>
        <w:pStyle w:val="TOC1"/>
        <w:tabs>
          <w:tab w:val="right" w:leader="dot" w:pos="9350"/>
        </w:tabs>
        <w:rPr>
          <w:rFonts w:eastAsiaTheme="minorEastAsia"/>
          <w:noProof/>
          <w:color w:val="auto"/>
          <w:sz w:val="22"/>
          <w:lang w:val="en-CA" w:eastAsia="en-CA"/>
        </w:rPr>
      </w:pPr>
      <w:hyperlink w:anchor="_Toc137732161" w:history="1">
        <w:r w:rsidRPr="00B91387">
          <w:rPr>
            <w:rStyle w:val="Hyperlink"/>
            <w:noProof/>
            <w:lang w:val="en-CA"/>
          </w:rPr>
          <w:t>FALLON MULUMBA (SHE/HER)</w:t>
        </w:r>
        <w:r>
          <w:rPr>
            <w:noProof/>
            <w:webHidden/>
          </w:rPr>
          <w:tab/>
        </w:r>
        <w:r>
          <w:rPr>
            <w:noProof/>
            <w:webHidden/>
          </w:rPr>
          <w:fldChar w:fldCharType="begin"/>
        </w:r>
        <w:r>
          <w:rPr>
            <w:noProof/>
            <w:webHidden/>
          </w:rPr>
          <w:instrText xml:space="preserve"> PAGEREF _Toc137732161 \h </w:instrText>
        </w:r>
        <w:r>
          <w:rPr>
            <w:noProof/>
            <w:webHidden/>
          </w:rPr>
        </w:r>
        <w:r>
          <w:rPr>
            <w:noProof/>
            <w:webHidden/>
          </w:rPr>
          <w:fldChar w:fldCharType="separate"/>
        </w:r>
        <w:r>
          <w:rPr>
            <w:noProof/>
            <w:webHidden/>
          </w:rPr>
          <w:t>14</w:t>
        </w:r>
        <w:r>
          <w:rPr>
            <w:noProof/>
            <w:webHidden/>
          </w:rPr>
          <w:fldChar w:fldCharType="end"/>
        </w:r>
      </w:hyperlink>
    </w:p>
    <w:p w14:paraId="4263CDB0" w14:textId="699DB4AB" w:rsidR="00BF6F47" w:rsidRDefault="00BF6F47">
      <w:pPr>
        <w:pStyle w:val="TOC1"/>
        <w:tabs>
          <w:tab w:val="right" w:leader="dot" w:pos="9350"/>
        </w:tabs>
        <w:rPr>
          <w:rFonts w:eastAsiaTheme="minorEastAsia"/>
          <w:noProof/>
          <w:color w:val="auto"/>
          <w:sz w:val="22"/>
          <w:lang w:val="en-CA" w:eastAsia="en-CA"/>
        </w:rPr>
      </w:pPr>
      <w:hyperlink w:anchor="_Toc137732162" w:history="1">
        <w:r w:rsidRPr="00B91387">
          <w:rPr>
            <w:rStyle w:val="Hyperlink"/>
            <w:noProof/>
            <w:lang w:val="en-CA"/>
          </w:rPr>
          <w:t>GABRIEL DUGUAY (HE/HIM)</w:t>
        </w:r>
        <w:r>
          <w:rPr>
            <w:noProof/>
            <w:webHidden/>
          </w:rPr>
          <w:tab/>
        </w:r>
        <w:r>
          <w:rPr>
            <w:noProof/>
            <w:webHidden/>
          </w:rPr>
          <w:fldChar w:fldCharType="begin"/>
        </w:r>
        <w:r>
          <w:rPr>
            <w:noProof/>
            <w:webHidden/>
          </w:rPr>
          <w:instrText xml:space="preserve"> PAGEREF _Toc137732162 \h </w:instrText>
        </w:r>
        <w:r>
          <w:rPr>
            <w:noProof/>
            <w:webHidden/>
          </w:rPr>
        </w:r>
        <w:r>
          <w:rPr>
            <w:noProof/>
            <w:webHidden/>
          </w:rPr>
          <w:fldChar w:fldCharType="separate"/>
        </w:r>
        <w:r>
          <w:rPr>
            <w:noProof/>
            <w:webHidden/>
          </w:rPr>
          <w:t>15</w:t>
        </w:r>
        <w:r>
          <w:rPr>
            <w:noProof/>
            <w:webHidden/>
          </w:rPr>
          <w:fldChar w:fldCharType="end"/>
        </w:r>
      </w:hyperlink>
    </w:p>
    <w:p w14:paraId="09D6A059" w14:textId="29682EAB" w:rsidR="00BF6F47" w:rsidRDefault="00BF6F47">
      <w:pPr>
        <w:pStyle w:val="TOC1"/>
        <w:tabs>
          <w:tab w:val="right" w:leader="dot" w:pos="9350"/>
        </w:tabs>
        <w:rPr>
          <w:rFonts w:eastAsiaTheme="minorEastAsia"/>
          <w:noProof/>
          <w:color w:val="auto"/>
          <w:sz w:val="22"/>
          <w:lang w:val="en-CA" w:eastAsia="en-CA"/>
        </w:rPr>
      </w:pPr>
      <w:hyperlink w:anchor="_Toc137732163" w:history="1">
        <w:r w:rsidRPr="00B91387">
          <w:rPr>
            <w:rStyle w:val="Hyperlink"/>
            <w:noProof/>
            <w:lang w:val="en-CA"/>
          </w:rPr>
          <w:t>JALANA MORTON (SHE/HER)</w:t>
        </w:r>
        <w:r>
          <w:rPr>
            <w:noProof/>
            <w:webHidden/>
          </w:rPr>
          <w:tab/>
        </w:r>
        <w:r>
          <w:rPr>
            <w:noProof/>
            <w:webHidden/>
          </w:rPr>
          <w:fldChar w:fldCharType="begin"/>
        </w:r>
        <w:r>
          <w:rPr>
            <w:noProof/>
            <w:webHidden/>
          </w:rPr>
          <w:instrText xml:space="preserve"> PAGEREF _Toc137732163 \h </w:instrText>
        </w:r>
        <w:r>
          <w:rPr>
            <w:noProof/>
            <w:webHidden/>
          </w:rPr>
        </w:r>
        <w:r>
          <w:rPr>
            <w:noProof/>
            <w:webHidden/>
          </w:rPr>
          <w:fldChar w:fldCharType="separate"/>
        </w:r>
        <w:r>
          <w:rPr>
            <w:noProof/>
            <w:webHidden/>
          </w:rPr>
          <w:t>16</w:t>
        </w:r>
        <w:r>
          <w:rPr>
            <w:noProof/>
            <w:webHidden/>
          </w:rPr>
          <w:fldChar w:fldCharType="end"/>
        </w:r>
      </w:hyperlink>
    </w:p>
    <w:p w14:paraId="09D22DC8" w14:textId="0889A22E" w:rsidR="00BF6F47" w:rsidRDefault="00BF6F47">
      <w:pPr>
        <w:pStyle w:val="TOC1"/>
        <w:tabs>
          <w:tab w:val="right" w:leader="dot" w:pos="9350"/>
        </w:tabs>
        <w:rPr>
          <w:rFonts w:eastAsiaTheme="minorEastAsia"/>
          <w:noProof/>
          <w:color w:val="auto"/>
          <w:sz w:val="22"/>
          <w:lang w:val="en-CA" w:eastAsia="en-CA"/>
        </w:rPr>
      </w:pPr>
      <w:hyperlink w:anchor="_Toc137732164" w:history="1">
        <w:r w:rsidRPr="00B91387">
          <w:rPr>
            <w:rStyle w:val="Hyperlink"/>
            <w:noProof/>
            <w:lang w:val="en-CA"/>
          </w:rPr>
          <w:t>JEFFREY STARK (HE/HIM)</w:t>
        </w:r>
        <w:r>
          <w:rPr>
            <w:noProof/>
            <w:webHidden/>
          </w:rPr>
          <w:tab/>
        </w:r>
        <w:r>
          <w:rPr>
            <w:noProof/>
            <w:webHidden/>
          </w:rPr>
          <w:fldChar w:fldCharType="begin"/>
        </w:r>
        <w:r>
          <w:rPr>
            <w:noProof/>
            <w:webHidden/>
          </w:rPr>
          <w:instrText xml:space="preserve"> PAGEREF _Toc137732164 \h </w:instrText>
        </w:r>
        <w:r>
          <w:rPr>
            <w:noProof/>
            <w:webHidden/>
          </w:rPr>
        </w:r>
        <w:r>
          <w:rPr>
            <w:noProof/>
            <w:webHidden/>
          </w:rPr>
          <w:fldChar w:fldCharType="separate"/>
        </w:r>
        <w:r>
          <w:rPr>
            <w:noProof/>
            <w:webHidden/>
          </w:rPr>
          <w:t>17</w:t>
        </w:r>
        <w:r>
          <w:rPr>
            <w:noProof/>
            <w:webHidden/>
          </w:rPr>
          <w:fldChar w:fldCharType="end"/>
        </w:r>
      </w:hyperlink>
    </w:p>
    <w:p w14:paraId="5F331504" w14:textId="48D3C52E" w:rsidR="00BF6F47" w:rsidRDefault="00BF6F47">
      <w:pPr>
        <w:pStyle w:val="TOC1"/>
        <w:tabs>
          <w:tab w:val="right" w:leader="dot" w:pos="9350"/>
        </w:tabs>
        <w:rPr>
          <w:rFonts w:eastAsiaTheme="minorEastAsia"/>
          <w:noProof/>
          <w:color w:val="auto"/>
          <w:sz w:val="22"/>
          <w:lang w:val="en-CA" w:eastAsia="en-CA"/>
        </w:rPr>
      </w:pPr>
      <w:hyperlink w:anchor="_Toc137732165" w:history="1">
        <w:r w:rsidRPr="00B91387">
          <w:rPr>
            <w:rStyle w:val="Hyperlink"/>
            <w:noProof/>
            <w:lang w:val="en-CA"/>
          </w:rPr>
          <w:t>JESSICA SERVICE (SHE/HER)</w:t>
        </w:r>
        <w:r>
          <w:rPr>
            <w:noProof/>
            <w:webHidden/>
          </w:rPr>
          <w:tab/>
        </w:r>
        <w:r>
          <w:rPr>
            <w:noProof/>
            <w:webHidden/>
          </w:rPr>
          <w:fldChar w:fldCharType="begin"/>
        </w:r>
        <w:r>
          <w:rPr>
            <w:noProof/>
            <w:webHidden/>
          </w:rPr>
          <w:instrText xml:space="preserve"> PAGEREF _Toc137732165 \h </w:instrText>
        </w:r>
        <w:r>
          <w:rPr>
            <w:noProof/>
            <w:webHidden/>
          </w:rPr>
        </w:r>
        <w:r>
          <w:rPr>
            <w:noProof/>
            <w:webHidden/>
          </w:rPr>
          <w:fldChar w:fldCharType="separate"/>
        </w:r>
        <w:r>
          <w:rPr>
            <w:noProof/>
            <w:webHidden/>
          </w:rPr>
          <w:t>18</w:t>
        </w:r>
        <w:r>
          <w:rPr>
            <w:noProof/>
            <w:webHidden/>
          </w:rPr>
          <w:fldChar w:fldCharType="end"/>
        </w:r>
      </w:hyperlink>
    </w:p>
    <w:p w14:paraId="45BA1F9B" w14:textId="493C31BD" w:rsidR="00BF6F47" w:rsidRDefault="00BF6F47">
      <w:pPr>
        <w:pStyle w:val="TOC1"/>
        <w:tabs>
          <w:tab w:val="right" w:leader="dot" w:pos="9350"/>
        </w:tabs>
        <w:rPr>
          <w:rFonts w:eastAsiaTheme="minorEastAsia"/>
          <w:noProof/>
          <w:color w:val="auto"/>
          <w:sz w:val="22"/>
          <w:lang w:val="en-CA" w:eastAsia="en-CA"/>
        </w:rPr>
      </w:pPr>
      <w:hyperlink w:anchor="_Toc137732166" w:history="1">
        <w:r w:rsidRPr="00B91387">
          <w:rPr>
            <w:rStyle w:val="Hyperlink"/>
            <w:noProof/>
            <w:lang w:val="en-CA"/>
          </w:rPr>
          <w:t>KAREN KENNIPHAAS (SHE/HER)</w:t>
        </w:r>
        <w:r>
          <w:rPr>
            <w:noProof/>
            <w:webHidden/>
          </w:rPr>
          <w:tab/>
        </w:r>
        <w:r>
          <w:rPr>
            <w:noProof/>
            <w:webHidden/>
          </w:rPr>
          <w:fldChar w:fldCharType="begin"/>
        </w:r>
        <w:r>
          <w:rPr>
            <w:noProof/>
            <w:webHidden/>
          </w:rPr>
          <w:instrText xml:space="preserve"> PAGEREF _Toc137732166 \h </w:instrText>
        </w:r>
        <w:r>
          <w:rPr>
            <w:noProof/>
            <w:webHidden/>
          </w:rPr>
        </w:r>
        <w:r>
          <w:rPr>
            <w:noProof/>
            <w:webHidden/>
          </w:rPr>
          <w:fldChar w:fldCharType="separate"/>
        </w:r>
        <w:r>
          <w:rPr>
            <w:noProof/>
            <w:webHidden/>
          </w:rPr>
          <w:t>19</w:t>
        </w:r>
        <w:r>
          <w:rPr>
            <w:noProof/>
            <w:webHidden/>
          </w:rPr>
          <w:fldChar w:fldCharType="end"/>
        </w:r>
      </w:hyperlink>
    </w:p>
    <w:p w14:paraId="105B5F65" w14:textId="1BFDF38C" w:rsidR="00BF6F47" w:rsidRDefault="00BF6F47">
      <w:pPr>
        <w:pStyle w:val="TOC1"/>
        <w:tabs>
          <w:tab w:val="right" w:leader="dot" w:pos="9350"/>
        </w:tabs>
        <w:rPr>
          <w:rFonts w:eastAsiaTheme="minorEastAsia"/>
          <w:noProof/>
          <w:color w:val="auto"/>
          <w:sz w:val="22"/>
          <w:lang w:val="en-CA" w:eastAsia="en-CA"/>
        </w:rPr>
      </w:pPr>
      <w:hyperlink w:anchor="_Toc137732167" w:history="1">
        <w:r w:rsidRPr="00B91387">
          <w:rPr>
            <w:rStyle w:val="Hyperlink"/>
            <w:noProof/>
            <w:lang w:val="en-CA"/>
          </w:rPr>
          <w:t>KATHLEEN REYNOLDS (SHE/HER)</w:t>
        </w:r>
        <w:r>
          <w:rPr>
            <w:noProof/>
            <w:webHidden/>
          </w:rPr>
          <w:tab/>
        </w:r>
        <w:r>
          <w:rPr>
            <w:noProof/>
            <w:webHidden/>
          </w:rPr>
          <w:fldChar w:fldCharType="begin"/>
        </w:r>
        <w:r>
          <w:rPr>
            <w:noProof/>
            <w:webHidden/>
          </w:rPr>
          <w:instrText xml:space="preserve"> PAGEREF _Toc137732167 \h </w:instrText>
        </w:r>
        <w:r>
          <w:rPr>
            <w:noProof/>
            <w:webHidden/>
          </w:rPr>
        </w:r>
        <w:r>
          <w:rPr>
            <w:noProof/>
            <w:webHidden/>
          </w:rPr>
          <w:fldChar w:fldCharType="separate"/>
        </w:r>
        <w:r>
          <w:rPr>
            <w:noProof/>
            <w:webHidden/>
          </w:rPr>
          <w:t>20</w:t>
        </w:r>
        <w:r>
          <w:rPr>
            <w:noProof/>
            <w:webHidden/>
          </w:rPr>
          <w:fldChar w:fldCharType="end"/>
        </w:r>
      </w:hyperlink>
    </w:p>
    <w:p w14:paraId="1C675041" w14:textId="4E435C5E" w:rsidR="00BF6F47" w:rsidRDefault="00BF6F47">
      <w:pPr>
        <w:pStyle w:val="TOC1"/>
        <w:tabs>
          <w:tab w:val="right" w:leader="dot" w:pos="9350"/>
        </w:tabs>
        <w:rPr>
          <w:rFonts w:eastAsiaTheme="minorEastAsia"/>
          <w:noProof/>
          <w:color w:val="auto"/>
          <w:sz w:val="22"/>
          <w:lang w:val="en-CA" w:eastAsia="en-CA"/>
        </w:rPr>
      </w:pPr>
      <w:hyperlink w:anchor="_Toc137732168" w:history="1">
        <w:r w:rsidRPr="00B91387">
          <w:rPr>
            <w:rStyle w:val="Hyperlink"/>
            <w:noProof/>
            <w:lang w:val="en-CA"/>
          </w:rPr>
          <w:t>KENNETH AQUIN-ABBOUD (HE/HIM)</w:t>
        </w:r>
        <w:r>
          <w:rPr>
            <w:noProof/>
            <w:webHidden/>
          </w:rPr>
          <w:tab/>
        </w:r>
        <w:r>
          <w:rPr>
            <w:noProof/>
            <w:webHidden/>
          </w:rPr>
          <w:fldChar w:fldCharType="begin"/>
        </w:r>
        <w:r>
          <w:rPr>
            <w:noProof/>
            <w:webHidden/>
          </w:rPr>
          <w:instrText xml:space="preserve"> PAGEREF _Toc137732168 \h </w:instrText>
        </w:r>
        <w:r>
          <w:rPr>
            <w:noProof/>
            <w:webHidden/>
          </w:rPr>
        </w:r>
        <w:r>
          <w:rPr>
            <w:noProof/>
            <w:webHidden/>
          </w:rPr>
          <w:fldChar w:fldCharType="separate"/>
        </w:r>
        <w:r>
          <w:rPr>
            <w:noProof/>
            <w:webHidden/>
          </w:rPr>
          <w:t>21</w:t>
        </w:r>
        <w:r>
          <w:rPr>
            <w:noProof/>
            <w:webHidden/>
          </w:rPr>
          <w:fldChar w:fldCharType="end"/>
        </w:r>
      </w:hyperlink>
    </w:p>
    <w:p w14:paraId="427E87AF" w14:textId="578A4631" w:rsidR="00BF6F47" w:rsidRDefault="00BF6F47">
      <w:pPr>
        <w:pStyle w:val="TOC1"/>
        <w:tabs>
          <w:tab w:val="right" w:leader="dot" w:pos="9350"/>
        </w:tabs>
        <w:rPr>
          <w:rFonts w:eastAsiaTheme="minorEastAsia"/>
          <w:noProof/>
          <w:color w:val="auto"/>
          <w:sz w:val="22"/>
          <w:lang w:val="en-CA" w:eastAsia="en-CA"/>
        </w:rPr>
      </w:pPr>
      <w:hyperlink w:anchor="_Toc137732169" w:history="1">
        <w:r w:rsidRPr="00B91387">
          <w:rPr>
            <w:rStyle w:val="Hyperlink"/>
            <w:noProof/>
            <w:lang w:val="en-CA"/>
          </w:rPr>
          <w:t>KRIS BANOVIC DA SILVA (THEY)</w:t>
        </w:r>
        <w:r>
          <w:rPr>
            <w:noProof/>
            <w:webHidden/>
          </w:rPr>
          <w:tab/>
        </w:r>
        <w:r>
          <w:rPr>
            <w:noProof/>
            <w:webHidden/>
          </w:rPr>
          <w:fldChar w:fldCharType="begin"/>
        </w:r>
        <w:r>
          <w:rPr>
            <w:noProof/>
            <w:webHidden/>
          </w:rPr>
          <w:instrText xml:space="preserve"> PAGEREF _Toc137732169 \h </w:instrText>
        </w:r>
        <w:r>
          <w:rPr>
            <w:noProof/>
            <w:webHidden/>
          </w:rPr>
        </w:r>
        <w:r>
          <w:rPr>
            <w:noProof/>
            <w:webHidden/>
          </w:rPr>
          <w:fldChar w:fldCharType="separate"/>
        </w:r>
        <w:r>
          <w:rPr>
            <w:noProof/>
            <w:webHidden/>
          </w:rPr>
          <w:t>22</w:t>
        </w:r>
        <w:r>
          <w:rPr>
            <w:noProof/>
            <w:webHidden/>
          </w:rPr>
          <w:fldChar w:fldCharType="end"/>
        </w:r>
      </w:hyperlink>
    </w:p>
    <w:p w14:paraId="0B2815A6" w14:textId="36976D1C" w:rsidR="00BF6F47" w:rsidRDefault="00BF6F47">
      <w:pPr>
        <w:pStyle w:val="TOC1"/>
        <w:tabs>
          <w:tab w:val="right" w:leader="dot" w:pos="9350"/>
        </w:tabs>
        <w:rPr>
          <w:rFonts w:eastAsiaTheme="minorEastAsia"/>
          <w:noProof/>
          <w:color w:val="auto"/>
          <w:sz w:val="22"/>
          <w:lang w:val="en-CA" w:eastAsia="en-CA"/>
        </w:rPr>
      </w:pPr>
      <w:hyperlink w:anchor="_Toc137732170" w:history="1">
        <w:r w:rsidRPr="00B91387">
          <w:rPr>
            <w:rStyle w:val="Hyperlink"/>
            <w:noProof/>
            <w:lang w:val="en-CA"/>
          </w:rPr>
          <w:t>KYLE ARSENAULT (HE/HIM)</w:t>
        </w:r>
        <w:r>
          <w:rPr>
            <w:noProof/>
            <w:webHidden/>
          </w:rPr>
          <w:tab/>
        </w:r>
        <w:r>
          <w:rPr>
            <w:noProof/>
            <w:webHidden/>
          </w:rPr>
          <w:fldChar w:fldCharType="begin"/>
        </w:r>
        <w:r>
          <w:rPr>
            <w:noProof/>
            <w:webHidden/>
          </w:rPr>
          <w:instrText xml:space="preserve"> PAGEREF _Toc137732170 \h </w:instrText>
        </w:r>
        <w:r>
          <w:rPr>
            <w:noProof/>
            <w:webHidden/>
          </w:rPr>
        </w:r>
        <w:r>
          <w:rPr>
            <w:noProof/>
            <w:webHidden/>
          </w:rPr>
          <w:fldChar w:fldCharType="separate"/>
        </w:r>
        <w:r>
          <w:rPr>
            <w:noProof/>
            <w:webHidden/>
          </w:rPr>
          <w:t>23</w:t>
        </w:r>
        <w:r>
          <w:rPr>
            <w:noProof/>
            <w:webHidden/>
          </w:rPr>
          <w:fldChar w:fldCharType="end"/>
        </w:r>
      </w:hyperlink>
    </w:p>
    <w:p w14:paraId="1BD34950" w14:textId="4521454A" w:rsidR="00BF6F47" w:rsidRDefault="00BF6F47">
      <w:pPr>
        <w:pStyle w:val="TOC1"/>
        <w:tabs>
          <w:tab w:val="right" w:leader="dot" w:pos="9350"/>
        </w:tabs>
        <w:rPr>
          <w:rFonts w:eastAsiaTheme="minorEastAsia"/>
          <w:noProof/>
          <w:color w:val="auto"/>
          <w:sz w:val="22"/>
          <w:lang w:val="en-CA" w:eastAsia="en-CA"/>
        </w:rPr>
      </w:pPr>
      <w:hyperlink w:anchor="_Toc137732171" w:history="1">
        <w:r w:rsidRPr="00B91387">
          <w:rPr>
            <w:rStyle w:val="Hyperlink"/>
            <w:noProof/>
            <w:lang w:val="en-CA"/>
          </w:rPr>
          <w:t>LAURA SMALLWOOD (SHE/HER)</w:t>
        </w:r>
        <w:r>
          <w:rPr>
            <w:noProof/>
            <w:webHidden/>
          </w:rPr>
          <w:tab/>
        </w:r>
        <w:r>
          <w:rPr>
            <w:noProof/>
            <w:webHidden/>
          </w:rPr>
          <w:fldChar w:fldCharType="begin"/>
        </w:r>
        <w:r>
          <w:rPr>
            <w:noProof/>
            <w:webHidden/>
          </w:rPr>
          <w:instrText xml:space="preserve"> PAGEREF _Toc137732171 \h </w:instrText>
        </w:r>
        <w:r>
          <w:rPr>
            <w:noProof/>
            <w:webHidden/>
          </w:rPr>
        </w:r>
        <w:r>
          <w:rPr>
            <w:noProof/>
            <w:webHidden/>
          </w:rPr>
          <w:fldChar w:fldCharType="separate"/>
        </w:r>
        <w:r>
          <w:rPr>
            <w:noProof/>
            <w:webHidden/>
          </w:rPr>
          <w:t>24</w:t>
        </w:r>
        <w:r>
          <w:rPr>
            <w:noProof/>
            <w:webHidden/>
          </w:rPr>
          <w:fldChar w:fldCharType="end"/>
        </w:r>
      </w:hyperlink>
    </w:p>
    <w:p w14:paraId="13B04AE5" w14:textId="45E04B48" w:rsidR="00BF6F47" w:rsidRDefault="00BF6F47">
      <w:pPr>
        <w:pStyle w:val="TOC1"/>
        <w:tabs>
          <w:tab w:val="right" w:leader="dot" w:pos="9350"/>
        </w:tabs>
        <w:rPr>
          <w:rFonts w:eastAsiaTheme="minorEastAsia"/>
          <w:noProof/>
          <w:color w:val="auto"/>
          <w:sz w:val="22"/>
          <w:lang w:val="en-CA" w:eastAsia="en-CA"/>
        </w:rPr>
      </w:pPr>
      <w:hyperlink w:anchor="_Toc137732172" w:history="1">
        <w:r w:rsidRPr="00B91387">
          <w:rPr>
            <w:rStyle w:val="Hyperlink"/>
            <w:noProof/>
            <w:lang w:val="en-CA"/>
          </w:rPr>
          <w:t>LAUREN SAPIC (SHE/HER)</w:t>
        </w:r>
        <w:r>
          <w:rPr>
            <w:noProof/>
            <w:webHidden/>
          </w:rPr>
          <w:tab/>
        </w:r>
        <w:r>
          <w:rPr>
            <w:noProof/>
            <w:webHidden/>
          </w:rPr>
          <w:fldChar w:fldCharType="begin"/>
        </w:r>
        <w:r>
          <w:rPr>
            <w:noProof/>
            <w:webHidden/>
          </w:rPr>
          <w:instrText xml:space="preserve"> PAGEREF _Toc137732172 \h </w:instrText>
        </w:r>
        <w:r>
          <w:rPr>
            <w:noProof/>
            <w:webHidden/>
          </w:rPr>
        </w:r>
        <w:r>
          <w:rPr>
            <w:noProof/>
            <w:webHidden/>
          </w:rPr>
          <w:fldChar w:fldCharType="separate"/>
        </w:r>
        <w:r>
          <w:rPr>
            <w:noProof/>
            <w:webHidden/>
          </w:rPr>
          <w:t>25</w:t>
        </w:r>
        <w:r>
          <w:rPr>
            <w:noProof/>
            <w:webHidden/>
          </w:rPr>
          <w:fldChar w:fldCharType="end"/>
        </w:r>
      </w:hyperlink>
    </w:p>
    <w:p w14:paraId="6D35FBF2" w14:textId="669CC0D1" w:rsidR="00BF6F47" w:rsidRDefault="00BF6F47">
      <w:pPr>
        <w:pStyle w:val="TOC1"/>
        <w:tabs>
          <w:tab w:val="right" w:leader="dot" w:pos="9350"/>
        </w:tabs>
        <w:rPr>
          <w:rFonts w:eastAsiaTheme="minorEastAsia"/>
          <w:noProof/>
          <w:color w:val="auto"/>
          <w:sz w:val="22"/>
          <w:lang w:val="en-CA" w:eastAsia="en-CA"/>
        </w:rPr>
      </w:pPr>
      <w:hyperlink w:anchor="_Toc137732173" w:history="1">
        <w:r w:rsidRPr="00B91387">
          <w:rPr>
            <w:rStyle w:val="Hyperlink"/>
            <w:noProof/>
            <w:lang w:val="en-CA"/>
          </w:rPr>
          <w:t>LEE GRENON (HE/HIM)</w:t>
        </w:r>
        <w:r>
          <w:rPr>
            <w:noProof/>
            <w:webHidden/>
          </w:rPr>
          <w:tab/>
        </w:r>
        <w:r>
          <w:rPr>
            <w:noProof/>
            <w:webHidden/>
          </w:rPr>
          <w:fldChar w:fldCharType="begin"/>
        </w:r>
        <w:r>
          <w:rPr>
            <w:noProof/>
            <w:webHidden/>
          </w:rPr>
          <w:instrText xml:space="preserve"> PAGEREF _Toc137732173 \h </w:instrText>
        </w:r>
        <w:r>
          <w:rPr>
            <w:noProof/>
            <w:webHidden/>
          </w:rPr>
        </w:r>
        <w:r>
          <w:rPr>
            <w:noProof/>
            <w:webHidden/>
          </w:rPr>
          <w:fldChar w:fldCharType="separate"/>
        </w:r>
        <w:r>
          <w:rPr>
            <w:noProof/>
            <w:webHidden/>
          </w:rPr>
          <w:t>26</w:t>
        </w:r>
        <w:r>
          <w:rPr>
            <w:noProof/>
            <w:webHidden/>
          </w:rPr>
          <w:fldChar w:fldCharType="end"/>
        </w:r>
      </w:hyperlink>
    </w:p>
    <w:p w14:paraId="4B0F5B10" w14:textId="46B96265" w:rsidR="00BF6F47" w:rsidRDefault="00BF6F47">
      <w:pPr>
        <w:pStyle w:val="TOC1"/>
        <w:tabs>
          <w:tab w:val="right" w:leader="dot" w:pos="9350"/>
        </w:tabs>
        <w:rPr>
          <w:rFonts w:eastAsiaTheme="minorEastAsia"/>
          <w:noProof/>
          <w:color w:val="auto"/>
          <w:sz w:val="22"/>
          <w:lang w:val="en-CA" w:eastAsia="en-CA"/>
        </w:rPr>
      </w:pPr>
      <w:hyperlink w:anchor="_Toc137732174" w:history="1">
        <w:r w:rsidRPr="00B91387">
          <w:rPr>
            <w:rStyle w:val="Hyperlink"/>
            <w:noProof/>
            <w:lang w:val="en-CA"/>
          </w:rPr>
          <w:t>LOTHLORIEN FARLEY (SHE/HER)</w:t>
        </w:r>
        <w:r>
          <w:rPr>
            <w:noProof/>
            <w:webHidden/>
          </w:rPr>
          <w:tab/>
        </w:r>
        <w:r>
          <w:rPr>
            <w:noProof/>
            <w:webHidden/>
          </w:rPr>
          <w:fldChar w:fldCharType="begin"/>
        </w:r>
        <w:r>
          <w:rPr>
            <w:noProof/>
            <w:webHidden/>
          </w:rPr>
          <w:instrText xml:space="preserve"> PAGEREF _Toc137732174 \h </w:instrText>
        </w:r>
        <w:r>
          <w:rPr>
            <w:noProof/>
            <w:webHidden/>
          </w:rPr>
        </w:r>
        <w:r>
          <w:rPr>
            <w:noProof/>
            <w:webHidden/>
          </w:rPr>
          <w:fldChar w:fldCharType="separate"/>
        </w:r>
        <w:r>
          <w:rPr>
            <w:noProof/>
            <w:webHidden/>
          </w:rPr>
          <w:t>27</w:t>
        </w:r>
        <w:r>
          <w:rPr>
            <w:noProof/>
            <w:webHidden/>
          </w:rPr>
          <w:fldChar w:fldCharType="end"/>
        </w:r>
      </w:hyperlink>
    </w:p>
    <w:p w14:paraId="2725613C" w14:textId="037657BB" w:rsidR="00BF6F47" w:rsidRDefault="00BF6F47">
      <w:pPr>
        <w:pStyle w:val="TOC1"/>
        <w:tabs>
          <w:tab w:val="right" w:leader="dot" w:pos="9350"/>
        </w:tabs>
        <w:rPr>
          <w:rFonts w:eastAsiaTheme="minorEastAsia"/>
          <w:noProof/>
          <w:color w:val="auto"/>
          <w:sz w:val="22"/>
          <w:lang w:val="en-CA" w:eastAsia="en-CA"/>
        </w:rPr>
      </w:pPr>
      <w:hyperlink w:anchor="_Toc137732175" w:history="1">
        <w:r w:rsidRPr="00B91387">
          <w:rPr>
            <w:rStyle w:val="Hyperlink"/>
            <w:noProof/>
            <w:lang w:val="en-CA"/>
          </w:rPr>
          <w:t>MARTIN ANDERSON (HE/HIM)</w:t>
        </w:r>
        <w:r>
          <w:rPr>
            <w:noProof/>
            <w:webHidden/>
          </w:rPr>
          <w:tab/>
        </w:r>
        <w:r>
          <w:rPr>
            <w:noProof/>
            <w:webHidden/>
          </w:rPr>
          <w:fldChar w:fldCharType="begin"/>
        </w:r>
        <w:r>
          <w:rPr>
            <w:noProof/>
            <w:webHidden/>
          </w:rPr>
          <w:instrText xml:space="preserve"> PAGEREF _Toc137732175 \h </w:instrText>
        </w:r>
        <w:r>
          <w:rPr>
            <w:noProof/>
            <w:webHidden/>
          </w:rPr>
        </w:r>
        <w:r>
          <w:rPr>
            <w:noProof/>
            <w:webHidden/>
          </w:rPr>
          <w:fldChar w:fldCharType="separate"/>
        </w:r>
        <w:r>
          <w:rPr>
            <w:noProof/>
            <w:webHidden/>
          </w:rPr>
          <w:t>28</w:t>
        </w:r>
        <w:r>
          <w:rPr>
            <w:noProof/>
            <w:webHidden/>
          </w:rPr>
          <w:fldChar w:fldCharType="end"/>
        </w:r>
      </w:hyperlink>
    </w:p>
    <w:p w14:paraId="60100E44" w14:textId="0F2AC5AB" w:rsidR="00BF6F47" w:rsidRDefault="00BF6F47">
      <w:pPr>
        <w:pStyle w:val="TOC1"/>
        <w:tabs>
          <w:tab w:val="right" w:leader="dot" w:pos="9350"/>
        </w:tabs>
        <w:rPr>
          <w:rFonts w:eastAsiaTheme="minorEastAsia"/>
          <w:noProof/>
          <w:color w:val="auto"/>
          <w:sz w:val="22"/>
          <w:lang w:val="en-CA" w:eastAsia="en-CA"/>
        </w:rPr>
      </w:pPr>
      <w:hyperlink w:anchor="_Toc137732176" w:history="1">
        <w:r w:rsidRPr="00B91387">
          <w:rPr>
            <w:rStyle w:val="Hyperlink"/>
            <w:noProof/>
            <w:lang w:val="en-CA"/>
          </w:rPr>
          <w:t>MARYAM SHAHEEN (SHE/HER)</w:t>
        </w:r>
        <w:r>
          <w:rPr>
            <w:noProof/>
            <w:webHidden/>
          </w:rPr>
          <w:tab/>
        </w:r>
        <w:r>
          <w:rPr>
            <w:noProof/>
            <w:webHidden/>
          </w:rPr>
          <w:fldChar w:fldCharType="begin"/>
        </w:r>
        <w:r>
          <w:rPr>
            <w:noProof/>
            <w:webHidden/>
          </w:rPr>
          <w:instrText xml:space="preserve"> PAGEREF _Toc137732176 \h </w:instrText>
        </w:r>
        <w:r>
          <w:rPr>
            <w:noProof/>
            <w:webHidden/>
          </w:rPr>
        </w:r>
        <w:r>
          <w:rPr>
            <w:noProof/>
            <w:webHidden/>
          </w:rPr>
          <w:fldChar w:fldCharType="separate"/>
        </w:r>
        <w:r>
          <w:rPr>
            <w:noProof/>
            <w:webHidden/>
          </w:rPr>
          <w:t>29</w:t>
        </w:r>
        <w:r>
          <w:rPr>
            <w:noProof/>
            <w:webHidden/>
          </w:rPr>
          <w:fldChar w:fldCharType="end"/>
        </w:r>
      </w:hyperlink>
    </w:p>
    <w:p w14:paraId="63002DE1" w14:textId="2E5C3BC0" w:rsidR="00BF6F47" w:rsidRDefault="00BF6F47">
      <w:pPr>
        <w:pStyle w:val="TOC1"/>
        <w:tabs>
          <w:tab w:val="right" w:leader="dot" w:pos="9350"/>
        </w:tabs>
        <w:rPr>
          <w:rFonts w:eastAsiaTheme="minorEastAsia"/>
          <w:noProof/>
          <w:color w:val="auto"/>
          <w:sz w:val="22"/>
          <w:lang w:val="en-CA" w:eastAsia="en-CA"/>
        </w:rPr>
      </w:pPr>
      <w:hyperlink w:anchor="_Toc137732177" w:history="1">
        <w:r w:rsidRPr="00B91387">
          <w:rPr>
            <w:rStyle w:val="Hyperlink"/>
            <w:noProof/>
            <w:lang w:val="en-CA"/>
          </w:rPr>
          <w:t>MARYROSE RODGER (SHE/HER)</w:t>
        </w:r>
        <w:r>
          <w:rPr>
            <w:noProof/>
            <w:webHidden/>
          </w:rPr>
          <w:tab/>
        </w:r>
        <w:r>
          <w:rPr>
            <w:noProof/>
            <w:webHidden/>
          </w:rPr>
          <w:fldChar w:fldCharType="begin"/>
        </w:r>
        <w:r>
          <w:rPr>
            <w:noProof/>
            <w:webHidden/>
          </w:rPr>
          <w:instrText xml:space="preserve"> PAGEREF _Toc137732177 \h </w:instrText>
        </w:r>
        <w:r>
          <w:rPr>
            <w:noProof/>
            <w:webHidden/>
          </w:rPr>
        </w:r>
        <w:r>
          <w:rPr>
            <w:noProof/>
            <w:webHidden/>
          </w:rPr>
          <w:fldChar w:fldCharType="separate"/>
        </w:r>
        <w:r>
          <w:rPr>
            <w:noProof/>
            <w:webHidden/>
          </w:rPr>
          <w:t>30</w:t>
        </w:r>
        <w:r>
          <w:rPr>
            <w:noProof/>
            <w:webHidden/>
          </w:rPr>
          <w:fldChar w:fldCharType="end"/>
        </w:r>
      </w:hyperlink>
    </w:p>
    <w:p w14:paraId="18ECEF27" w14:textId="40F60B92" w:rsidR="00BF6F47" w:rsidRDefault="00BF6F47">
      <w:pPr>
        <w:pStyle w:val="TOC1"/>
        <w:tabs>
          <w:tab w:val="right" w:leader="dot" w:pos="9350"/>
        </w:tabs>
        <w:rPr>
          <w:rFonts w:eastAsiaTheme="minorEastAsia"/>
          <w:noProof/>
          <w:color w:val="auto"/>
          <w:sz w:val="22"/>
          <w:lang w:val="en-CA" w:eastAsia="en-CA"/>
        </w:rPr>
      </w:pPr>
      <w:hyperlink w:anchor="_Toc137732178" w:history="1">
        <w:r w:rsidRPr="00B91387">
          <w:rPr>
            <w:rStyle w:val="Hyperlink"/>
            <w:noProof/>
            <w:lang w:val="en-CA"/>
          </w:rPr>
          <w:t>MEGAN LE STUM (THEY/THEM)</w:t>
        </w:r>
        <w:r>
          <w:rPr>
            <w:noProof/>
            <w:webHidden/>
          </w:rPr>
          <w:tab/>
        </w:r>
        <w:r>
          <w:rPr>
            <w:noProof/>
            <w:webHidden/>
          </w:rPr>
          <w:fldChar w:fldCharType="begin"/>
        </w:r>
        <w:r>
          <w:rPr>
            <w:noProof/>
            <w:webHidden/>
          </w:rPr>
          <w:instrText xml:space="preserve"> PAGEREF _Toc137732178 \h </w:instrText>
        </w:r>
        <w:r>
          <w:rPr>
            <w:noProof/>
            <w:webHidden/>
          </w:rPr>
        </w:r>
        <w:r>
          <w:rPr>
            <w:noProof/>
            <w:webHidden/>
          </w:rPr>
          <w:fldChar w:fldCharType="separate"/>
        </w:r>
        <w:r>
          <w:rPr>
            <w:noProof/>
            <w:webHidden/>
          </w:rPr>
          <w:t>31</w:t>
        </w:r>
        <w:r>
          <w:rPr>
            <w:noProof/>
            <w:webHidden/>
          </w:rPr>
          <w:fldChar w:fldCharType="end"/>
        </w:r>
      </w:hyperlink>
    </w:p>
    <w:p w14:paraId="549F598C" w14:textId="36E51232" w:rsidR="00BF6F47" w:rsidRDefault="00BF6F47">
      <w:pPr>
        <w:pStyle w:val="TOC1"/>
        <w:tabs>
          <w:tab w:val="right" w:leader="dot" w:pos="9350"/>
        </w:tabs>
        <w:rPr>
          <w:rFonts w:eastAsiaTheme="minorEastAsia"/>
          <w:noProof/>
          <w:color w:val="auto"/>
          <w:sz w:val="22"/>
          <w:lang w:val="en-CA" w:eastAsia="en-CA"/>
        </w:rPr>
      </w:pPr>
      <w:hyperlink w:anchor="_Toc137732179" w:history="1">
        <w:r w:rsidRPr="00B91387">
          <w:rPr>
            <w:rStyle w:val="Hyperlink"/>
            <w:noProof/>
            <w:lang w:val="en-CA"/>
          </w:rPr>
          <w:t>MEIKA NOONAN(SHE/HER)</w:t>
        </w:r>
        <w:r>
          <w:rPr>
            <w:noProof/>
            <w:webHidden/>
          </w:rPr>
          <w:tab/>
        </w:r>
        <w:r>
          <w:rPr>
            <w:noProof/>
            <w:webHidden/>
          </w:rPr>
          <w:fldChar w:fldCharType="begin"/>
        </w:r>
        <w:r>
          <w:rPr>
            <w:noProof/>
            <w:webHidden/>
          </w:rPr>
          <w:instrText xml:space="preserve"> PAGEREF _Toc137732179 \h </w:instrText>
        </w:r>
        <w:r>
          <w:rPr>
            <w:noProof/>
            <w:webHidden/>
          </w:rPr>
        </w:r>
        <w:r>
          <w:rPr>
            <w:noProof/>
            <w:webHidden/>
          </w:rPr>
          <w:fldChar w:fldCharType="separate"/>
        </w:r>
        <w:r>
          <w:rPr>
            <w:noProof/>
            <w:webHidden/>
          </w:rPr>
          <w:t>32</w:t>
        </w:r>
        <w:r>
          <w:rPr>
            <w:noProof/>
            <w:webHidden/>
          </w:rPr>
          <w:fldChar w:fldCharType="end"/>
        </w:r>
      </w:hyperlink>
    </w:p>
    <w:p w14:paraId="003B3A69" w14:textId="0AA792C9" w:rsidR="00BF6F47" w:rsidRDefault="00BF6F47">
      <w:pPr>
        <w:pStyle w:val="TOC1"/>
        <w:tabs>
          <w:tab w:val="right" w:leader="dot" w:pos="9350"/>
        </w:tabs>
        <w:rPr>
          <w:rFonts w:eastAsiaTheme="minorEastAsia"/>
          <w:noProof/>
          <w:color w:val="auto"/>
          <w:sz w:val="22"/>
          <w:lang w:val="en-CA" w:eastAsia="en-CA"/>
        </w:rPr>
      </w:pPr>
      <w:hyperlink w:anchor="_Toc137732180" w:history="1">
        <w:r w:rsidRPr="00B91387">
          <w:rPr>
            <w:rStyle w:val="Hyperlink"/>
            <w:noProof/>
            <w:lang w:val="en-CA"/>
          </w:rPr>
          <w:t>MERCEDES MUELLER (SHE/HER)</w:t>
        </w:r>
        <w:r>
          <w:rPr>
            <w:noProof/>
            <w:webHidden/>
          </w:rPr>
          <w:tab/>
        </w:r>
        <w:r>
          <w:rPr>
            <w:noProof/>
            <w:webHidden/>
          </w:rPr>
          <w:fldChar w:fldCharType="begin"/>
        </w:r>
        <w:r>
          <w:rPr>
            <w:noProof/>
            <w:webHidden/>
          </w:rPr>
          <w:instrText xml:space="preserve"> PAGEREF _Toc137732180 \h </w:instrText>
        </w:r>
        <w:r>
          <w:rPr>
            <w:noProof/>
            <w:webHidden/>
          </w:rPr>
        </w:r>
        <w:r>
          <w:rPr>
            <w:noProof/>
            <w:webHidden/>
          </w:rPr>
          <w:fldChar w:fldCharType="separate"/>
        </w:r>
        <w:r>
          <w:rPr>
            <w:noProof/>
            <w:webHidden/>
          </w:rPr>
          <w:t>33</w:t>
        </w:r>
        <w:r>
          <w:rPr>
            <w:noProof/>
            <w:webHidden/>
          </w:rPr>
          <w:fldChar w:fldCharType="end"/>
        </w:r>
      </w:hyperlink>
    </w:p>
    <w:p w14:paraId="7B3C8CDB" w14:textId="7020492B" w:rsidR="00BF6F47" w:rsidRDefault="00BF6F47">
      <w:pPr>
        <w:pStyle w:val="TOC1"/>
        <w:tabs>
          <w:tab w:val="right" w:leader="dot" w:pos="9350"/>
        </w:tabs>
        <w:rPr>
          <w:rFonts w:eastAsiaTheme="minorEastAsia"/>
          <w:noProof/>
          <w:color w:val="auto"/>
          <w:sz w:val="22"/>
          <w:lang w:val="en-CA" w:eastAsia="en-CA"/>
        </w:rPr>
      </w:pPr>
      <w:hyperlink w:anchor="_Toc137732181" w:history="1">
        <w:r w:rsidRPr="00B91387">
          <w:rPr>
            <w:rStyle w:val="Hyperlink"/>
            <w:noProof/>
            <w:lang w:val="en-CA"/>
          </w:rPr>
          <w:t>MEREDITH RICHMOND (SHE/HER)</w:t>
        </w:r>
        <w:r>
          <w:rPr>
            <w:noProof/>
            <w:webHidden/>
          </w:rPr>
          <w:tab/>
        </w:r>
        <w:r>
          <w:rPr>
            <w:noProof/>
            <w:webHidden/>
          </w:rPr>
          <w:fldChar w:fldCharType="begin"/>
        </w:r>
        <w:r>
          <w:rPr>
            <w:noProof/>
            <w:webHidden/>
          </w:rPr>
          <w:instrText xml:space="preserve"> PAGEREF _Toc137732181 \h </w:instrText>
        </w:r>
        <w:r>
          <w:rPr>
            <w:noProof/>
            <w:webHidden/>
          </w:rPr>
        </w:r>
        <w:r>
          <w:rPr>
            <w:noProof/>
            <w:webHidden/>
          </w:rPr>
          <w:fldChar w:fldCharType="separate"/>
        </w:r>
        <w:r>
          <w:rPr>
            <w:noProof/>
            <w:webHidden/>
          </w:rPr>
          <w:t>34</w:t>
        </w:r>
        <w:r>
          <w:rPr>
            <w:noProof/>
            <w:webHidden/>
          </w:rPr>
          <w:fldChar w:fldCharType="end"/>
        </w:r>
      </w:hyperlink>
    </w:p>
    <w:p w14:paraId="5CF4AF09" w14:textId="19AA5A40" w:rsidR="00BF6F47" w:rsidRDefault="00BF6F47">
      <w:pPr>
        <w:pStyle w:val="TOC1"/>
        <w:tabs>
          <w:tab w:val="right" w:leader="dot" w:pos="9350"/>
        </w:tabs>
        <w:rPr>
          <w:rFonts w:eastAsiaTheme="minorEastAsia"/>
          <w:noProof/>
          <w:color w:val="auto"/>
          <w:sz w:val="22"/>
          <w:lang w:val="en-CA" w:eastAsia="en-CA"/>
        </w:rPr>
      </w:pPr>
      <w:hyperlink w:anchor="_Toc137732182" w:history="1">
        <w:r w:rsidRPr="00B91387">
          <w:rPr>
            <w:rStyle w:val="Hyperlink"/>
            <w:noProof/>
            <w:lang w:val="en-CA"/>
          </w:rPr>
          <w:t>MICHAEL MOHAMMED</w:t>
        </w:r>
        <w:r>
          <w:rPr>
            <w:noProof/>
            <w:webHidden/>
          </w:rPr>
          <w:tab/>
        </w:r>
        <w:r>
          <w:rPr>
            <w:noProof/>
            <w:webHidden/>
          </w:rPr>
          <w:fldChar w:fldCharType="begin"/>
        </w:r>
        <w:r>
          <w:rPr>
            <w:noProof/>
            <w:webHidden/>
          </w:rPr>
          <w:instrText xml:space="preserve"> PAGEREF _Toc137732182 \h </w:instrText>
        </w:r>
        <w:r>
          <w:rPr>
            <w:noProof/>
            <w:webHidden/>
          </w:rPr>
        </w:r>
        <w:r>
          <w:rPr>
            <w:noProof/>
            <w:webHidden/>
          </w:rPr>
          <w:fldChar w:fldCharType="separate"/>
        </w:r>
        <w:r>
          <w:rPr>
            <w:noProof/>
            <w:webHidden/>
          </w:rPr>
          <w:t>35</w:t>
        </w:r>
        <w:r>
          <w:rPr>
            <w:noProof/>
            <w:webHidden/>
          </w:rPr>
          <w:fldChar w:fldCharType="end"/>
        </w:r>
      </w:hyperlink>
    </w:p>
    <w:p w14:paraId="31EBCFB3" w14:textId="07CF8E1A" w:rsidR="00BF6F47" w:rsidRDefault="00BF6F47">
      <w:pPr>
        <w:pStyle w:val="TOC1"/>
        <w:tabs>
          <w:tab w:val="right" w:leader="dot" w:pos="9350"/>
        </w:tabs>
        <w:rPr>
          <w:rFonts w:eastAsiaTheme="minorEastAsia"/>
          <w:noProof/>
          <w:color w:val="auto"/>
          <w:sz w:val="22"/>
          <w:lang w:val="en-CA" w:eastAsia="en-CA"/>
        </w:rPr>
      </w:pPr>
      <w:hyperlink w:anchor="_Toc137732183" w:history="1">
        <w:r w:rsidRPr="00B91387">
          <w:rPr>
            <w:rStyle w:val="Hyperlink"/>
            <w:noProof/>
            <w:lang w:val="en-CA"/>
          </w:rPr>
          <w:t>MICHAEL SIDAROSE (HE, HIM, THEY)</w:t>
        </w:r>
        <w:r>
          <w:rPr>
            <w:noProof/>
            <w:webHidden/>
          </w:rPr>
          <w:tab/>
        </w:r>
        <w:r>
          <w:rPr>
            <w:noProof/>
            <w:webHidden/>
          </w:rPr>
          <w:fldChar w:fldCharType="begin"/>
        </w:r>
        <w:r>
          <w:rPr>
            <w:noProof/>
            <w:webHidden/>
          </w:rPr>
          <w:instrText xml:space="preserve"> PAGEREF _Toc137732183 \h </w:instrText>
        </w:r>
        <w:r>
          <w:rPr>
            <w:noProof/>
            <w:webHidden/>
          </w:rPr>
        </w:r>
        <w:r>
          <w:rPr>
            <w:noProof/>
            <w:webHidden/>
          </w:rPr>
          <w:fldChar w:fldCharType="separate"/>
        </w:r>
        <w:r>
          <w:rPr>
            <w:noProof/>
            <w:webHidden/>
          </w:rPr>
          <w:t>36</w:t>
        </w:r>
        <w:r>
          <w:rPr>
            <w:noProof/>
            <w:webHidden/>
          </w:rPr>
          <w:fldChar w:fldCharType="end"/>
        </w:r>
      </w:hyperlink>
    </w:p>
    <w:p w14:paraId="3E8BE14A" w14:textId="3F80910F" w:rsidR="00BF6F47" w:rsidRDefault="00BF6F47">
      <w:pPr>
        <w:pStyle w:val="TOC1"/>
        <w:tabs>
          <w:tab w:val="right" w:leader="dot" w:pos="9350"/>
        </w:tabs>
        <w:rPr>
          <w:rFonts w:eastAsiaTheme="minorEastAsia"/>
          <w:noProof/>
          <w:color w:val="auto"/>
          <w:sz w:val="22"/>
          <w:lang w:val="en-CA" w:eastAsia="en-CA"/>
        </w:rPr>
      </w:pPr>
      <w:hyperlink w:anchor="_Toc137732184" w:history="1">
        <w:r w:rsidRPr="00B91387">
          <w:rPr>
            <w:rStyle w:val="Hyperlink"/>
            <w:noProof/>
            <w:lang w:val="en-CA"/>
          </w:rPr>
          <w:t>MICHELLE ADDESA (SHE/HER)</w:t>
        </w:r>
        <w:r>
          <w:rPr>
            <w:noProof/>
            <w:webHidden/>
          </w:rPr>
          <w:tab/>
        </w:r>
        <w:r>
          <w:rPr>
            <w:noProof/>
            <w:webHidden/>
          </w:rPr>
          <w:fldChar w:fldCharType="begin"/>
        </w:r>
        <w:r>
          <w:rPr>
            <w:noProof/>
            <w:webHidden/>
          </w:rPr>
          <w:instrText xml:space="preserve"> PAGEREF _Toc137732184 \h </w:instrText>
        </w:r>
        <w:r>
          <w:rPr>
            <w:noProof/>
            <w:webHidden/>
          </w:rPr>
        </w:r>
        <w:r>
          <w:rPr>
            <w:noProof/>
            <w:webHidden/>
          </w:rPr>
          <w:fldChar w:fldCharType="separate"/>
        </w:r>
        <w:r>
          <w:rPr>
            <w:noProof/>
            <w:webHidden/>
          </w:rPr>
          <w:t>37</w:t>
        </w:r>
        <w:r>
          <w:rPr>
            <w:noProof/>
            <w:webHidden/>
          </w:rPr>
          <w:fldChar w:fldCharType="end"/>
        </w:r>
      </w:hyperlink>
    </w:p>
    <w:p w14:paraId="174EB6DE" w14:textId="53E93E62" w:rsidR="00BF6F47" w:rsidRDefault="00BF6F47">
      <w:pPr>
        <w:pStyle w:val="TOC1"/>
        <w:tabs>
          <w:tab w:val="right" w:leader="dot" w:pos="9350"/>
        </w:tabs>
        <w:rPr>
          <w:rFonts w:eastAsiaTheme="minorEastAsia"/>
          <w:noProof/>
          <w:color w:val="auto"/>
          <w:sz w:val="22"/>
          <w:lang w:val="en-CA" w:eastAsia="en-CA"/>
        </w:rPr>
      </w:pPr>
      <w:hyperlink w:anchor="_Toc137732185" w:history="1">
        <w:r w:rsidRPr="00B91387">
          <w:rPr>
            <w:rStyle w:val="Hyperlink"/>
            <w:noProof/>
            <w:lang w:val="en-CA"/>
          </w:rPr>
          <w:t>MYRIAM LAMONTAGNE (SHE/HER)</w:t>
        </w:r>
        <w:r>
          <w:rPr>
            <w:noProof/>
            <w:webHidden/>
          </w:rPr>
          <w:tab/>
        </w:r>
        <w:r>
          <w:rPr>
            <w:noProof/>
            <w:webHidden/>
          </w:rPr>
          <w:fldChar w:fldCharType="begin"/>
        </w:r>
        <w:r>
          <w:rPr>
            <w:noProof/>
            <w:webHidden/>
          </w:rPr>
          <w:instrText xml:space="preserve"> PAGEREF _Toc137732185 \h </w:instrText>
        </w:r>
        <w:r>
          <w:rPr>
            <w:noProof/>
            <w:webHidden/>
          </w:rPr>
        </w:r>
        <w:r>
          <w:rPr>
            <w:noProof/>
            <w:webHidden/>
          </w:rPr>
          <w:fldChar w:fldCharType="separate"/>
        </w:r>
        <w:r>
          <w:rPr>
            <w:noProof/>
            <w:webHidden/>
          </w:rPr>
          <w:t>38</w:t>
        </w:r>
        <w:r>
          <w:rPr>
            <w:noProof/>
            <w:webHidden/>
          </w:rPr>
          <w:fldChar w:fldCharType="end"/>
        </w:r>
      </w:hyperlink>
    </w:p>
    <w:p w14:paraId="41CA141A" w14:textId="5A59D995" w:rsidR="00BF6F47" w:rsidRDefault="00BF6F47">
      <w:pPr>
        <w:pStyle w:val="TOC1"/>
        <w:tabs>
          <w:tab w:val="right" w:leader="dot" w:pos="9350"/>
        </w:tabs>
        <w:rPr>
          <w:rFonts w:eastAsiaTheme="minorEastAsia"/>
          <w:noProof/>
          <w:color w:val="auto"/>
          <w:sz w:val="22"/>
          <w:lang w:val="en-CA" w:eastAsia="en-CA"/>
        </w:rPr>
      </w:pPr>
      <w:hyperlink w:anchor="_Toc137732186" w:history="1">
        <w:r w:rsidRPr="00B91387">
          <w:rPr>
            <w:rStyle w:val="Hyperlink"/>
            <w:noProof/>
            <w:lang w:val="en-CA"/>
          </w:rPr>
          <w:t>MYRIAM REEVES (SHE/HER)</w:t>
        </w:r>
        <w:r>
          <w:rPr>
            <w:noProof/>
            <w:webHidden/>
          </w:rPr>
          <w:tab/>
        </w:r>
        <w:r>
          <w:rPr>
            <w:noProof/>
            <w:webHidden/>
          </w:rPr>
          <w:fldChar w:fldCharType="begin"/>
        </w:r>
        <w:r>
          <w:rPr>
            <w:noProof/>
            <w:webHidden/>
          </w:rPr>
          <w:instrText xml:space="preserve"> PAGEREF _Toc137732186 \h </w:instrText>
        </w:r>
        <w:r>
          <w:rPr>
            <w:noProof/>
            <w:webHidden/>
          </w:rPr>
        </w:r>
        <w:r>
          <w:rPr>
            <w:noProof/>
            <w:webHidden/>
          </w:rPr>
          <w:fldChar w:fldCharType="separate"/>
        </w:r>
        <w:r>
          <w:rPr>
            <w:noProof/>
            <w:webHidden/>
          </w:rPr>
          <w:t>39</w:t>
        </w:r>
        <w:r>
          <w:rPr>
            <w:noProof/>
            <w:webHidden/>
          </w:rPr>
          <w:fldChar w:fldCharType="end"/>
        </w:r>
      </w:hyperlink>
    </w:p>
    <w:p w14:paraId="0071FECB" w14:textId="42B69C79" w:rsidR="00BF6F47" w:rsidRDefault="00BF6F47">
      <w:pPr>
        <w:pStyle w:val="TOC1"/>
        <w:tabs>
          <w:tab w:val="right" w:leader="dot" w:pos="9350"/>
        </w:tabs>
        <w:rPr>
          <w:rFonts w:eastAsiaTheme="minorEastAsia"/>
          <w:noProof/>
          <w:color w:val="auto"/>
          <w:sz w:val="22"/>
          <w:lang w:val="en-CA" w:eastAsia="en-CA"/>
        </w:rPr>
      </w:pPr>
      <w:hyperlink w:anchor="_Toc137732187" w:history="1">
        <w:r w:rsidRPr="00B91387">
          <w:rPr>
            <w:rStyle w:val="Hyperlink"/>
            <w:noProof/>
            <w:lang w:val="en-CA"/>
          </w:rPr>
          <w:t>NAN ZHANG (HE, HIM)</w:t>
        </w:r>
        <w:r>
          <w:rPr>
            <w:noProof/>
            <w:webHidden/>
          </w:rPr>
          <w:tab/>
        </w:r>
        <w:r>
          <w:rPr>
            <w:noProof/>
            <w:webHidden/>
          </w:rPr>
          <w:fldChar w:fldCharType="begin"/>
        </w:r>
        <w:r>
          <w:rPr>
            <w:noProof/>
            <w:webHidden/>
          </w:rPr>
          <w:instrText xml:space="preserve"> PAGEREF _Toc137732187 \h </w:instrText>
        </w:r>
        <w:r>
          <w:rPr>
            <w:noProof/>
            <w:webHidden/>
          </w:rPr>
        </w:r>
        <w:r>
          <w:rPr>
            <w:noProof/>
            <w:webHidden/>
          </w:rPr>
          <w:fldChar w:fldCharType="separate"/>
        </w:r>
        <w:r>
          <w:rPr>
            <w:noProof/>
            <w:webHidden/>
          </w:rPr>
          <w:t>40</w:t>
        </w:r>
        <w:r>
          <w:rPr>
            <w:noProof/>
            <w:webHidden/>
          </w:rPr>
          <w:fldChar w:fldCharType="end"/>
        </w:r>
      </w:hyperlink>
    </w:p>
    <w:p w14:paraId="304860F4" w14:textId="09453173" w:rsidR="00BF6F47" w:rsidRDefault="00BF6F47">
      <w:pPr>
        <w:pStyle w:val="TOC1"/>
        <w:tabs>
          <w:tab w:val="right" w:leader="dot" w:pos="9350"/>
        </w:tabs>
        <w:rPr>
          <w:rFonts w:eastAsiaTheme="minorEastAsia"/>
          <w:noProof/>
          <w:color w:val="auto"/>
          <w:sz w:val="22"/>
          <w:lang w:val="en-CA" w:eastAsia="en-CA"/>
        </w:rPr>
      </w:pPr>
      <w:hyperlink w:anchor="_Toc137732188" w:history="1">
        <w:r w:rsidRPr="00B91387">
          <w:rPr>
            <w:rStyle w:val="Hyperlink"/>
            <w:noProof/>
            <w:lang w:val="en-CA"/>
          </w:rPr>
          <w:t>NANCY OLDFORD (SHE/HER)</w:t>
        </w:r>
        <w:r>
          <w:rPr>
            <w:noProof/>
            <w:webHidden/>
          </w:rPr>
          <w:tab/>
        </w:r>
        <w:r>
          <w:rPr>
            <w:noProof/>
            <w:webHidden/>
          </w:rPr>
          <w:fldChar w:fldCharType="begin"/>
        </w:r>
        <w:r>
          <w:rPr>
            <w:noProof/>
            <w:webHidden/>
          </w:rPr>
          <w:instrText xml:space="preserve"> PAGEREF _Toc137732188 \h </w:instrText>
        </w:r>
        <w:r>
          <w:rPr>
            <w:noProof/>
            <w:webHidden/>
          </w:rPr>
        </w:r>
        <w:r>
          <w:rPr>
            <w:noProof/>
            <w:webHidden/>
          </w:rPr>
          <w:fldChar w:fldCharType="separate"/>
        </w:r>
        <w:r>
          <w:rPr>
            <w:noProof/>
            <w:webHidden/>
          </w:rPr>
          <w:t>41</w:t>
        </w:r>
        <w:r>
          <w:rPr>
            <w:noProof/>
            <w:webHidden/>
          </w:rPr>
          <w:fldChar w:fldCharType="end"/>
        </w:r>
      </w:hyperlink>
    </w:p>
    <w:p w14:paraId="63BC34C0" w14:textId="29BAEA56" w:rsidR="00BF6F47" w:rsidRDefault="00BF6F47">
      <w:pPr>
        <w:pStyle w:val="TOC1"/>
        <w:tabs>
          <w:tab w:val="right" w:leader="dot" w:pos="9350"/>
        </w:tabs>
        <w:rPr>
          <w:rFonts w:eastAsiaTheme="minorEastAsia"/>
          <w:noProof/>
          <w:color w:val="auto"/>
          <w:sz w:val="22"/>
          <w:lang w:val="en-CA" w:eastAsia="en-CA"/>
        </w:rPr>
      </w:pPr>
      <w:hyperlink w:anchor="_Toc137732189" w:history="1">
        <w:r w:rsidRPr="00B91387">
          <w:rPr>
            <w:rStyle w:val="Hyperlink"/>
            <w:noProof/>
            <w:lang w:val="en-CA"/>
          </w:rPr>
          <w:t>NOOR SIDDIQI (SHE/HER)</w:t>
        </w:r>
        <w:r>
          <w:rPr>
            <w:noProof/>
            <w:webHidden/>
          </w:rPr>
          <w:tab/>
        </w:r>
        <w:r>
          <w:rPr>
            <w:noProof/>
            <w:webHidden/>
          </w:rPr>
          <w:fldChar w:fldCharType="begin"/>
        </w:r>
        <w:r>
          <w:rPr>
            <w:noProof/>
            <w:webHidden/>
          </w:rPr>
          <w:instrText xml:space="preserve"> PAGEREF _Toc137732189 \h </w:instrText>
        </w:r>
        <w:r>
          <w:rPr>
            <w:noProof/>
            <w:webHidden/>
          </w:rPr>
        </w:r>
        <w:r>
          <w:rPr>
            <w:noProof/>
            <w:webHidden/>
          </w:rPr>
          <w:fldChar w:fldCharType="separate"/>
        </w:r>
        <w:r>
          <w:rPr>
            <w:noProof/>
            <w:webHidden/>
          </w:rPr>
          <w:t>42</w:t>
        </w:r>
        <w:r>
          <w:rPr>
            <w:noProof/>
            <w:webHidden/>
          </w:rPr>
          <w:fldChar w:fldCharType="end"/>
        </w:r>
      </w:hyperlink>
    </w:p>
    <w:p w14:paraId="4640935D" w14:textId="2D76076D" w:rsidR="00BF6F47" w:rsidRDefault="00BF6F47">
      <w:pPr>
        <w:pStyle w:val="TOC1"/>
        <w:tabs>
          <w:tab w:val="right" w:leader="dot" w:pos="9350"/>
        </w:tabs>
        <w:rPr>
          <w:rFonts w:eastAsiaTheme="minorEastAsia"/>
          <w:noProof/>
          <w:color w:val="auto"/>
          <w:sz w:val="22"/>
          <w:lang w:val="en-CA" w:eastAsia="en-CA"/>
        </w:rPr>
      </w:pPr>
      <w:hyperlink w:anchor="_Toc137732190" w:history="1">
        <w:r w:rsidRPr="00B91387">
          <w:rPr>
            <w:rStyle w:val="Hyperlink"/>
            <w:noProof/>
            <w:lang w:val="en-CA"/>
          </w:rPr>
          <w:t>NUBA ILHAN</w:t>
        </w:r>
        <w:r>
          <w:rPr>
            <w:noProof/>
            <w:webHidden/>
          </w:rPr>
          <w:tab/>
        </w:r>
        <w:r>
          <w:rPr>
            <w:noProof/>
            <w:webHidden/>
          </w:rPr>
          <w:fldChar w:fldCharType="begin"/>
        </w:r>
        <w:r>
          <w:rPr>
            <w:noProof/>
            <w:webHidden/>
          </w:rPr>
          <w:instrText xml:space="preserve"> PAGEREF _Toc137732190 \h </w:instrText>
        </w:r>
        <w:r>
          <w:rPr>
            <w:noProof/>
            <w:webHidden/>
          </w:rPr>
        </w:r>
        <w:r>
          <w:rPr>
            <w:noProof/>
            <w:webHidden/>
          </w:rPr>
          <w:fldChar w:fldCharType="separate"/>
        </w:r>
        <w:r>
          <w:rPr>
            <w:noProof/>
            <w:webHidden/>
          </w:rPr>
          <w:t>43</w:t>
        </w:r>
        <w:r>
          <w:rPr>
            <w:noProof/>
            <w:webHidden/>
          </w:rPr>
          <w:fldChar w:fldCharType="end"/>
        </w:r>
      </w:hyperlink>
    </w:p>
    <w:p w14:paraId="36621E45" w14:textId="7163387C" w:rsidR="00BF6F47" w:rsidRDefault="00BF6F47">
      <w:pPr>
        <w:pStyle w:val="TOC1"/>
        <w:tabs>
          <w:tab w:val="right" w:leader="dot" w:pos="9350"/>
        </w:tabs>
        <w:rPr>
          <w:rFonts w:eastAsiaTheme="minorEastAsia"/>
          <w:noProof/>
          <w:color w:val="auto"/>
          <w:sz w:val="22"/>
          <w:lang w:val="en-CA" w:eastAsia="en-CA"/>
        </w:rPr>
      </w:pPr>
      <w:hyperlink w:anchor="_Toc137732191" w:history="1">
        <w:r w:rsidRPr="00B91387">
          <w:rPr>
            <w:rStyle w:val="Hyperlink"/>
            <w:noProof/>
            <w:lang w:val="en-CA"/>
          </w:rPr>
          <w:t>MEGAN OTU (SHE/THEY)</w:t>
        </w:r>
        <w:r>
          <w:rPr>
            <w:noProof/>
            <w:webHidden/>
          </w:rPr>
          <w:tab/>
        </w:r>
        <w:r>
          <w:rPr>
            <w:noProof/>
            <w:webHidden/>
          </w:rPr>
          <w:fldChar w:fldCharType="begin"/>
        </w:r>
        <w:r>
          <w:rPr>
            <w:noProof/>
            <w:webHidden/>
          </w:rPr>
          <w:instrText xml:space="preserve"> PAGEREF _Toc137732191 \h </w:instrText>
        </w:r>
        <w:r>
          <w:rPr>
            <w:noProof/>
            <w:webHidden/>
          </w:rPr>
        </w:r>
        <w:r>
          <w:rPr>
            <w:noProof/>
            <w:webHidden/>
          </w:rPr>
          <w:fldChar w:fldCharType="separate"/>
        </w:r>
        <w:r>
          <w:rPr>
            <w:noProof/>
            <w:webHidden/>
          </w:rPr>
          <w:t>44</w:t>
        </w:r>
        <w:r>
          <w:rPr>
            <w:noProof/>
            <w:webHidden/>
          </w:rPr>
          <w:fldChar w:fldCharType="end"/>
        </w:r>
      </w:hyperlink>
    </w:p>
    <w:p w14:paraId="6D2FFB7B" w14:textId="72854F81" w:rsidR="00BF6F47" w:rsidRDefault="00BF6F47">
      <w:pPr>
        <w:pStyle w:val="TOC1"/>
        <w:tabs>
          <w:tab w:val="right" w:leader="dot" w:pos="9350"/>
        </w:tabs>
        <w:rPr>
          <w:rFonts w:eastAsiaTheme="minorEastAsia"/>
          <w:noProof/>
          <w:color w:val="auto"/>
          <w:sz w:val="22"/>
          <w:lang w:val="en-CA" w:eastAsia="en-CA"/>
        </w:rPr>
      </w:pPr>
      <w:hyperlink w:anchor="_Toc137732192" w:history="1">
        <w:r w:rsidRPr="00B91387">
          <w:rPr>
            <w:rStyle w:val="Hyperlink"/>
            <w:noProof/>
            <w:lang w:val="en-CA"/>
          </w:rPr>
          <w:t>PAMELA LAHEY</w:t>
        </w:r>
        <w:r>
          <w:rPr>
            <w:noProof/>
            <w:webHidden/>
          </w:rPr>
          <w:tab/>
        </w:r>
        <w:r>
          <w:rPr>
            <w:noProof/>
            <w:webHidden/>
          </w:rPr>
          <w:fldChar w:fldCharType="begin"/>
        </w:r>
        <w:r>
          <w:rPr>
            <w:noProof/>
            <w:webHidden/>
          </w:rPr>
          <w:instrText xml:space="preserve"> PAGEREF _Toc137732192 \h </w:instrText>
        </w:r>
        <w:r>
          <w:rPr>
            <w:noProof/>
            <w:webHidden/>
          </w:rPr>
        </w:r>
        <w:r>
          <w:rPr>
            <w:noProof/>
            <w:webHidden/>
          </w:rPr>
          <w:fldChar w:fldCharType="separate"/>
        </w:r>
        <w:r>
          <w:rPr>
            <w:noProof/>
            <w:webHidden/>
          </w:rPr>
          <w:t>45</w:t>
        </w:r>
        <w:r>
          <w:rPr>
            <w:noProof/>
            <w:webHidden/>
          </w:rPr>
          <w:fldChar w:fldCharType="end"/>
        </w:r>
      </w:hyperlink>
    </w:p>
    <w:p w14:paraId="64CF8349" w14:textId="2D63EB14" w:rsidR="00BF6F47" w:rsidRDefault="00BF6F47">
      <w:pPr>
        <w:pStyle w:val="TOC1"/>
        <w:tabs>
          <w:tab w:val="right" w:leader="dot" w:pos="9350"/>
        </w:tabs>
        <w:rPr>
          <w:rFonts w:eastAsiaTheme="minorEastAsia"/>
          <w:noProof/>
          <w:color w:val="auto"/>
          <w:sz w:val="22"/>
          <w:lang w:val="en-CA" w:eastAsia="en-CA"/>
        </w:rPr>
      </w:pPr>
      <w:hyperlink w:anchor="_Toc137732193" w:history="1">
        <w:r w:rsidRPr="00B91387">
          <w:rPr>
            <w:rStyle w:val="Hyperlink"/>
            <w:noProof/>
            <w:lang w:val="en-CA"/>
          </w:rPr>
          <w:t>SAHOTA PRAVDEEP (SHE/HER)</w:t>
        </w:r>
        <w:r>
          <w:rPr>
            <w:noProof/>
            <w:webHidden/>
          </w:rPr>
          <w:tab/>
        </w:r>
        <w:r>
          <w:rPr>
            <w:noProof/>
            <w:webHidden/>
          </w:rPr>
          <w:fldChar w:fldCharType="begin"/>
        </w:r>
        <w:r>
          <w:rPr>
            <w:noProof/>
            <w:webHidden/>
          </w:rPr>
          <w:instrText xml:space="preserve"> PAGEREF _Toc137732193 \h </w:instrText>
        </w:r>
        <w:r>
          <w:rPr>
            <w:noProof/>
            <w:webHidden/>
          </w:rPr>
        </w:r>
        <w:r>
          <w:rPr>
            <w:noProof/>
            <w:webHidden/>
          </w:rPr>
          <w:fldChar w:fldCharType="separate"/>
        </w:r>
        <w:r>
          <w:rPr>
            <w:noProof/>
            <w:webHidden/>
          </w:rPr>
          <w:t>46</w:t>
        </w:r>
        <w:r>
          <w:rPr>
            <w:noProof/>
            <w:webHidden/>
          </w:rPr>
          <w:fldChar w:fldCharType="end"/>
        </w:r>
      </w:hyperlink>
    </w:p>
    <w:p w14:paraId="07EC6D0D" w14:textId="5D026777" w:rsidR="00BF6F47" w:rsidRDefault="00BF6F47">
      <w:pPr>
        <w:pStyle w:val="TOC1"/>
        <w:tabs>
          <w:tab w:val="right" w:leader="dot" w:pos="9350"/>
        </w:tabs>
        <w:rPr>
          <w:rFonts w:eastAsiaTheme="minorEastAsia"/>
          <w:noProof/>
          <w:color w:val="auto"/>
          <w:sz w:val="22"/>
          <w:lang w:val="en-CA" w:eastAsia="en-CA"/>
        </w:rPr>
      </w:pPr>
      <w:hyperlink w:anchor="_Toc137732194" w:history="1">
        <w:r w:rsidRPr="00B91387">
          <w:rPr>
            <w:rStyle w:val="Hyperlink"/>
            <w:noProof/>
            <w:lang w:val="en-CA"/>
          </w:rPr>
          <w:t>RACHEL BOUTIN (SHE/HER)</w:t>
        </w:r>
        <w:r>
          <w:rPr>
            <w:noProof/>
            <w:webHidden/>
          </w:rPr>
          <w:tab/>
        </w:r>
        <w:r>
          <w:rPr>
            <w:noProof/>
            <w:webHidden/>
          </w:rPr>
          <w:fldChar w:fldCharType="begin"/>
        </w:r>
        <w:r>
          <w:rPr>
            <w:noProof/>
            <w:webHidden/>
          </w:rPr>
          <w:instrText xml:space="preserve"> PAGEREF _Toc137732194 \h </w:instrText>
        </w:r>
        <w:r>
          <w:rPr>
            <w:noProof/>
            <w:webHidden/>
          </w:rPr>
        </w:r>
        <w:r>
          <w:rPr>
            <w:noProof/>
            <w:webHidden/>
          </w:rPr>
          <w:fldChar w:fldCharType="separate"/>
        </w:r>
        <w:r>
          <w:rPr>
            <w:noProof/>
            <w:webHidden/>
          </w:rPr>
          <w:t>47</w:t>
        </w:r>
        <w:r>
          <w:rPr>
            <w:noProof/>
            <w:webHidden/>
          </w:rPr>
          <w:fldChar w:fldCharType="end"/>
        </w:r>
      </w:hyperlink>
    </w:p>
    <w:p w14:paraId="142043EC" w14:textId="725A596F" w:rsidR="00BF6F47" w:rsidRDefault="00BF6F47">
      <w:pPr>
        <w:pStyle w:val="TOC1"/>
        <w:tabs>
          <w:tab w:val="right" w:leader="dot" w:pos="9350"/>
        </w:tabs>
        <w:rPr>
          <w:rFonts w:eastAsiaTheme="minorEastAsia"/>
          <w:noProof/>
          <w:color w:val="auto"/>
          <w:sz w:val="22"/>
          <w:lang w:val="en-CA" w:eastAsia="en-CA"/>
        </w:rPr>
      </w:pPr>
      <w:hyperlink w:anchor="_Toc137732195" w:history="1">
        <w:r w:rsidRPr="00B91387">
          <w:rPr>
            <w:rStyle w:val="Hyperlink"/>
            <w:noProof/>
            <w:lang w:val="en-CA"/>
          </w:rPr>
          <w:t>ROCK BISSON PICARD</w:t>
        </w:r>
        <w:r>
          <w:rPr>
            <w:noProof/>
            <w:webHidden/>
          </w:rPr>
          <w:tab/>
        </w:r>
        <w:r>
          <w:rPr>
            <w:noProof/>
            <w:webHidden/>
          </w:rPr>
          <w:fldChar w:fldCharType="begin"/>
        </w:r>
        <w:r>
          <w:rPr>
            <w:noProof/>
            <w:webHidden/>
          </w:rPr>
          <w:instrText xml:space="preserve"> PAGEREF _Toc137732195 \h </w:instrText>
        </w:r>
        <w:r>
          <w:rPr>
            <w:noProof/>
            <w:webHidden/>
          </w:rPr>
        </w:r>
        <w:r>
          <w:rPr>
            <w:noProof/>
            <w:webHidden/>
          </w:rPr>
          <w:fldChar w:fldCharType="separate"/>
        </w:r>
        <w:r>
          <w:rPr>
            <w:noProof/>
            <w:webHidden/>
          </w:rPr>
          <w:t>48</w:t>
        </w:r>
        <w:r>
          <w:rPr>
            <w:noProof/>
            <w:webHidden/>
          </w:rPr>
          <w:fldChar w:fldCharType="end"/>
        </w:r>
      </w:hyperlink>
    </w:p>
    <w:p w14:paraId="34DA710D" w14:textId="3D00F7CB" w:rsidR="00BF6F47" w:rsidRDefault="00BF6F47">
      <w:pPr>
        <w:pStyle w:val="TOC1"/>
        <w:tabs>
          <w:tab w:val="right" w:leader="dot" w:pos="9350"/>
        </w:tabs>
        <w:rPr>
          <w:rFonts w:eastAsiaTheme="minorEastAsia"/>
          <w:noProof/>
          <w:color w:val="auto"/>
          <w:sz w:val="22"/>
          <w:lang w:val="en-CA" w:eastAsia="en-CA"/>
        </w:rPr>
      </w:pPr>
      <w:hyperlink w:anchor="_Toc137732196" w:history="1">
        <w:r w:rsidRPr="00B91387">
          <w:rPr>
            <w:rStyle w:val="Hyperlink"/>
            <w:noProof/>
            <w:lang w:val="en-CA"/>
          </w:rPr>
          <w:t>SARAH CHAYTOR (SHE/HER)</w:t>
        </w:r>
        <w:r>
          <w:rPr>
            <w:noProof/>
            <w:webHidden/>
          </w:rPr>
          <w:tab/>
        </w:r>
        <w:r>
          <w:rPr>
            <w:noProof/>
            <w:webHidden/>
          </w:rPr>
          <w:fldChar w:fldCharType="begin"/>
        </w:r>
        <w:r>
          <w:rPr>
            <w:noProof/>
            <w:webHidden/>
          </w:rPr>
          <w:instrText xml:space="preserve"> PAGEREF _Toc137732196 \h </w:instrText>
        </w:r>
        <w:r>
          <w:rPr>
            <w:noProof/>
            <w:webHidden/>
          </w:rPr>
        </w:r>
        <w:r>
          <w:rPr>
            <w:noProof/>
            <w:webHidden/>
          </w:rPr>
          <w:fldChar w:fldCharType="separate"/>
        </w:r>
        <w:r>
          <w:rPr>
            <w:noProof/>
            <w:webHidden/>
          </w:rPr>
          <w:t>49</w:t>
        </w:r>
        <w:r>
          <w:rPr>
            <w:noProof/>
            <w:webHidden/>
          </w:rPr>
          <w:fldChar w:fldCharType="end"/>
        </w:r>
      </w:hyperlink>
    </w:p>
    <w:p w14:paraId="3B2FE207" w14:textId="7F39DEEC" w:rsidR="00BF6F47" w:rsidRDefault="00BF6F47">
      <w:pPr>
        <w:pStyle w:val="TOC1"/>
        <w:tabs>
          <w:tab w:val="right" w:leader="dot" w:pos="9350"/>
        </w:tabs>
        <w:rPr>
          <w:rFonts w:eastAsiaTheme="minorEastAsia"/>
          <w:noProof/>
          <w:color w:val="auto"/>
          <w:sz w:val="22"/>
          <w:lang w:val="en-CA" w:eastAsia="en-CA"/>
        </w:rPr>
      </w:pPr>
      <w:hyperlink w:anchor="_Toc137732197" w:history="1">
        <w:r w:rsidRPr="00B91387">
          <w:rPr>
            <w:rStyle w:val="Hyperlink"/>
            <w:noProof/>
            <w:lang w:val="en-CA"/>
          </w:rPr>
          <w:t>STACY MUISE (SHE/HER)</w:t>
        </w:r>
        <w:r>
          <w:rPr>
            <w:noProof/>
            <w:webHidden/>
          </w:rPr>
          <w:tab/>
        </w:r>
        <w:r>
          <w:rPr>
            <w:noProof/>
            <w:webHidden/>
          </w:rPr>
          <w:fldChar w:fldCharType="begin"/>
        </w:r>
        <w:r>
          <w:rPr>
            <w:noProof/>
            <w:webHidden/>
          </w:rPr>
          <w:instrText xml:space="preserve"> PAGEREF _Toc137732197 \h </w:instrText>
        </w:r>
        <w:r>
          <w:rPr>
            <w:noProof/>
            <w:webHidden/>
          </w:rPr>
        </w:r>
        <w:r>
          <w:rPr>
            <w:noProof/>
            <w:webHidden/>
          </w:rPr>
          <w:fldChar w:fldCharType="separate"/>
        </w:r>
        <w:r>
          <w:rPr>
            <w:noProof/>
            <w:webHidden/>
          </w:rPr>
          <w:t>50</w:t>
        </w:r>
        <w:r>
          <w:rPr>
            <w:noProof/>
            <w:webHidden/>
          </w:rPr>
          <w:fldChar w:fldCharType="end"/>
        </w:r>
      </w:hyperlink>
    </w:p>
    <w:p w14:paraId="36FF0C5F" w14:textId="28BAD669" w:rsidR="00BF6F47" w:rsidRDefault="00BF6F47">
      <w:pPr>
        <w:pStyle w:val="TOC1"/>
        <w:tabs>
          <w:tab w:val="right" w:leader="dot" w:pos="9350"/>
        </w:tabs>
        <w:rPr>
          <w:rFonts w:eastAsiaTheme="minorEastAsia"/>
          <w:noProof/>
          <w:color w:val="auto"/>
          <w:sz w:val="22"/>
          <w:lang w:val="en-CA" w:eastAsia="en-CA"/>
        </w:rPr>
      </w:pPr>
      <w:hyperlink w:anchor="_Toc137732198" w:history="1">
        <w:r w:rsidRPr="00B91387">
          <w:rPr>
            <w:rStyle w:val="Hyperlink"/>
            <w:noProof/>
            <w:lang w:val="en-CA"/>
          </w:rPr>
          <w:t>STEFAN SIMARD (HE/HIM)</w:t>
        </w:r>
        <w:r>
          <w:rPr>
            <w:noProof/>
            <w:webHidden/>
          </w:rPr>
          <w:tab/>
        </w:r>
        <w:r>
          <w:rPr>
            <w:noProof/>
            <w:webHidden/>
          </w:rPr>
          <w:fldChar w:fldCharType="begin"/>
        </w:r>
        <w:r>
          <w:rPr>
            <w:noProof/>
            <w:webHidden/>
          </w:rPr>
          <w:instrText xml:space="preserve"> PAGEREF _Toc137732198 \h </w:instrText>
        </w:r>
        <w:r>
          <w:rPr>
            <w:noProof/>
            <w:webHidden/>
          </w:rPr>
        </w:r>
        <w:r>
          <w:rPr>
            <w:noProof/>
            <w:webHidden/>
          </w:rPr>
          <w:fldChar w:fldCharType="separate"/>
        </w:r>
        <w:r>
          <w:rPr>
            <w:noProof/>
            <w:webHidden/>
          </w:rPr>
          <w:t>51</w:t>
        </w:r>
        <w:r>
          <w:rPr>
            <w:noProof/>
            <w:webHidden/>
          </w:rPr>
          <w:fldChar w:fldCharType="end"/>
        </w:r>
      </w:hyperlink>
    </w:p>
    <w:p w14:paraId="718A6C94" w14:textId="36640081" w:rsidR="00BF6F47" w:rsidRDefault="00BF6F47">
      <w:pPr>
        <w:pStyle w:val="TOC1"/>
        <w:tabs>
          <w:tab w:val="right" w:leader="dot" w:pos="9350"/>
        </w:tabs>
        <w:rPr>
          <w:rFonts w:eastAsiaTheme="minorEastAsia"/>
          <w:noProof/>
          <w:color w:val="auto"/>
          <w:sz w:val="22"/>
          <w:lang w:val="en-CA" w:eastAsia="en-CA"/>
        </w:rPr>
      </w:pPr>
      <w:hyperlink w:anchor="_Toc137732199" w:history="1">
        <w:r w:rsidRPr="00B91387">
          <w:rPr>
            <w:rStyle w:val="Hyperlink"/>
            <w:noProof/>
            <w:lang w:val="en-CA"/>
          </w:rPr>
          <w:t>TESS MACMILLAN (SHE/HER)</w:t>
        </w:r>
        <w:r>
          <w:rPr>
            <w:noProof/>
            <w:webHidden/>
          </w:rPr>
          <w:tab/>
        </w:r>
        <w:r>
          <w:rPr>
            <w:noProof/>
            <w:webHidden/>
          </w:rPr>
          <w:fldChar w:fldCharType="begin"/>
        </w:r>
        <w:r>
          <w:rPr>
            <w:noProof/>
            <w:webHidden/>
          </w:rPr>
          <w:instrText xml:space="preserve"> PAGEREF _Toc137732199 \h </w:instrText>
        </w:r>
        <w:r>
          <w:rPr>
            <w:noProof/>
            <w:webHidden/>
          </w:rPr>
        </w:r>
        <w:r>
          <w:rPr>
            <w:noProof/>
            <w:webHidden/>
          </w:rPr>
          <w:fldChar w:fldCharType="separate"/>
        </w:r>
        <w:r>
          <w:rPr>
            <w:noProof/>
            <w:webHidden/>
          </w:rPr>
          <w:t>52</w:t>
        </w:r>
        <w:r>
          <w:rPr>
            <w:noProof/>
            <w:webHidden/>
          </w:rPr>
          <w:fldChar w:fldCharType="end"/>
        </w:r>
      </w:hyperlink>
    </w:p>
    <w:p w14:paraId="66746253" w14:textId="6957A90D" w:rsidR="00BF6F47" w:rsidRDefault="00BF6F47">
      <w:pPr>
        <w:pStyle w:val="TOC1"/>
        <w:tabs>
          <w:tab w:val="right" w:leader="dot" w:pos="9350"/>
        </w:tabs>
        <w:rPr>
          <w:rFonts w:eastAsiaTheme="minorEastAsia"/>
          <w:noProof/>
          <w:color w:val="auto"/>
          <w:sz w:val="22"/>
          <w:lang w:val="en-CA" w:eastAsia="en-CA"/>
        </w:rPr>
      </w:pPr>
      <w:hyperlink w:anchor="_Toc137732200" w:history="1">
        <w:r w:rsidRPr="00B91387">
          <w:rPr>
            <w:rStyle w:val="Hyperlink"/>
            <w:noProof/>
            <w:lang w:val="en-CA"/>
          </w:rPr>
          <w:t>TOM WESTLAKE (HE/HIM)</w:t>
        </w:r>
        <w:r>
          <w:rPr>
            <w:noProof/>
            <w:webHidden/>
          </w:rPr>
          <w:tab/>
        </w:r>
        <w:r>
          <w:rPr>
            <w:noProof/>
            <w:webHidden/>
          </w:rPr>
          <w:fldChar w:fldCharType="begin"/>
        </w:r>
        <w:r>
          <w:rPr>
            <w:noProof/>
            <w:webHidden/>
          </w:rPr>
          <w:instrText xml:space="preserve"> PAGEREF _Toc137732200 \h </w:instrText>
        </w:r>
        <w:r>
          <w:rPr>
            <w:noProof/>
            <w:webHidden/>
          </w:rPr>
        </w:r>
        <w:r>
          <w:rPr>
            <w:noProof/>
            <w:webHidden/>
          </w:rPr>
          <w:fldChar w:fldCharType="separate"/>
        </w:r>
        <w:r>
          <w:rPr>
            <w:noProof/>
            <w:webHidden/>
          </w:rPr>
          <w:t>53</w:t>
        </w:r>
        <w:r>
          <w:rPr>
            <w:noProof/>
            <w:webHidden/>
          </w:rPr>
          <w:fldChar w:fldCharType="end"/>
        </w:r>
      </w:hyperlink>
    </w:p>
    <w:p w14:paraId="19ECEE09" w14:textId="0312C234" w:rsidR="00BF6F47" w:rsidRDefault="00BF6F47">
      <w:pPr>
        <w:pStyle w:val="TOC1"/>
        <w:tabs>
          <w:tab w:val="right" w:leader="dot" w:pos="9350"/>
        </w:tabs>
        <w:rPr>
          <w:rFonts w:eastAsiaTheme="minorEastAsia"/>
          <w:noProof/>
          <w:color w:val="auto"/>
          <w:sz w:val="22"/>
          <w:lang w:val="en-CA" w:eastAsia="en-CA"/>
        </w:rPr>
      </w:pPr>
      <w:hyperlink w:anchor="_Toc137732201" w:history="1">
        <w:r w:rsidRPr="00B91387">
          <w:rPr>
            <w:rStyle w:val="Hyperlink"/>
            <w:noProof/>
            <w:lang w:val="en-CA"/>
          </w:rPr>
          <w:t>TRISTAN READMAN (HE/HIM)</w:t>
        </w:r>
        <w:r>
          <w:rPr>
            <w:noProof/>
            <w:webHidden/>
          </w:rPr>
          <w:tab/>
        </w:r>
        <w:r>
          <w:rPr>
            <w:noProof/>
            <w:webHidden/>
          </w:rPr>
          <w:fldChar w:fldCharType="begin"/>
        </w:r>
        <w:r>
          <w:rPr>
            <w:noProof/>
            <w:webHidden/>
          </w:rPr>
          <w:instrText xml:space="preserve"> PAGEREF _Toc137732201 \h </w:instrText>
        </w:r>
        <w:r>
          <w:rPr>
            <w:noProof/>
            <w:webHidden/>
          </w:rPr>
        </w:r>
        <w:r>
          <w:rPr>
            <w:noProof/>
            <w:webHidden/>
          </w:rPr>
          <w:fldChar w:fldCharType="separate"/>
        </w:r>
        <w:r>
          <w:rPr>
            <w:noProof/>
            <w:webHidden/>
          </w:rPr>
          <w:t>54</w:t>
        </w:r>
        <w:r>
          <w:rPr>
            <w:noProof/>
            <w:webHidden/>
          </w:rPr>
          <w:fldChar w:fldCharType="end"/>
        </w:r>
      </w:hyperlink>
    </w:p>
    <w:p w14:paraId="3174879E" w14:textId="38407EE1" w:rsidR="00BF6F47" w:rsidRDefault="00BF6F47">
      <w:pPr>
        <w:pStyle w:val="TOC1"/>
        <w:tabs>
          <w:tab w:val="right" w:leader="dot" w:pos="9350"/>
        </w:tabs>
        <w:rPr>
          <w:rFonts w:eastAsiaTheme="minorEastAsia"/>
          <w:noProof/>
          <w:color w:val="auto"/>
          <w:sz w:val="22"/>
          <w:lang w:val="en-CA" w:eastAsia="en-CA"/>
        </w:rPr>
      </w:pPr>
      <w:hyperlink w:anchor="_Toc137732202" w:history="1">
        <w:r w:rsidRPr="00B91387">
          <w:rPr>
            <w:rStyle w:val="Hyperlink"/>
            <w:noProof/>
            <w:lang w:val="en-CA"/>
          </w:rPr>
          <w:t>VINCENT TAILLEFER</w:t>
        </w:r>
        <w:r>
          <w:rPr>
            <w:noProof/>
            <w:webHidden/>
          </w:rPr>
          <w:tab/>
        </w:r>
        <w:r>
          <w:rPr>
            <w:noProof/>
            <w:webHidden/>
          </w:rPr>
          <w:fldChar w:fldCharType="begin"/>
        </w:r>
        <w:r>
          <w:rPr>
            <w:noProof/>
            <w:webHidden/>
          </w:rPr>
          <w:instrText xml:space="preserve"> PAGEREF _Toc137732202 \h </w:instrText>
        </w:r>
        <w:r>
          <w:rPr>
            <w:noProof/>
            <w:webHidden/>
          </w:rPr>
        </w:r>
        <w:r>
          <w:rPr>
            <w:noProof/>
            <w:webHidden/>
          </w:rPr>
          <w:fldChar w:fldCharType="separate"/>
        </w:r>
        <w:r>
          <w:rPr>
            <w:noProof/>
            <w:webHidden/>
          </w:rPr>
          <w:t>55</w:t>
        </w:r>
        <w:r>
          <w:rPr>
            <w:noProof/>
            <w:webHidden/>
          </w:rPr>
          <w:fldChar w:fldCharType="end"/>
        </w:r>
      </w:hyperlink>
    </w:p>
    <w:p w14:paraId="5E8382A7" w14:textId="5BFEAB54" w:rsidR="00BF6F47" w:rsidRDefault="00BF6F47">
      <w:pPr>
        <w:pStyle w:val="TOC1"/>
        <w:tabs>
          <w:tab w:val="right" w:leader="dot" w:pos="9350"/>
        </w:tabs>
        <w:rPr>
          <w:rFonts w:eastAsiaTheme="minorEastAsia"/>
          <w:noProof/>
          <w:color w:val="auto"/>
          <w:sz w:val="22"/>
          <w:lang w:val="en-CA" w:eastAsia="en-CA"/>
        </w:rPr>
      </w:pPr>
      <w:hyperlink w:anchor="_Toc137732203" w:history="1">
        <w:r w:rsidRPr="00B91387">
          <w:rPr>
            <w:rStyle w:val="Hyperlink"/>
            <w:noProof/>
            <w:lang w:val="en-CA"/>
          </w:rPr>
          <w:t>WILLIAM (JOEL) SERSON (HE/HIM)</w:t>
        </w:r>
        <w:r>
          <w:rPr>
            <w:noProof/>
            <w:webHidden/>
          </w:rPr>
          <w:tab/>
        </w:r>
        <w:r>
          <w:rPr>
            <w:noProof/>
            <w:webHidden/>
          </w:rPr>
          <w:fldChar w:fldCharType="begin"/>
        </w:r>
        <w:r>
          <w:rPr>
            <w:noProof/>
            <w:webHidden/>
          </w:rPr>
          <w:instrText xml:space="preserve"> PAGEREF _Toc137732203 \h </w:instrText>
        </w:r>
        <w:r>
          <w:rPr>
            <w:noProof/>
            <w:webHidden/>
          </w:rPr>
        </w:r>
        <w:r>
          <w:rPr>
            <w:noProof/>
            <w:webHidden/>
          </w:rPr>
          <w:fldChar w:fldCharType="separate"/>
        </w:r>
        <w:r>
          <w:rPr>
            <w:noProof/>
            <w:webHidden/>
          </w:rPr>
          <w:t>56</w:t>
        </w:r>
        <w:r>
          <w:rPr>
            <w:noProof/>
            <w:webHidden/>
          </w:rPr>
          <w:fldChar w:fldCharType="end"/>
        </w:r>
      </w:hyperlink>
    </w:p>
    <w:p w14:paraId="76381ABB" w14:textId="3B9AA189" w:rsidR="00BF6F47" w:rsidRDefault="00BF6F47">
      <w:pPr>
        <w:pStyle w:val="TOC1"/>
        <w:tabs>
          <w:tab w:val="right" w:leader="dot" w:pos="9350"/>
        </w:tabs>
        <w:rPr>
          <w:rFonts w:eastAsiaTheme="minorEastAsia"/>
          <w:noProof/>
          <w:color w:val="auto"/>
          <w:sz w:val="22"/>
          <w:lang w:val="en-CA" w:eastAsia="en-CA"/>
        </w:rPr>
      </w:pPr>
      <w:hyperlink w:anchor="_Toc137732204" w:history="1">
        <w:r w:rsidRPr="00B91387">
          <w:rPr>
            <w:rStyle w:val="Hyperlink"/>
            <w:noProof/>
            <w:lang w:val="en-CA"/>
          </w:rPr>
          <w:t>ZOË CREGO (SHE/HER)</w:t>
        </w:r>
        <w:r>
          <w:rPr>
            <w:noProof/>
            <w:webHidden/>
          </w:rPr>
          <w:tab/>
        </w:r>
        <w:r>
          <w:rPr>
            <w:noProof/>
            <w:webHidden/>
          </w:rPr>
          <w:fldChar w:fldCharType="begin"/>
        </w:r>
        <w:r>
          <w:rPr>
            <w:noProof/>
            <w:webHidden/>
          </w:rPr>
          <w:instrText xml:space="preserve"> PAGEREF _Toc137732204 \h </w:instrText>
        </w:r>
        <w:r>
          <w:rPr>
            <w:noProof/>
            <w:webHidden/>
          </w:rPr>
        </w:r>
        <w:r>
          <w:rPr>
            <w:noProof/>
            <w:webHidden/>
          </w:rPr>
          <w:fldChar w:fldCharType="separate"/>
        </w:r>
        <w:r>
          <w:rPr>
            <w:noProof/>
            <w:webHidden/>
          </w:rPr>
          <w:t>57</w:t>
        </w:r>
        <w:r>
          <w:rPr>
            <w:noProof/>
            <w:webHidden/>
          </w:rPr>
          <w:fldChar w:fldCharType="end"/>
        </w:r>
      </w:hyperlink>
    </w:p>
    <w:p w14:paraId="527F8531" w14:textId="61665E82"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32151"/>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Hlk135235525"/>
      <w:bookmarkStart w:id="12" w:name="_Toc137732152"/>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2"/>
    </w:p>
    <w:bookmarkEnd w:id="11"/>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32153"/>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32154"/>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32155"/>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32156"/>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Pr="0002754E" w:rsidRDefault="0019189C" w:rsidP="009B3B77">
      <w:pPr>
        <w:pStyle w:val="Heading1"/>
        <w:rPr>
          <w:lang w:val="en-CA"/>
        </w:rPr>
      </w:pPr>
      <w:bookmarkStart w:id="38" w:name="_Toc104465203"/>
      <w:bookmarkStart w:id="39" w:name="_Toc104465322"/>
      <w:bookmarkStart w:id="40" w:name="_Toc137732157"/>
      <w:bookmarkEnd w:id="37"/>
      <w:r w:rsidRPr="0002754E">
        <w:rPr>
          <w:lang w:val="en-CA"/>
        </w:rPr>
        <w:lastRenderedPageBreak/>
        <w:t>DANIEL PATTERSON (HE/HIM)</w:t>
      </w:r>
      <w:bookmarkEnd w:id="40"/>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Pr="0002754E"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5"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Hlk135404895"/>
      <w:bookmarkStart w:id="44" w:name="_Toc137732158"/>
      <w:r w:rsidRPr="0002754E">
        <w:rPr>
          <w:lang w:val="en-CA"/>
        </w:rPr>
        <w:lastRenderedPageBreak/>
        <w:t>DARRIN ANTLER (HE/HIM)</w:t>
      </w:r>
      <w:bookmarkEnd w:id="44"/>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6">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Hlk135901906"/>
      <w:bookmarkStart w:id="50" w:name="_Toc137732159"/>
      <w:bookmarkEnd w:id="43"/>
      <w:bookmarkEnd w:id="46"/>
      <w:r w:rsidRPr="0002754E">
        <w:rPr>
          <w:lang w:val="en-CA"/>
        </w:rPr>
        <w:lastRenderedPageBreak/>
        <w:t>DAVID ALLISON</w:t>
      </w:r>
      <w:r w:rsidR="008E0DD7" w:rsidRPr="0002754E">
        <w:rPr>
          <w:lang w:val="en-CA"/>
        </w:rPr>
        <w:t xml:space="preserve"> (HE/HIM)</w:t>
      </w:r>
      <w:bookmarkEnd w:id="50"/>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7"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8"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Hlk135901980"/>
      <w:bookmarkStart w:id="52" w:name="_Toc137732160"/>
      <w:bookmarkEnd w:id="38"/>
      <w:bookmarkEnd w:id="39"/>
      <w:bookmarkEnd w:id="49"/>
      <w:r w:rsidRPr="0002754E">
        <w:rPr>
          <w:sz w:val="42"/>
          <w:szCs w:val="42"/>
          <w:lang w:val="en-CA"/>
        </w:rPr>
        <w:lastRenderedPageBreak/>
        <w:t>ERICA MORISSETTE</w:t>
      </w:r>
      <w:r w:rsidRPr="0002754E">
        <w:rPr>
          <w:lang w:val="en-CA"/>
        </w:rPr>
        <w:t xml:space="preserve"> (SHE/HER- NON-BINARY)</w:t>
      </w:r>
      <w:bookmarkEnd w:id="52"/>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0"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32161"/>
      <w:r w:rsidRPr="0002754E">
        <w:rPr>
          <w:lang w:val="en-CA"/>
        </w:rPr>
        <w:lastRenderedPageBreak/>
        <w:t>FALLON</w:t>
      </w:r>
      <w:r w:rsidRPr="0002754E">
        <w:rPr>
          <w:lang w:val="en-CA"/>
        </w:rPr>
        <w:t xml:space="preserve"> </w:t>
      </w:r>
      <w:r w:rsidR="005A1C31" w:rsidRPr="0002754E">
        <w:rPr>
          <w:lang w:val="en-CA"/>
        </w:rPr>
        <w:t xml:space="preserve">MULUMBA </w:t>
      </w:r>
      <w:r w:rsidR="008707E3" w:rsidRPr="005E40B4">
        <w:rPr>
          <w:lang w:val="en-CA"/>
        </w:rPr>
        <w:t>(SHE/HER)</w:t>
      </w:r>
      <w:bookmarkEnd w:id="53"/>
    </w:p>
    <w:bookmarkEnd w:id="51"/>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1"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2"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04465205"/>
      <w:bookmarkStart w:id="55" w:name="_Toc104465334"/>
      <w:bookmarkStart w:id="56" w:name="_Toc137732162"/>
      <w:r w:rsidRPr="0002754E">
        <w:rPr>
          <w:lang w:val="en-CA"/>
        </w:rPr>
        <w:lastRenderedPageBreak/>
        <w:t>GABRIEL DUGUAY (HE/HIM)</w:t>
      </w:r>
      <w:bookmarkEnd w:id="56"/>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32163"/>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4"/>
      <w:bookmarkEnd w:id="55"/>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4"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5"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32164"/>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6"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7"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32165"/>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8"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29"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32166"/>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0"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32167"/>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2"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32168"/>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3"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4"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Hlk136259039"/>
      <w:bookmarkStart w:id="78" w:name="_Toc13773216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8"/>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5">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104FDB">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32170"/>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6"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7"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32171"/>
      <w:bookmarkEnd w:id="77"/>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8">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39"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32172"/>
      <w:r w:rsidRPr="0002754E">
        <w:rPr>
          <w:lang w:val="en-CA"/>
        </w:rPr>
        <w:lastRenderedPageBreak/>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0"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1554C2F7" w:rsidR="009C7B62" w:rsidRPr="0002754E" w:rsidRDefault="00A36212" w:rsidP="000F1651">
      <w:pPr>
        <w:rPr>
          <w:lang w:val="en-CA"/>
        </w:rPr>
      </w:pPr>
      <w:r w:rsidRPr="0002754E">
        <w:rPr>
          <w:rStyle w:val="Hyperlink"/>
          <w:lang w:val="en-CA"/>
        </w:rPr>
        <w:t>lauren.sapic@ppsc-sppc.gc.ca</w:t>
      </w:r>
      <w:r w:rsidRPr="0002754E">
        <w:rPr>
          <w:lang w:val="en-CA"/>
        </w:rPr>
        <w:t xml:space="preserve"> / </w:t>
      </w:r>
      <w:hyperlink r:id="rId41"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32173"/>
      <w:r w:rsidRPr="0002754E">
        <w:rPr>
          <w:lang w:val="en-CA"/>
        </w:rPr>
        <w:lastRenderedPageBreak/>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2"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3"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32174"/>
      <w:r w:rsidRPr="0002754E">
        <w:rPr>
          <w:lang w:val="en-CA"/>
        </w:rPr>
        <w:lastRenderedPageBreak/>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4"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32175"/>
      <w:r w:rsidRPr="0002754E">
        <w:rPr>
          <w:lang w:val="en-CA"/>
        </w:rPr>
        <w:lastRenderedPageBreak/>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5"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32176"/>
      <w:r w:rsidRPr="0002754E">
        <w:rPr>
          <w:lang w:val="en-CA"/>
        </w:rPr>
        <w:lastRenderedPageBreak/>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6"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7"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32177"/>
      <w:r w:rsidRPr="0002754E">
        <w:rPr>
          <w:lang w:val="en-CA"/>
        </w:rPr>
        <w:lastRenderedPageBreak/>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8"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8" w:name="_Hlk136263281"/>
      <w:bookmarkEnd w:id="87"/>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9" w:name="_Toc137732178"/>
      <w:bookmarkEnd w:id="88"/>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9"/>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49">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0" w:name="_Hlk136264760"/>
      <w:bookmarkStart w:id="91" w:name="_Hlk136264778"/>
      <w:r w:rsidRPr="0002754E">
        <w:rPr>
          <w:lang w:val="en-CA"/>
        </w:rPr>
        <w:t xml:space="preserve">Junior </w:t>
      </w:r>
      <w:r w:rsidR="000B08D9" w:rsidRPr="0002754E">
        <w:rPr>
          <w:lang w:val="en-CA"/>
        </w:rPr>
        <w:t>Human Resources Advisor for the Accessibility Secretariat</w:t>
      </w:r>
    </w:p>
    <w:bookmarkEnd w:id="90"/>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1"/>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0"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2" w:name="_Toc137732179"/>
      <w:r w:rsidRPr="0002754E">
        <w:rPr>
          <w:lang w:val="en-CA"/>
        </w:rPr>
        <w:lastRenderedPageBreak/>
        <w:t>MEIKA NOONAN(SHE/HER)</w:t>
      </w:r>
      <w:bookmarkEnd w:id="92"/>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1"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3" w:name="_Toc137732180"/>
      <w:r w:rsidRPr="0002754E">
        <w:rPr>
          <w:lang w:val="en-CA"/>
        </w:rPr>
        <w:lastRenderedPageBreak/>
        <w:t>MERCEDES MUELLER (SHE/HER</w:t>
      </w:r>
      <w:r w:rsidR="0080727C" w:rsidRPr="0002754E">
        <w:rPr>
          <w:lang w:val="en-CA"/>
        </w:rPr>
        <w:t>)</w:t>
      </w:r>
      <w:bookmarkEnd w:id="93"/>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2"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3"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4" w:name="_Toc137732181"/>
      <w:r w:rsidRPr="0002754E">
        <w:rPr>
          <w:lang w:val="en-CA"/>
        </w:rPr>
        <w:lastRenderedPageBreak/>
        <w:t>MEREDITH RICHMOND</w:t>
      </w:r>
      <w:r w:rsidR="0012469C" w:rsidRPr="0002754E">
        <w:rPr>
          <w:lang w:val="en-CA"/>
        </w:rPr>
        <w:t xml:space="preserve"> (SHE/HER)</w:t>
      </w:r>
      <w:bookmarkEnd w:id="94"/>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4"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r w:rsidRPr="00605263">
        <w:t>Employee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5"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6" w:name="_Hlk136269226"/>
      <w:bookmarkEnd w:id="95"/>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7" w:name="_Hlk136285451"/>
      <w:bookmarkStart w:id="98" w:name="_Toc137732182"/>
      <w:bookmarkEnd w:id="96"/>
      <w:r w:rsidRPr="0002754E">
        <w:rPr>
          <w:lang w:val="en-CA"/>
        </w:rPr>
        <w:lastRenderedPageBreak/>
        <w:t>MICHAEL MOHAMMED</w:t>
      </w:r>
      <w:bookmarkEnd w:id="98"/>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5"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6"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9" w:name="_Hlk136332865"/>
      <w:bookmarkStart w:id="100" w:name="_Toc137732183"/>
      <w:bookmarkEnd w:id="97"/>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100"/>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7"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8"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1" w:name="_Toc137732184"/>
      <w:bookmarkEnd w:id="99"/>
      <w:r w:rsidRPr="0002754E">
        <w:rPr>
          <w:lang w:val="en-CA"/>
        </w:rPr>
        <w:lastRenderedPageBreak/>
        <w:t>M</w:t>
      </w:r>
      <w:r w:rsidR="0075665D" w:rsidRPr="0002754E">
        <w:rPr>
          <w:lang w:val="en-CA"/>
        </w:rPr>
        <w:t>ICHELLE ADDESA (SHE/HER)</w:t>
      </w:r>
      <w:bookmarkEnd w:id="101"/>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59">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60"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2" w:name="_Toc137732185"/>
      <w:r w:rsidRPr="0002754E">
        <w:rPr>
          <w:lang w:val="en-CA"/>
        </w:rPr>
        <w:lastRenderedPageBreak/>
        <w:t>MYRIAM LAMONTAGNE (SHE/HER)</w:t>
      </w:r>
      <w:bookmarkEnd w:id="102"/>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1"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3"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4" w:name="_Toc137732186"/>
      <w:bookmarkEnd w:id="103"/>
      <w:r w:rsidRPr="0002754E">
        <w:rPr>
          <w:lang w:val="en-CA"/>
        </w:rPr>
        <w:lastRenderedPageBreak/>
        <w:t xml:space="preserve">MYRIAM </w:t>
      </w:r>
      <w:r w:rsidR="00060BE0" w:rsidRPr="0002754E">
        <w:rPr>
          <w:lang w:val="en-CA"/>
        </w:rPr>
        <w:t>REEVES</w:t>
      </w:r>
      <w:r w:rsidRPr="0002754E">
        <w:rPr>
          <w:lang w:val="en-CA"/>
        </w:rPr>
        <w:t xml:space="preserve"> (SHE/HER)</w:t>
      </w:r>
      <w:bookmarkEnd w:id="104"/>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2"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3"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5" w:name="_Toc137732187"/>
      <w:r w:rsidRPr="0002754E">
        <w:rPr>
          <w:lang w:val="en-CA"/>
        </w:rPr>
        <w:lastRenderedPageBreak/>
        <w:t>NAN ZHANG (HE, HIM)</w:t>
      </w:r>
      <w:bookmarkEnd w:id="105"/>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4">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6"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6"/>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7"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8" w:name="_Toc137732188"/>
      <w:bookmarkEnd w:id="107"/>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8"/>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5"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6"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9" w:name="_Toc137732189"/>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9"/>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7"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8"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0" w:name="_Toc137732190"/>
      <w:r w:rsidRPr="0002754E">
        <w:rPr>
          <w:lang w:val="en-CA"/>
        </w:rPr>
        <w:lastRenderedPageBreak/>
        <w:t>NUBA ILHAN</w:t>
      </w:r>
      <w:bookmarkEnd w:id="110"/>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69"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0"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1" w:name="_Toc137732191"/>
      <w:r w:rsidRPr="0002754E">
        <w:rPr>
          <w:lang w:val="en-CA"/>
        </w:rPr>
        <w:lastRenderedPageBreak/>
        <w:t>MEGAN OTU (SHE/THEY)</w:t>
      </w:r>
      <w:bookmarkEnd w:id="111"/>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1"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2"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2" w:name="_Toc137732192"/>
      <w:r w:rsidRPr="0002754E">
        <w:rPr>
          <w:lang w:val="en-CA"/>
        </w:rPr>
        <w:lastRenderedPageBreak/>
        <w:t>PAMELA LAHEY</w:t>
      </w:r>
      <w:bookmarkEnd w:id="112"/>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3"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77777777" w:rsidR="006473C1" w:rsidRPr="0002754E" w:rsidRDefault="006473C1" w:rsidP="00915339">
      <w:pPr>
        <w:rPr>
          <w:lang w:val="en-CA"/>
        </w:rPr>
      </w:pPr>
      <w:r w:rsidRPr="0002754E">
        <w:rPr>
          <w:lang w:val="en-CA"/>
        </w:rPr>
        <w:br w:type="page"/>
      </w:r>
    </w:p>
    <w:p w14:paraId="37BEDBE2" w14:textId="7CCB97D7" w:rsidR="00284CB3" w:rsidRPr="0002754E" w:rsidRDefault="001E306F" w:rsidP="009B3B77">
      <w:pPr>
        <w:pStyle w:val="Heading1"/>
        <w:rPr>
          <w:rFonts w:ascii="Segoe UI" w:hAnsi="Segoe UI" w:cs="Segoe UI"/>
          <w:color w:val="5B315E" w:themeColor="accent2"/>
          <w:lang w:val="en-CA"/>
        </w:rPr>
      </w:pPr>
      <w:bookmarkStart w:id="113" w:name="_Toc137732193"/>
      <w:r w:rsidRPr="0002754E">
        <w:rPr>
          <w:lang w:val="en-CA"/>
        </w:rPr>
        <w:lastRenderedPageBreak/>
        <w:t>SAHOTA PRAVDEEP</w:t>
      </w:r>
      <w:r w:rsidR="00284CB3" w:rsidRPr="0002754E">
        <w:rPr>
          <w:lang w:val="en-CA"/>
        </w:rPr>
        <w:t xml:space="preserve"> (SHE</w:t>
      </w:r>
      <w:r w:rsidRPr="0002754E">
        <w:rPr>
          <w:lang w:val="en-CA"/>
        </w:rPr>
        <w:t>/HER</w:t>
      </w:r>
      <w:r w:rsidR="00284CB3" w:rsidRPr="0002754E">
        <w:rPr>
          <w:lang w:val="en-CA"/>
        </w:rPr>
        <w:t>)</w:t>
      </w:r>
      <w:bookmarkEnd w:id="113"/>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4">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5"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4" w:name="_Hlk136351547"/>
      <w:bookmarkStart w:id="115" w:name="_Toc137732194"/>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5"/>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6"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6" w:name="_Toc137732195"/>
      <w:bookmarkEnd w:id="114"/>
      <w:r w:rsidRPr="0002754E">
        <w:rPr>
          <w:lang w:val="en-CA"/>
        </w:rPr>
        <w:lastRenderedPageBreak/>
        <w:t>ROCK BISSON PICARD</w:t>
      </w:r>
      <w:bookmarkEnd w:id="116"/>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7">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8"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7" w:name="_Toc137732196"/>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7"/>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79"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0"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8" w:name="_Toc137732197"/>
      <w:r w:rsidRPr="0002754E">
        <w:rPr>
          <w:lang w:val="en-CA"/>
        </w:rPr>
        <w:lastRenderedPageBreak/>
        <w:t>STACY MUISE (SHE/HER)</w:t>
      </w:r>
      <w:bookmarkEnd w:id="118"/>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1">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2"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9" w:name="_Toc137732198"/>
      <w:r w:rsidRPr="0002754E">
        <w:rPr>
          <w:lang w:val="en-CA"/>
        </w:rPr>
        <w:lastRenderedPageBreak/>
        <w:t>STEFAN SIMARD (HE/HIM)</w:t>
      </w:r>
      <w:bookmarkEnd w:id="119"/>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3"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4"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0" w:name="_Hlk136351647"/>
      <w:bookmarkStart w:id="121" w:name="_Toc137732199"/>
      <w:r w:rsidRPr="0002754E">
        <w:rPr>
          <w:lang w:val="en-CA"/>
        </w:rPr>
        <w:lastRenderedPageBreak/>
        <w:t>T</w:t>
      </w:r>
      <w:r w:rsidR="00FD6B73" w:rsidRPr="0002754E">
        <w:rPr>
          <w:lang w:val="en-CA"/>
        </w:rPr>
        <w:t xml:space="preserve">ESS </w:t>
      </w:r>
      <w:bookmarkEnd w:id="120"/>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1"/>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2"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3" w:name="_Toc137732200"/>
      <w:bookmarkEnd w:id="122"/>
      <w:r w:rsidRPr="0002754E">
        <w:rPr>
          <w:lang w:val="en-CA"/>
        </w:rPr>
        <w:lastRenderedPageBreak/>
        <w:t>TOM WESTLAKE (HE/HIM)</w:t>
      </w:r>
      <w:bookmarkEnd w:id="123"/>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5"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4" w:name="_Toc137732201"/>
      <w:r w:rsidRPr="0002754E">
        <w:rPr>
          <w:lang w:val="en-CA"/>
        </w:rPr>
        <w:lastRenderedPageBreak/>
        <w:t>TRISTAN READMAN (HE/HIM)</w:t>
      </w:r>
      <w:bookmarkEnd w:id="124"/>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6">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7"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5" w:name="_Toc137732202"/>
      <w:r w:rsidRPr="0002754E">
        <w:rPr>
          <w:lang w:val="en-CA"/>
        </w:rPr>
        <w:lastRenderedPageBreak/>
        <w:t>V</w:t>
      </w:r>
      <w:r w:rsidR="0006087C" w:rsidRPr="0002754E">
        <w:rPr>
          <w:lang w:val="en-CA"/>
        </w:rPr>
        <w:t>INCENT TAILLEFER</w:t>
      </w:r>
      <w:bookmarkEnd w:id="125"/>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8"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89"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6" w:name="_Toc137732203"/>
      <w:r w:rsidRPr="0002754E">
        <w:rPr>
          <w:lang w:val="en-CA"/>
        </w:rPr>
        <w:lastRenderedPageBreak/>
        <w:t>WILLIAM (JOEL) SERSON (HE/HIM)</w:t>
      </w:r>
      <w:bookmarkEnd w:id="126"/>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0"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7"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7"/>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8" w:name="_Hlk135395509"/>
      <w:bookmarkStart w:id="129" w:name="_Hlk135395460"/>
      <w:bookmarkStart w:id="130" w:name="_Toc137732204"/>
      <w:r w:rsidRPr="0002754E">
        <w:rPr>
          <w:lang w:val="en-CA"/>
        </w:rPr>
        <w:lastRenderedPageBreak/>
        <w:t>ZOË CREGO (SHE/HER)</w:t>
      </w:r>
      <w:bookmarkEnd w:id="130"/>
    </w:p>
    <w:bookmarkEnd w:id="128"/>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1"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29"/>
    </w:p>
    <w:p w14:paraId="63C4CAA3" w14:textId="77777777" w:rsidR="00590364" w:rsidRPr="0002754E" w:rsidRDefault="00000000" w:rsidP="000673EA">
      <w:pPr>
        <w:rPr>
          <w:b/>
          <w:bCs/>
          <w:szCs w:val="24"/>
          <w:lang w:val="en-CA"/>
        </w:rPr>
      </w:pPr>
      <w:hyperlink r:id="rId92"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1" w:name="_Toc136415557"/>
      <w:bookmarkStart w:id="132" w:name="_Toc136415623"/>
      <w:r w:rsidRPr="0002754E">
        <w:rPr>
          <w:szCs w:val="24"/>
          <w:lang w:val="en-CA"/>
        </w:rPr>
        <w:t>613-295-4484</w:t>
      </w:r>
      <w:bookmarkEnd w:id="131"/>
      <w:bookmarkEnd w:id="132"/>
      <w:r w:rsidRPr="0002754E">
        <w:rPr>
          <w:szCs w:val="24"/>
          <w:lang w:val="en-CA"/>
        </w:rPr>
        <w:t xml:space="preserve"> </w:t>
      </w:r>
    </w:p>
    <w:sectPr w:rsidR="00573CB1" w:rsidRPr="0002754E" w:rsidSect="001B387F">
      <w:footerReference w:type="default" r:id="rId93"/>
      <w:headerReference w:type="first" r:id="rId94"/>
      <w:footerReference w:type="first" r:id="rId95"/>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FB9C" w14:textId="77777777" w:rsidR="00C641F8" w:rsidRDefault="00C641F8" w:rsidP="00941B2E">
      <w:pPr>
        <w:spacing w:after="0" w:line="240" w:lineRule="auto"/>
      </w:pPr>
      <w:r>
        <w:separator/>
      </w:r>
    </w:p>
  </w:endnote>
  <w:endnote w:type="continuationSeparator" w:id="0">
    <w:p w14:paraId="550BE2EC" w14:textId="77777777" w:rsidR="00C641F8" w:rsidRDefault="00C641F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343B" w14:textId="77777777" w:rsidR="00C641F8" w:rsidRDefault="00C641F8" w:rsidP="00941B2E">
      <w:pPr>
        <w:spacing w:after="0" w:line="240" w:lineRule="auto"/>
      </w:pPr>
      <w:r>
        <w:separator/>
      </w:r>
    </w:p>
  </w:footnote>
  <w:footnote w:type="continuationSeparator" w:id="0">
    <w:p w14:paraId="43567AA7" w14:textId="77777777" w:rsidR="00C641F8" w:rsidRDefault="00C641F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5631"/>
    <w:rsid w:val="00216385"/>
    <w:rsid w:val="002258C8"/>
    <w:rsid w:val="00227AD4"/>
    <w:rsid w:val="00235158"/>
    <w:rsid w:val="002431CC"/>
    <w:rsid w:val="00244670"/>
    <w:rsid w:val="00252FA9"/>
    <w:rsid w:val="00284CB3"/>
    <w:rsid w:val="00286288"/>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hyperlink" Target="mailto:Maryam.Shaheen@cra-arc.gc.ca" TargetMode="External"/><Relationship Id="rId63" Type="http://schemas.openxmlformats.org/officeDocument/2006/relationships/hyperlink" Target="mailto:myriam.reeves@cic.gc.ca" TargetMode="External"/><Relationship Id="rId68" Type="http://schemas.openxmlformats.org/officeDocument/2006/relationships/hyperlink" Target="mailto:noor.siddiqi@justice.gc.ca" TargetMode="External"/><Relationship Id="rId84" Type="http://schemas.openxmlformats.org/officeDocument/2006/relationships/hyperlink" Target="mailto:Stefan.Simard@cra-arc.gc.ca" TargetMode="External"/><Relationship Id="rId89" Type="http://schemas.openxmlformats.org/officeDocument/2006/relationships/hyperlink" Target="mailto:vincent.taillefer@infc.gc.ca" TargetMode="Externa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mailto:Kathleen.reynolds@ssc-spc.gc.ca" TargetMode="External"/><Relationship Id="rId37" Type="http://schemas.openxmlformats.org/officeDocument/2006/relationships/hyperlink" Target="mailto:Kyle.Arsenault@cra-arc.gc.ca" TargetMode="External"/><Relationship Id="rId53" Type="http://schemas.openxmlformats.org/officeDocument/2006/relationships/hyperlink" Target="mailto:mercedes.mueller@ised-isde.gc.ca" TargetMode="External"/><Relationship Id="rId58" Type="http://schemas.openxmlformats.org/officeDocument/2006/relationships/hyperlink" Target="mailto:Michael.Sidarose@tpsgc-pwgsc.gc.ca" TargetMode="External"/><Relationship Id="rId74" Type="http://schemas.openxmlformats.org/officeDocument/2006/relationships/image" Target="media/image35.png"/><Relationship Id="rId79"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footer" Target="footer2.xml"/><Relationship Id="rId22" Type="http://schemas.openxmlformats.org/officeDocument/2006/relationships/hyperlink" Target="mailto:fallon.mulumba@servicecanada.gc.ca" TargetMode="External"/><Relationship Id="rId27" Type="http://schemas.openxmlformats.org/officeDocument/2006/relationships/hyperlink" Target="mailto:jeffrey.stark@ssc-spc.gc.ca" TargetMode="External"/><Relationship Id="rId43" Type="http://schemas.openxmlformats.org/officeDocument/2006/relationships/hyperlink" Target="mailto:lee.grenon@statcan.gc.ca" TargetMode="External"/><Relationship Id="rId48" Type="http://schemas.openxmlformats.org/officeDocument/2006/relationships/image" Target="media/image21.jpeg"/><Relationship Id="rId64" Type="http://schemas.openxmlformats.org/officeDocument/2006/relationships/image" Target="media/image30.jpg"/><Relationship Id="rId69" Type="http://schemas.openxmlformats.org/officeDocument/2006/relationships/image" Target="media/image33.jpg"/><Relationship Id="rId80" Type="http://schemas.openxmlformats.org/officeDocument/2006/relationships/hyperlink" Target="mailto:sarah.chaytor@tpsgc-pwgsc.gc.ca" TargetMode="External"/><Relationship Id="rId85" Type="http://schemas.openxmlformats.org/officeDocument/2006/relationships/hyperlink" Target="mailto:tom.westlake@servicecanada.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jalana.morton@pwgsc-tpsgc.gc.ca" TargetMode="External"/><Relationship Id="rId33" Type="http://schemas.openxmlformats.org/officeDocument/2006/relationships/image" Target="media/image14.jpeg"/><Relationship Id="rId38" Type="http://schemas.openxmlformats.org/officeDocument/2006/relationships/image" Target="media/image17.jpg"/><Relationship Id="rId46" Type="http://schemas.openxmlformats.org/officeDocument/2006/relationships/image" Target="media/image20.jpeg"/><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hyperlink" Target="mailto:erica.morissette@cse-cst.gc.ca" TargetMode="External"/><Relationship Id="rId41" Type="http://schemas.openxmlformats.org/officeDocument/2006/relationships/hyperlink" Target="mailto:lauren.sapic@justice.gc.ca" TargetMode="External"/><Relationship Id="rId54" Type="http://schemas.openxmlformats.org/officeDocument/2006/relationships/image" Target="media/image24.jpeg"/><Relationship Id="rId62" Type="http://schemas.openxmlformats.org/officeDocument/2006/relationships/image" Target="media/image29.JPG"/><Relationship Id="rId70" Type="http://schemas.openxmlformats.org/officeDocument/2006/relationships/hyperlink" Target="mailto:nuba.ilhan@ised-isde.gc.ca" TargetMode="External"/><Relationship Id="rId75" Type="http://schemas.openxmlformats.org/officeDocument/2006/relationships/hyperlink" Target="mailto:pravdeep.sahota@dfo-mpo.gc.ca" TargetMode="External"/><Relationship Id="rId83" Type="http://schemas.openxmlformats.org/officeDocument/2006/relationships/image" Target="media/image39.jpeg"/><Relationship Id="rId88" Type="http://schemas.openxmlformats.org/officeDocument/2006/relationships/image" Target="media/image41.jpg"/><Relationship Id="rId91" Type="http://schemas.openxmlformats.org/officeDocument/2006/relationships/image" Target="media/image43.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niel.patterson@hc-sc.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hyperlink" Target="mailto:Lothlorien.farley@dfo-mpo.gc.ca" TargetMode="External"/><Relationship Id="rId52" Type="http://schemas.openxmlformats.org/officeDocument/2006/relationships/image" Target="media/image23.jpg"/><Relationship Id="rId60" Type="http://schemas.openxmlformats.org/officeDocument/2006/relationships/hyperlink" Target="mailto:michelle.addesa@cbsa-asfc.gc.ca" TargetMode="External"/><Relationship Id="rId65" Type="http://schemas.openxmlformats.org/officeDocument/2006/relationships/image" Target="media/image31.jpeg"/><Relationship Id="rId73" Type="http://schemas.openxmlformats.org/officeDocument/2006/relationships/hyperlink" Target="mailto:pamela.lahey@hrsdc-rhdcc.gc.ca" TargetMode="External"/><Relationship Id="rId78" Type="http://schemas.openxmlformats.org/officeDocument/2006/relationships/hyperlink" Target="mailto:rock.bisson-picard@justice.gc.ca" TargetMode="External"/><Relationship Id="rId81" Type="http://schemas.openxmlformats.org/officeDocument/2006/relationships/image" Target="media/image38.jpg"/><Relationship Id="rId86" Type="http://schemas.openxmlformats.org/officeDocument/2006/relationships/image" Target="media/image40.jp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hyperlink" Target="mailto:David.Allison@dfo-mpo.gc.ca" TargetMode="External"/><Relationship Id="rId39" Type="http://schemas.openxmlformats.org/officeDocument/2006/relationships/hyperlink" Target="mailto:laura.smallwood@international.gc.ca" TargetMode="External"/><Relationship Id="rId34" Type="http://schemas.openxmlformats.org/officeDocument/2006/relationships/hyperlink" Target="mailto:kenneth.aquin-abboud@hc-sc.gc.ca" TargetMode="External"/><Relationship Id="rId50" Type="http://schemas.openxmlformats.org/officeDocument/2006/relationships/hyperlink" Target="mailto:Megan.lestum@statcan.gc.ca" TargetMode="External"/><Relationship Id="rId55" Type="http://schemas.openxmlformats.org/officeDocument/2006/relationships/image" Target="media/image25.jpeg"/><Relationship Id="rId76" Type="http://schemas.openxmlformats.org/officeDocument/2006/relationships/hyperlink" Target="mailto:rachel.boutin@statcan.gc.ca"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hyperlink" Target="mailto:zoe.crego@ssc-spc.gc.ca" TargetMode="External"/><Relationship Id="rId2" Type="http://schemas.openxmlformats.org/officeDocument/2006/relationships/numbering" Target="numbering.xml"/><Relationship Id="rId29" Type="http://schemas.openxmlformats.org/officeDocument/2006/relationships/hyperlink" Target="mailto:Jessica.service@tbs-sct.gc.ca"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mailto:Martin.Anderson@justice.gc.ca" TargetMode="External"/><Relationship Id="rId66" Type="http://schemas.openxmlformats.org/officeDocument/2006/relationships/hyperlink" Target="mailto:nancy.oldford@tpsgc-pwgsc.ca" TargetMode="External"/><Relationship Id="rId87" Type="http://schemas.openxmlformats.org/officeDocument/2006/relationships/hyperlink" Target="mailto:Tristan.Readman@dfo-mpo.gc.ca" TargetMode="External"/><Relationship Id="rId61" Type="http://schemas.openxmlformats.org/officeDocument/2006/relationships/image" Target="media/image28.jpeg"/><Relationship Id="rId82" Type="http://schemas.openxmlformats.org/officeDocument/2006/relationships/hyperlink" Target="mailto:stacy.muise@iaac-aeic.gc.ca"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mailto:Karen.Kenniphaas@cbsa-asfc.gc.ca" TargetMode="External"/><Relationship Id="rId35" Type="http://schemas.openxmlformats.org/officeDocument/2006/relationships/image" Target="media/image15.jpg"/><Relationship Id="rId56" Type="http://schemas.openxmlformats.org/officeDocument/2006/relationships/hyperlink" Target="mailto:Michael.mohammed@tbs-sct.gc.ca" TargetMode="External"/><Relationship Id="rId77"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hyperlink" Target="mailto:Meika.noonan@cra-arc.gc.ca" TargetMode="External"/><Relationship Id="rId72" Type="http://schemas.openxmlformats.org/officeDocument/2006/relationships/hyperlink" Target="mailto:megan.otu@dfo-mpo.gc.ca" TargetMode="External"/><Relationship Id="rId9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947</TotalTime>
  <Pages>57</Pages>
  <Words>5720</Words>
  <Characters>32605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141</cp:revision>
  <cp:lastPrinted>2022-05-26T16:48:00Z</cp:lastPrinted>
  <dcterms:created xsi:type="dcterms:W3CDTF">2023-05-17T20:08:00Z</dcterms:created>
  <dcterms:modified xsi:type="dcterms:W3CDTF">2023-06-15T17:35:00Z</dcterms:modified>
</cp:coreProperties>
</file>