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491050A1" w14:textId="130EFADD" w:rsidR="005C6C19"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121104" w:history="1">
        <w:r w:rsidR="005C6C19" w:rsidRPr="00CF750C">
          <w:rPr>
            <w:rStyle w:val="Hyperlink"/>
            <w:noProof/>
            <w:lang w:val="en-CA"/>
          </w:rPr>
          <w:t>AMANDA SHAW (SHE/HER)</w:t>
        </w:r>
        <w:r w:rsidR="005C6C19">
          <w:rPr>
            <w:noProof/>
            <w:webHidden/>
          </w:rPr>
          <w:tab/>
        </w:r>
        <w:r w:rsidR="005C6C19">
          <w:rPr>
            <w:noProof/>
            <w:webHidden/>
          </w:rPr>
          <w:fldChar w:fldCharType="begin"/>
        </w:r>
        <w:r w:rsidR="005C6C19">
          <w:rPr>
            <w:noProof/>
            <w:webHidden/>
          </w:rPr>
          <w:instrText xml:space="preserve"> PAGEREF _Toc137121104 \h </w:instrText>
        </w:r>
        <w:r w:rsidR="005C6C19">
          <w:rPr>
            <w:noProof/>
            <w:webHidden/>
          </w:rPr>
        </w:r>
        <w:r w:rsidR="005C6C19">
          <w:rPr>
            <w:noProof/>
            <w:webHidden/>
          </w:rPr>
          <w:fldChar w:fldCharType="separate"/>
        </w:r>
        <w:r w:rsidR="005C6C19">
          <w:rPr>
            <w:noProof/>
            <w:webHidden/>
          </w:rPr>
          <w:t>4</w:t>
        </w:r>
        <w:r w:rsidR="005C6C19">
          <w:rPr>
            <w:noProof/>
            <w:webHidden/>
          </w:rPr>
          <w:fldChar w:fldCharType="end"/>
        </w:r>
      </w:hyperlink>
    </w:p>
    <w:p w14:paraId="11F2060F" w14:textId="438F3D3A" w:rsidR="005C6C19" w:rsidRDefault="005C6C19">
      <w:pPr>
        <w:pStyle w:val="TOC1"/>
        <w:tabs>
          <w:tab w:val="right" w:leader="dot" w:pos="9350"/>
        </w:tabs>
        <w:rPr>
          <w:rFonts w:eastAsiaTheme="minorEastAsia"/>
          <w:noProof/>
          <w:color w:val="auto"/>
          <w:sz w:val="22"/>
          <w:lang w:val="en-CA" w:eastAsia="en-CA"/>
        </w:rPr>
      </w:pPr>
      <w:hyperlink w:anchor="_Toc137121105" w:history="1">
        <w:r w:rsidRPr="00CF750C">
          <w:rPr>
            <w:rStyle w:val="Hyperlink"/>
            <w:noProof/>
            <w:lang w:val="en-CA"/>
          </w:rPr>
          <w:t>ANUJAN KUMARANATHAN (HE/HIM)</w:t>
        </w:r>
        <w:r>
          <w:rPr>
            <w:noProof/>
            <w:webHidden/>
          </w:rPr>
          <w:tab/>
        </w:r>
        <w:r>
          <w:rPr>
            <w:noProof/>
            <w:webHidden/>
          </w:rPr>
          <w:fldChar w:fldCharType="begin"/>
        </w:r>
        <w:r>
          <w:rPr>
            <w:noProof/>
            <w:webHidden/>
          </w:rPr>
          <w:instrText xml:space="preserve"> PAGEREF _Toc137121105 \h </w:instrText>
        </w:r>
        <w:r>
          <w:rPr>
            <w:noProof/>
            <w:webHidden/>
          </w:rPr>
        </w:r>
        <w:r>
          <w:rPr>
            <w:noProof/>
            <w:webHidden/>
          </w:rPr>
          <w:fldChar w:fldCharType="separate"/>
        </w:r>
        <w:r>
          <w:rPr>
            <w:noProof/>
            <w:webHidden/>
          </w:rPr>
          <w:t>5</w:t>
        </w:r>
        <w:r>
          <w:rPr>
            <w:noProof/>
            <w:webHidden/>
          </w:rPr>
          <w:fldChar w:fldCharType="end"/>
        </w:r>
      </w:hyperlink>
    </w:p>
    <w:p w14:paraId="0CDF3190" w14:textId="18C63907" w:rsidR="005C6C19" w:rsidRDefault="005C6C19">
      <w:pPr>
        <w:pStyle w:val="TOC1"/>
        <w:tabs>
          <w:tab w:val="right" w:leader="dot" w:pos="9350"/>
        </w:tabs>
        <w:rPr>
          <w:rFonts w:eastAsiaTheme="minorEastAsia"/>
          <w:noProof/>
          <w:color w:val="auto"/>
          <w:sz w:val="22"/>
          <w:lang w:val="en-CA" w:eastAsia="en-CA"/>
        </w:rPr>
      </w:pPr>
      <w:hyperlink w:anchor="_Toc137121106" w:history="1">
        <w:r w:rsidRPr="00CF750C">
          <w:rPr>
            <w:rStyle w:val="Hyperlink"/>
            <w:noProof/>
            <w:lang w:val="en-CA"/>
          </w:rPr>
          <w:t>BETTINA KRAUS (SHE/HER)</w:t>
        </w:r>
        <w:r>
          <w:rPr>
            <w:noProof/>
            <w:webHidden/>
          </w:rPr>
          <w:tab/>
        </w:r>
        <w:r>
          <w:rPr>
            <w:noProof/>
            <w:webHidden/>
          </w:rPr>
          <w:fldChar w:fldCharType="begin"/>
        </w:r>
        <w:r>
          <w:rPr>
            <w:noProof/>
            <w:webHidden/>
          </w:rPr>
          <w:instrText xml:space="preserve"> PAGEREF _Toc137121106 \h </w:instrText>
        </w:r>
        <w:r>
          <w:rPr>
            <w:noProof/>
            <w:webHidden/>
          </w:rPr>
        </w:r>
        <w:r>
          <w:rPr>
            <w:noProof/>
            <w:webHidden/>
          </w:rPr>
          <w:fldChar w:fldCharType="separate"/>
        </w:r>
        <w:r>
          <w:rPr>
            <w:noProof/>
            <w:webHidden/>
          </w:rPr>
          <w:t>6</w:t>
        </w:r>
        <w:r>
          <w:rPr>
            <w:noProof/>
            <w:webHidden/>
          </w:rPr>
          <w:fldChar w:fldCharType="end"/>
        </w:r>
      </w:hyperlink>
    </w:p>
    <w:p w14:paraId="697D190F" w14:textId="7485078B" w:rsidR="005C6C19" w:rsidRDefault="005C6C19">
      <w:pPr>
        <w:pStyle w:val="TOC1"/>
        <w:tabs>
          <w:tab w:val="right" w:leader="dot" w:pos="9350"/>
        </w:tabs>
        <w:rPr>
          <w:rFonts w:eastAsiaTheme="minorEastAsia"/>
          <w:noProof/>
          <w:color w:val="auto"/>
          <w:sz w:val="22"/>
          <w:lang w:val="en-CA" w:eastAsia="en-CA"/>
        </w:rPr>
      </w:pPr>
      <w:hyperlink w:anchor="_Toc137121107" w:history="1">
        <w:r w:rsidRPr="00CF750C">
          <w:rPr>
            <w:rStyle w:val="Hyperlink"/>
            <w:noProof/>
            <w:lang w:val="en-CA"/>
          </w:rPr>
          <w:t>BOMA JUMBO (SHE/HER)</w:t>
        </w:r>
        <w:r>
          <w:rPr>
            <w:noProof/>
            <w:webHidden/>
          </w:rPr>
          <w:tab/>
        </w:r>
        <w:r>
          <w:rPr>
            <w:noProof/>
            <w:webHidden/>
          </w:rPr>
          <w:fldChar w:fldCharType="begin"/>
        </w:r>
        <w:r>
          <w:rPr>
            <w:noProof/>
            <w:webHidden/>
          </w:rPr>
          <w:instrText xml:space="preserve"> PAGEREF _Toc137121107 \h </w:instrText>
        </w:r>
        <w:r>
          <w:rPr>
            <w:noProof/>
            <w:webHidden/>
          </w:rPr>
        </w:r>
        <w:r>
          <w:rPr>
            <w:noProof/>
            <w:webHidden/>
          </w:rPr>
          <w:fldChar w:fldCharType="separate"/>
        </w:r>
        <w:r>
          <w:rPr>
            <w:noProof/>
            <w:webHidden/>
          </w:rPr>
          <w:t>7</w:t>
        </w:r>
        <w:r>
          <w:rPr>
            <w:noProof/>
            <w:webHidden/>
          </w:rPr>
          <w:fldChar w:fldCharType="end"/>
        </w:r>
      </w:hyperlink>
    </w:p>
    <w:p w14:paraId="7F3733AE" w14:textId="41370E1E" w:rsidR="005C6C19" w:rsidRDefault="005C6C19">
      <w:pPr>
        <w:pStyle w:val="TOC1"/>
        <w:tabs>
          <w:tab w:val="right" w:leader="dot" w:pos="9350"/>
        </w:tabs>
        <w:rPr>
          <w:rFonts w:eastAsiaTheme="minorEastAsia"/>
          <w:noProof/>
          <w:color w:val="auto"/>
          <w:sz w:val="22"/>
          <w:lang w:val="en-CA" w:eastAsia="en-CA"/>
        </w:rPr>
      </w:pPr>
      <w:hyperlink w:anchor="_Toc137121108" w:history="1">
        <w:r w:rsidRPr="00CF750C">
          <w:rPr>
            <w:rStyle w:val="Hyperlink"/>
            <w:noProof/>
            <w:lang w:val="en-CA"/>
          </w:rPr>
          <w:t>CATHERINE [CATH] DUCHASTEL DE MONTROUGE (SHE/THEY)</w:t>
        </w:r>
        <w:r>
          <w:rPr>
            <w:noProof/>
            <w:webHidden/>
          </w:rPr>
          <w:tab/>
        </w:r>
        <w:r>
          <w:rPr>
            <w:noProof/>
            <w:webHidden/>
          </w:rPr>
          <w:fldChar w:fldCharType="begin"/>
        </w:r>
        <w:r>
          <w:rPr>
            <w:noProof/>
            <w:webHidden/>
          </w:rPr>
          <w:instrText xml:space="preserve"> PAGEREF _Toc137121108 \h </w:instrText>
        </w:r>
        <w:r>
          <w:rPr>
            <w:noProof/>
            <w:webHidden/>
          </w:rPr>
        </w:r>
        <w:r>
          <w:rPr>
            <w:noProof/>
            <w:webHidden/>
          </w:rPr>
          <w:fldChar w:fldCharType="separate"/>
        </w:r>
        <w:r>
          <w:rPr>
            <w:noProof/>
            <w:webHidden/>
          </w:rPr>
          <w:t>8</w:t>
        </w:r>
        <w:r>
          <w:rPr>
            <w:noProof/>
            <w:webHidden/>
          </w:rPr>
          <w:fldChar w:fldCharType="end"/>
        </w:r>
      </w:hyperlink>
    </w:p>
    <w:p w14:paraId="03C6953F" w14:textId="490BC4BE" w:rsidR="005C6C19" w:rsidRDefault="005C6C19">
      <w:pPr>
        <w:pStyle w:val="TOC1"/>
        <w:tabs>
          <w:tab w:val="right" w:leader="dot" w:pos="9350"/>
        </w:tabs>
        <w:rPr>
          <w:rFonts w:eastAsiaTheme="minorEastAsia"/>
          <w:noProof/>
          <w:color w:val="auto"/>
          <w:sz w:val="22"/>
          <w:lang w:val="en-CA" w:eastAsia="en-CA"/>
        </w:rPr>
      </w:pPr>
      <w:hyperlink w:anchor="_Toc137121109" w:history="1">
        <w:r w:rsidRPr="00CF750C">
          <w:rPr>
            <w:rStyle w:val="Hyperlink"/>
            <w:noProof/>
            <w:lang w:val="en-CA"/>
          </w:rPr>
          <w:t>CHRISTIANE BRITO UHEREK (SHE/THEY)</w:t>
        </w:r>
        <w:r>
          <w:rPr>
            <w:noProof/>
            <w:webHidden/>
          </w:rPr>
          <w:tab/>
        </w:r>
        <w:r>
          <w:rPr>
            <w:noProof/>
            <w:webHidden/>
          </w:rPr>
          <w:fldChar w:fldCharType="begin"/>
        </w:r>
        <w:r>
          <w:rPr>
            <w:noProof/>
            <w:webHidden/>
          </w:rPr>
          <w:instrText xml:space="preserve"> PAGEREF _Toc137121109 \h </w:instrText>
        </w:r>
        <w:r>
          <w:rPr>
            <w:noProof/>
            <w:webHidden/>
          </w:rPr>
        </w:r>
        <w:r>
          <w:rPr>
            <w:noProof/>
            <w:webHidden/>
          </w:rPr>
          <w:fldChar w:fldCharType="separate"/>
        </w:r>
        <w:r>
          <w:rPr>
            <w:noProof/>
            <w:webHidden/>
          </w:rPr>
          <w:t>9</w:t>
        </w:r>
        <w:r>
          <w:rPr>
            <w:noProof/>
            <w:webHidden/>
          </w:rPr>
          <w:fldChar w:fldCharType="end"/>
        </w:r>
      </w:hyperlink>
    </w:p>
    <w:p w14:paraId="74584F40" w14:textId="7F8562B0" w:rsidR="005C6C19" w:rsidRDefault="005C6C19">
      <w:pPr>
        <w:pStyle w:val="TOC1"/>
        <w:tabs>
          <w:tab w:val="right" w:leader="dot" w:pos="9350"/>
        </w:tabs>
        <w:rPr>
          <w:rFonts w:eastAsiaTheme="minorEastAsia"/>
          <w:noProof/>
          <w:color w:val="auto"/>
          <w:sz w:val="22"/>
          <w:lang w:val="en-CA" w:eastAsia="en-CA"/>
        </w:rPr>
      </w:pPr>
      <w:hyperlink w:anchor="_Toc137121110" w:history="1">
        <w:r w:rsidRPr="00CF750C">
          <w:rPr>
            <w:rStyle w:val="Hyperlink"/>
            <w:noProof/>
            <w:lang w:val="en-CA"/>
          </w:rPr>
          <w:t>DANIEL PATTERSON (HE/HIM)</w:t>
        </w:r>
        <w:r>
          <w:rPr>
            <w:noProof/>
            <w:webHidden/>
          </w:rPr>
          <w:tab/>
        </w:r>
        <w:r>
          <w:rPr>
            <w:noProof/>
            <w:webHidden/>
          </w:rPr>
          <w:fldChar w:fldCharType="begin"/>
        </w:r>
        <w:r>
          <w:rPr>
            <w:noProof/>
            <w:webHidden/>
          </w:rPr>
          <w:instrText xml:space="preserve"> PAGEREF _Toc137121110 \h </w:instrText>
        </w:r>
        <w:r>
          <w:rPr>
            <w:noProof/>
            <w:webHidden/>
          </w:rPr>
        </w:r>
        <w:r>
          <w:rPr>
            <w:noProof/>
            <w:webHidden/>
          </w:rPr>
          <w:fldChar w:fldCharType="separate"/>
        </w:r>
        <w:r>
          <w:rPr>
            <w:noProof/>
            <w:webHidden/>
          </w:rPr>
          <w:t>10</w:t>
        </w:r>
        <w:r>
          <w:rPr>
            <w:noProof/>
            <w:webHidden/>
          </w:rPr>
          <w:fldChar w:fldCharType="end"/>
        </w:r>
      </w:hyperlink>
    </w:p>
    <w:p w14:paraId="7AE54162" w14:textId="79443872" w:rsidR="005C6C19" w:rsidRDefault="005C6C19">
      <w:pPr>
        <w:pStyle w:val="TOC1"/>
        <w:tabs>
          <w:tab w:val="right" w:leader="dot" w:pos="9350"/>
        </w:tabs>
        <w:rPr>
          <w:rFonts w:eastAsiaTheme="minorEastAsia"/>
          <w:noProof/>
          <w:color w:val="auto"/>
          <w:sz w:val="22"/>
          <w:lang w:val="en-CA" w:eastAsia="en-CA"/>
        </w:rPr>
      </w:pPr>
      <w:hyperlink w:anchor="_Toc137121111" w:history="1">
        <w:r w:rsidRPr="00CF750C">
          <w:rPr>
            <w:rStyle w:val="Hyperlink"/>
            <w:noProof/>
            <w:lang w:val="en-CA"/>
          </w:rPr>
          <w:t>DARRIN ANTLER (HE/HIM)</w:t>
        </w:r>
        <w:r>
          <w:rPr>
            <w:noProof/>
            <w:webHidden/>
          </w:rPr>
          <w:tab/>
        </w:r>
        <w:r>
          <w:rPr>
            <w:noProof/>
            <w:webHidden/>
          </w:rPr>
          <w:fldChar w:fldCharType="begin"/>
        </w:r>
        <w:r>
          <w:rPr>
            <w:noProof/>
            <w:webHidden/>
          </w:rPr>
          <w:instrText xml:space="preserve"> PAGEREF _Toc137121111 \h </w:instrText>
        </w:r>
        <w:r>
          <w:rPr>
            <w:noProof/>
            <w:webHidden/>
          </w:rPr>
        </w:r>
        <w:r>
          <w:rPr>
            <w:noProof/>
            <w:webHidden/>
          </w:rPr>
          <w:fldChar w:fldCharType="separate"/>
        </w:r>
        <w:r>
          <w:rPr>
            <w:noProof/>
            <w:webHidden/>
          </w:rPr>
          <w:t>11</w:t>
        </w:r>
        <w:r>
          <w:rPr>
            <w:noProof/>
            <w:webHidden/>
          </w:rPr>
          <w:fldChar w:fldCharType="end"/>
        </w:r>
      </w:hyperlink>
    </w:p>
    <w:p w14:paraId="480A459C" w14:textId="24245DF6" w:rsidR="005C6C19" w:rsidRDefault="005C6C19">
      <w:pPr>
        <w:pStyle w:val="TOC1"/>
        <w:tabs>
          <w:tab w:val="right" w:leader="dot" w:pos="9350"/>
        </w:tabs>
        <w:rPr>
          <w:rFonts w:eastAsiaTheme="minorEastAsia"/>
          <w:noProof/>
          <w:color w:val="auto"/>
          <w:sz w:val="22"/>
          <w:lang w:val="en-CA" w:eastAsia="en-CA"/>
        </w:rPr>
      </w:pPr>
      <w:hyperlink w:anchor="_Toc137121112" w:history="1">
        <w:r w:rsidRPr="00CF750C">
          <w:rPr>
            <w:rStyle w:val="Hyperlink"/>
            <w:noProof/>
            <w:lang w:val="en-CA"/>
          </w:rPr>
          <w:t>DAVID ALLISON (HE/HIM)</w:t>
        </w:r>
        <w:r>
          <w:rPr>
            <w:noProof/>
            <w:webHidden/>
          </w:rPr>
          <w:tab/>
        </w:r>
        <w:r>
          <w:rPr>
            <w:noProof/>
            <w:webHidden/>
          </w:rPr>
          <w:fldChar w:fldCharType="begin"/>
        </w:r>
        <w:r>
          <w:rPr>
            <w:noProof/>
            <w:webHidden/>
          </w:rPr>
          <w:instrText xml:space="preserve"> PAGEREF _Toc137121112 \h </w:instrText>
        </w:r>
        <w:r>
          <w:rPr>
            <w:noProof/>
            <w:webHidden/>
          </w:rPr>
        </w:r>
        <w:r>
          <w:rPr>
            <w:noProof/>
            <w:webHidden/>
          </w:rPr>
          <w:fldChar w:fldCharType="separate"/>
        </w:r>
        <w:r>
          <w:rPr>
            <w:noProof/>
            <w:webHidden/>
          </w:rPr>
          <w:t>12</w:t>
        </w:r>
        <w:r>
          <w:rPr>
            <w:noProof/>
            <w:webHidden/>
          </w:rPr>
          <w:fldChar w:fldCharType="end"/>
        </w:r>
      </w:hyperlink>
    </w:p>
    <w:p w14:paraId="4D1D58FF" w14:textId="3737D53A" w:rsidR="005C6C19" w:rsidRDefault="005C6C19">
      <w:pPr>
        <w:pStyle w:val="TOC1"/>
        <w:tabs>
          <w:tab w:val="right" w:leader="dot" w:pos="9350"/>
        </w:tabs>
        <w:rPr>
          <w:rFonts w:eastAsiaTheme="minorEastAsia"/>
          <w:noProof/>
          <w:color w:val="auto"/>
          <w:sz w:val="22"/>
          <w:lang w:val="en-CA" w:eastAsia="en-CA"/>
        </w:rPr>
      </w:pPr>
      <w:hyperlink w:anchor="_Toc137121113" w:history="1">
        <w:r w:rsidRPr="00CF750C">
          <w:rPr>
            <w:rStyle w:val="Hyperlink"/>
            <w:noProof/>
            <w:lang w:val="en-CA"/>
          </w:rPr>
          <w:t>ERICA MORISSETTE (SHE/HER- NON-BINARY)</w:t>
        </w:r>
        <w:r>
          <w:rPr>
            <w:noProof/>
            <w:webHidden/>
          </w:rPr>
          <w:tab/>
        </w:r>
        <w:r>
          <w:rPr>
            <w:noProof/>
            <w:webHidden/>
          </w:rPr>
          <w:fldChar w:fldCharType="begin"/>
        </w:r>
        <w:r>
          <w:rPr>
            <w:noProof/>
            <w:webHidden/>
          </w:rPr>
          <w:instrText xml:space="preserve"> PAGEREF _Toc137121113 \h </w:instrText>
        </w:r>
        <w:r>
          <w:rPr>
            <w:noProof/>
            <w:webHidden/>
          </w:rPr>
        </w:r>
        <w:r>
          <w:rPr>
            <w:noProof/>
            <w:webHidden/>
          </w:rPr>
          <w:fldChar w:fldCharType="separate"/>
        </w:r>
        <w:r>
          <w:rPr>
            <w:noProof/>
            <w:webHidden/>
          </w:rPr>
          <w:t>13</w:t>
        </w:r>
        <w:r>
          <w:rPr>
            <w:noProof/>
            <w:webHidden/>
          </w:rPr>
          <w:fldChar w:fldCharType="end"/>
        </w:r>
      </w:hyperlink>
    </w:p>
    <w:p w14:paraId="79EC1AFB" w14:textId="6DAFE568" w:rsidR="005C6C19" w:rsidRDefault="005C6C19">
      <w:pPr>
        <w:pStyle w:val="TOC1"/>
        <w:tabs>
          <w:tab w:val="right" w:leader="dot" w:pos="9350"/>
        </w:tabs>
        <w:rPr>
          <w:rFonts w:eastAsiaTheme="minorEastAsia"/>
          <w:noProof/>
          <w:color w:val="auto"/>
          <w:sz w:val="22"/>
          <w:lang w:val="en-CA" w:eastAsia="en-CA"/>
        </w:rPr>
      </w:pPr>
      <w:hyperlink w:anchor="_Toc137121114" w:history="1">
        <w:r w:rsidRPr="00CF750C">
          <w:rPr>
            <w:rStyle w:val="Hyperlink"/>
            <w:noProof/>
            <w:lang w:val="en-CA"/>
          </w:rPr>
          <w:t>MULUMBA FALLON (SHE/HER)</w:t>
        </w:r>
        <w:r>
          <w:rPr>
            <w:noProof/>
            <w:webHidden/>
          </w:rPr>
          <w:tab/>
        </w:r>
        <w:r>
          <w:rPr>
            <w:noProof/>
            <w:webHidden/>
          </w:rPr>
          <w:fldChar w:fldCharType="begin"/>
        </w:r>
        <w:r>
          <w:rPr>
            <w:noProof/>
            <w:webHidden/>
          </w:rPr>
          <w:instrText xml:space="preserve"> PAGEREF _Toc137121114 \h </w:instrText>
        </w:r>
        <w:r>
          <w:rPr>
            <w:noProof/>
            <w:webHidden/>
          </w:rPr>
        </w:r>
        <w:r>
          <w:rPr>
            <w:noProof/>
            <w:webHidden/>
          </w:rPr>
          <w:fldChar w:fldCharType="separate"/>
        </w:r>
        <w:r>
          <w:rPr>
            <w:noProof/>
            <w:webHidden/>
          </w:rPr>
          <w:t>14</w:t>
        </w:r>
        <w:r>
          <w:rPr>
            <w:noProof/>
            <w:webHidden/>
          </w:rPr>
          <w:fldChar w:fldCharType="end"/>
        </w:r>
      </w:hyperlink>
    </w:p>
    <w:p w14:paraId="71D4020C" w14:textId="7901F764" w:rsidR="005C6C19" w:rsidRDefault="005C6C19">
      <w:pPr>
        <w:pStyle w:val="TOC1"/>
        <w:tabs>
          <w:tab w:val="right" w:leader="dot" w:pos="9350"/>
        </w:tabs>
        <w:rPr>
          <w:rFonts w:eastAsiaTheme="minorEastAsia"/>
          <w:noProof/>
          <w:color w:val="auto"/>
          <w:sz w:val="22"/>
          <w:lang w:val="en-CA" w:eastAsia="en-CA"/>
        </w:rPr>
      </w:pPr>
      <w:hyperlink w:anchor="_Toc137121115" w:history="1">
        <w:r w:rsidRPr="00CF750C">
          <w:rPr>
            <w:rStyle w:val="Hyperlink"/>
            <w:noProof/>
            <w:lang w:val="en-CA"/>
          </w:rPr>
          <w:t>GABRIEL DUGUAY (HE/HIM)</w:t>
        </w:r>
        <w:r>
          <w:rPr>
            <w:noProof/>
            <w:webHidden/>
          </w:rPr>
          <w:tab/>
        </w:r>
        <w:r>
          <w:rPr>
            <w:noProof/>
            <w:webHidden/>
          </w:rPr>
          <w:fldChar w:fldCharType="begin"/>
        </w:r>
        <w:r>
          <w:rPr>
            <w:noProof/>
            <w:webHidden/>
          </w:rPr>
          <w:instrText xml:space="preserve"> PAGEREF _Toc137121115 \h </w:instrText>
        </w:r>
        <w:r>
          <w:rPr>
            <w:noProof/>
            <w:webHidden/>
          </w:rPr>
        </w:r>
        <w:r>
          <w:rPr>
            <w:noProof/>
            <w:webHidden/>
          </w:rPr>
          <w:fldChar w:fldCharType="separate"/>
        </w:r>
        <w:r>
          <w:rPr>
            <w:noProof/>
            <w:webHidden/>
          </w:rPr>
          <w:t>15</w:t>
        </w:r>
        <w:r>
          <w:rPr>
            <w:noProof/>
            <w:webHidden/>
          </w:rPr>
          <w:fldChar w:fldCharType="end"/>
        </w:r>
      </w:hyperlink>
    </w:p>
    <w:p w14:paraId="6D5F71BB" w14:textId="4EC8081F" w:rsidR="005C6C19" w:rsidRDefault="005C6C19">
      <w:pPr>
        <w:pStyle w:val="TOC1"/>
        <w:tabs>
          <w:tab w:val="right" w:leader="dot" w:pos="9350"/>
        </w:tabs>
        <w:rPr>
          <w:rFonts w:eastAsiaTheme="minorEastAsia"/>
          <w:noProof/>
          <w:color w:val="auto"/>
          <w:sz w:val="22"/>
          <w:lang w:val="en-CA" w:eastAsia="en-CA"/>
        </w:rPr>
      </w:pPr>
      <w:hyperlink w:anchor="_Toc137121116" w:history="1">
        <w:r w:rsidRPr="00CF750C">
          <w:rPr>
            <w:rStyle w:val="Hyperlink"/>
            <w:noProof/>
            <w:lang w:val="en-CA"/>
          </w:rPr>
          <w:t>JALANA MORTON (SHE/HER)</w:t>
        </w:r>
        <w:r>
          <w:rPr>
            <w:noProof/>
            <w:webHidden/>
          </w:rPr>
          <w:tab/>
        </w:r>
        <w:r>
          <w:rPr>
            <w:noProof/>
            <w:webHidden/>
          </w:rPr>
          <w:fldChar w:fldCharType="begin"/>
        </w:r>
        <w:r>
          <w:rPr>
            <w:noProof/>
            <w:webHidden/>
          </w:rPr>
          <w:instrText xml:space="preserve"> PAGEREF _Toc137121116 \h </w:instrText>
        </w:r>
        <w:r>
          <w:rPr>
            <w:noProof/>
            <w:webHidden/>
          </w:rPr>
        </w:r>
        <w:r>
          <w:rPr>
            <w:noProof/>
            <w:webHidden/>
          </w:rPr>
          <w:fldChar w:fldCharType="separate"/>
        </w:r>
        <w:r>
          <w:rPr>
            <w:noProof/>
            <w:webHidden/>
          </w:rPr>
          <w:t>16</w:t>
        </w:r>
        <w:r>
          <w:rPr>
            <w:noProof/>
            <w:webHidden/>
          </w:rPr>
          <w:fldChar w:fldCharType="end"/>
        </w:r>
      </w:hyperlink>
    </w:p>
    <w:p w14:paraId="019AF804" w14:textId="2C74555F" w:rsidR="005C6C19" w:rsidRDefault="005C6C19">
      <w:pPr>
        <w:pStyle w:val="TOC1"/>
        <w:tabs>
          <w:tab w:val="right" w:leader="dot" w:pos="9350"/>
        </w:tabs>
        <w:rPr>
          <w:rFonts w:eastAsiaTheme="minorEastAsia"/>
          <w:noProof/>
          <w:color w:val="auto"/>
          <w:sz w:val="22"/>
          <w:lang w:val="en-CA" w:eastAsia="en-CA"/>
        </w:rPr>
      </w:pPr>
      <w:hyperlink w:anchor="_Toc137121117" w:history="1">
        <w:r w:rsidRPr="00CF750C">
          <w:rPr>
            <w:rStyle w:val="Hyperlink"/>
            <w:noProof/>
            <w:lang w:val="en-CA"/>
          </w:rPr>
          <w:t>JEFFREY STARK (HE/HIM)</w:t>
        </w:r>
        <w:r>
          <w:rPr>
            <w:noProof/>
            <w:webHidden/>
          </w:rPr>
          <w:tab/>
        </w:r>
        <w:r>
          <w:rPr>
            <w:noProof/>
            <w:webHidden/>
          </w:rPr>
          <w:fldChar w:fldCharType="begin"/>
        </w:r>
        <w:r>
          <w:rPr>
            <w:noProof/>
            <w:webHidden/>
          </w:rPr>
          <w:instrText xml:space="preserve"> PAGEREF _Toc137121117 \h </w:instrText>
        </w:r>
        <w:r>
          <w:rPr>
            <w:noProof/>
            <w:webHidden/>
          </w:rPr>
        </w:r>
        <w:r>
          <w:rPr>
            <w:noProof/>
            <w:webHidden/>
          </w:rPr>
          <w:fldChar w:fldCharType="separate"/>
        </w:r>
        <w:r>
          <w:rPr>
            <w:noProof/>
            <w:webHidden/>
          </w:rPr>
          <w:t>17</w:t>
        </w:r>
        <w:r>
          <w:rPr>
            <w:noProof/>
            <w:webHidden/>
          </w:rPr>
          <w:fldChar w:fldCharType="end"/>
        </w:r>
      </w:hyperlink>
    </w:p>
    <w:p w14:paraId="31296647" w14:textId="6240FDD6" w:rsidR="005C6C19" w:rsidRDefault="005C6C19">
      <w:pPr>
        <w:pStyle w:val="TOC1"/>
        <w:tabs>
          <w:tab w:val="right" w:leader="dot" w:pos="9350"/>
        </w:tabs>
        <w:rPr>
          <w:rFonts w:eastAsiaTheme="minorEastAsia"/>
          <w:noProof/>
          <w:color w:val="auto"/>
          <w:sz w:val="22"/>
          <w:lang w:val="en-CA" w:eastAsia="en-CA"/>
        </w:rPr>
      </w:pPr>
      <w:hyperlink w:anchor="_Toc137121118" w:history="1">
        <w:r w:rsidRPr="00CF750C">
          <w:rPr>
            <w:rStyle w:val="Hyperlink"/>
            <w:noProof/>
            <w:lang w:val="en-CA"/>
          </w:rPr>
          <w:t>JESSICA SERVICE (SHE/HER)</w:t>
        </w:r>
        <w:r>
          <w:rPr>
            <w:noProof/>
            <w:webHidden/>
          </w:rPr>
          <w:tab/>
        </w:r>
        <w:r>
          <w:rPr>
            <w:noProof/>
            <w:webHidden/>
          </w:rPr>
          <w:fldChar w:fldCharType="begin"/>
        </w:r>
        <w:r>
          <w:rPr>
            <w:noProof/>
            <w:webHidden/>
          </w:rPr>
          <w:instrText xml:space="preserve"> PAGEREF _Toc137121118 \h </w:instrText>
        </w:r>
        <w:r>
          <w:rPr>
            <w:noProof/>
            <w:webHidden/>
          </w:rPr>
        </w:r>
        <w:r>
          <w:rPr>
            <w:noProof/>
            <w:webHidden/>
          </w:rPr>
          <w:fldChar w:fldCharType="separate"/>
        </w:r>
        <w:r>
          <w:rPr>
            <w:noProof/>
            <w:webHidden/>
          </w:rPr>
          <w:t>18</w:t>
        </w:r>
        <w:r>
          <w:rPr>
            <w:noProof/>
            <w:webHidden/>
          </w:rPr>
          <w:fldChar w:fldCharType="end"/>
        </w:r>
      </w:hyperlink>
    </w:p>
    <w:p w14:paraId="1C458DCF" w14:textId="139F4874" w:rsidR="005C6C19" w:rsidRDefault="005C6C19">
      <w:pPr>
        <w:pStyle w:val="TOC1"/>
        <w:tabs>
          <w:tab w:val="right" w:leader="dot" w:pos="9350"/>
        </w:tabs>
        <w:rPr>
          <w:rFonts w:eastAsiaTheme="minorEastAsia"/>
          <w:noProof/>
          <w:color w:val="auto"/>
          <w:sz w:val="22"/>
          <w:lang w:val="en-CA" w:eastAsia="en-CA"/>
        </w:rPr>
      </w:pPr>
      <w:hyperlink w:anchor="_Toc137121119" w:history="1">
        <w:r w:rsidRPr="00CF750C">
          <w:rPr>
            <w:rStyle w:val="Hyperlink"/>
            <w:noProof/>
            <w:lang w:val="en-CA"/>
          </w:rPr>
          <w:t>KAREN KENNIPHAAS (SHE/HER)</w:t>
        </w:r>
        <w:r>
          <w:rPr>
            <w:noProof/>
            <w:webHidden/>
          </w:rPr>
          <w:tab/>
        </w:r>
        <w:r>
          <w:rPr>
            <w:noProof/>
            <w:webHidden/>
          </w:rPr>
          <w:fldChar w:fldCharType="begin"/>
        </w:r>
        <w:r>
          <w:rPr>
            <w:noProof/>
            <w:webHidden/>
          </w:rPr>
          <w:instrText xml:space="preserve"> PAGEREF _Toc137121119 \h </w:instrText>
        </w:r>
        <w:r>
          <w:rPr>
            <w:noProof/>
            <w:webHidden/>
          </w:rPr>
        </w:r>
        <w:r>
          <w:rPr>
            <w:noProof/>
            <w:webHidden/>
          </w:rPr>
          <w:fldChar w:fldCharType="separate"/>
        </w:r>
        <w:r>
          <w:rPr>
            <w:noProof/>
            <w:webHidden/>
          </w:rPr>
          <w:t>19</w:t>
        </w:r>
        <w:r>
          <w:rPr>
            <w:noProof/>
            <w:webHidden/>
          </w:rPr>
          <w:fldChar w:fldCharType="end"/>
        </w:r>
      </w:hyperlink>
    </w:p>
    <w:p w14:paraId="335DFF47" w14:textId="4CB27DBD" w:rsidR="005C6C19" w:rsidRDefault="005C6C19">
      <w:pPr>
        <w:pStyle w:val="TOC1"/>
        <w:tabs>
          <w:tab w:val="right" w:leader="dot" w:pos="9350"/>
        </w:tabs>
        <w:rPr>
          <w:rFonts w:eastAsiaTheme="minorEastAsia"/>
          <w:noProof/>
          <w:color w:val="auto"/>
          <w:sz w:val="22"/>
          <w:lang w:val="en-CA" w:eastAsia="en-CA"/>
        </w:rPr>
      </w:pPr>
      <w:hyperlink w:anchor="_Toc137121120" w:history="1">
        <w:r w:rsidRPr="00CF750C">
          <w:rPr>
            <w:rStyle w:val="Hyperlink"/>
            <w:noProof/>
            <w:lang w:val="en-CA"/>
          </w:rPr>
          <w:t>KATHLEEN REYNOLDS (SHE/HER)</w:t>
        </w:r>
        <w:r>
          <w:rPr>
            <w:noProof/>
            <w:webHidden/>
          </w:rPr>
          <w:tab/>
        </w:r>
        <w:r>
          <w:rPr>
            <w:noProof/>
            <w:webHidden/>
          </w:rPr>
          <w:fldChar w:fldCharType="begin"/>
        </w:r>
        <w:r>
          <w:rPr>
            <w:noProof/>
            <w:webHidden/>
          </w:rPr>
          <w:instrText xml:space="preserve"> PAGEREF _Toc137121120 \h </w:instrText>
        </w:r>
        <w:r>
          <w:rPr>
            <w:noProof/>
            <w:webHidden/>
          </w:rPr>
        </w:r>
        <w:r>
          <w:rPr>
            <w:noProof/>
            <w:webHidden/>
          </w:rPr>
          <w:fldChar w:fldCharType="separate"/>
        </w:r>
        <w:r>
          <w:rPr>
            <w:noProof/>
            <w:webHidden/>
          </w:rPr>
          <w:t>20</w:t>
        </w:r>
        <w:r>
          <w:rPr>
            <w:noProof/>
            <w:webHidden/>
          </w:rPr>
          <w:fldChar w:fldCharType="end"/>
        </w:r>
      </w:hyperlink>
    </w:p>
    <w:p w14:paraId="3817040C" w14:textId="38C08A76" w:rsidR="005C6C19" w:rsidRDefault="005C6C19">
      <w:pPr>
        <w:pStyle w:val="TOC1"/>
        <w:tabs>
          <w:tab w:val="right" w:leader="dot" w:pos="9350"/>
        </w:tabs>
        <w:rPr>
          <w:rFonts w:eastAsiaTheme="minorEastAsia"/>
          <w:noProof/>
          <w:color w:val="auto"/>
          <w:sz w:val="22"/>
          <w:lang w:val="en-CA" w:eastAsia="en-CA"/>
        </w:rPr>
      </w:pPr>
      <w:hyperlink w:anchor="_Toc137121121" w:history="1">
        <w:r w:rsidRPr="00CF750C">
          <w:rPr>
            <w:rStyle w:val="Hyperlink"/>
            <w:noProof/>
            <w:lang w:val="en-CA"/>
          </w:rPr>
          <w:t>KENNETH AQUIN-ABBOUD (HE/HIM)</w:t>
        </w:r>
        <w:r>
          <w:rPr>
            <w:noProof/>
            <w:webHidden/>
          </w:rPr>
          <w:tab/>
        </w:r>
        <w:r>
          <w:rPr>
            <w:noProof/>
            <w:webHidden/>
          </w:rPr>
          <w:fldChar w:fldCharType="begin"/>
        </w:r>
        <w:r>
          <w:rPr>
            <w:noProof/>
            <w:webHidden/>
          </w:rPr>
          <w:instrText xml:space="preserve"> PAGEREF _Toc137121121 \h </w:instrText>
        </w:r>
        <w:r>
          <w:rPr>
            <w:noProof/>
            <w:webHidden/>
          </w:rPr>
        </w:r>
        <w:r>
          <w:rPr>
            <w:noProof/>
            <w:webHidden/>
          </w:rPr>
          <w:fldChar w:fldCharType="separate"/>
        </w:r>
        <w:r>
          <w:rPr>
            <w:noProof/>
            <w:webHidden/>
          </w:rPr>
          <w:t>21</w:t>
        </w:r>
        <w:r>
          <w:rPr>
            <w:noProof/>
            <w:webHidden/>
          </w:rPr>
          <w:fldChar w:fldCharType="end"/>
        </w:r>
      </w:hyperlink>
    </w:p>
    <w:p w14:paraId="660319DC" w14:textId="4A5D9447" w:rsidR="005C6C19" w:rsidRDefault="005C6C19">
      <w:pPr>
        <w:pStyle w:val="TOC1"/>
        <w:tabs>
          <w:tab w:val="right" w:leader="dot" w:pos="9350"/>
        </w:tabs>
        <w:rPr>
          <w:rFonts w:eastAsiaTheme="minorEastAsia"/>
          <w:noProof/>
          <w:color w:val="auto"/>
          <w:sz w:val="22"/>
          <w:lang w:val="en-CA" w:eastAsia="en-CA"/>
        </w:rPr>
      </w:pPr>
      <w:hyperlink w:anchor="_Toc137121122" w:history="1">
        <w:r w:rsidRPr="00CF750C">
          <w:rPr>
            <w:rStyle w:val="Hyperlink"/>
            <w:noProof/>
            <w:lang w:val="en-CA"/>
          </w:rPr>
          <w:t>KYLE ARSENAULT (HE/HIM)</w:t>
        </w:r>
        <w:r>
          <w:rPr>
            <w:noProof/>
            <w:webHidden/>
          </w:rPr>
          <w:tab/>
        </w:r>
        <w:r>
          <w:rPr>
            <w:noProof/>
            <w:webHidden/>
          </w:rPr>
          <w:fldChar w:fldCharType="begin"/>
        </w:r>
        <w:r>
          <w:rPr>
            <w:noProof/>
            <w:webHidden/>
          </w:rPr>
          <w:instrText xml:space="preserve"> PAGEREF _Toc137121122 \h </w:instrText>
        </w:r>
        <w:r>
          <w:rPr>
            <w:noProof/>
            <w:webHidden/>
          </w:rPr>
        </w:r>
        <w:r>
          <w:rPr>
            <w:noProof/>
            <w:webHidden/>
          </w:rPr>
          <w:fldChar w:fldCharType="separate"/>
        </w:r>
        <w:r>
          <w:rPr>
            <w:noProof/>
            <w:webHidden/>
          </w:rPr>
          <w:t>22</w:t>
        </w:r>
        <w:r>
          <w:rPr>
            <w:noProof/>
            <w:webHidden/>
          </w:rPr>
          <w:fldChar w:fldCharType="end"/>
        </w:r>
      </w:hyperlink>
    </w:p>
    <w:p w14:paraId="2003F8D2" w14:textId="4E73F983" w:rsidR="005C6C19" w:rsidRDefault="005C6C19">
      <w:pPr>
        <w:pStyle w:val="TOC1"/>
        <w:tabs>
          <w:tab w:val="right" w:leader="dot" w:pos="9350"/>
        </w:tabs>
        <w:rPr>
          <w:rFonts w:eastAsiaTheme="minorEastAsia"/>
          <w:noProof/>
          <w:color w:val="auto"/>
          <w:sz w:val="22"/>
          <w:lang w:val="en-CA" w:eastAsia="en-CA"/>
        </w:rPr>
      </w:pPr>
      <w:hyperlink w:anchor="_Toc137121123" w:history="1">
        <w:r w:rsidRPr="00CF750C">
          <w:rPr>
            <w:rStyle w:val="Hyperlink"/>
            <w:noProof/>
            <w:lang w:val="en-CA"/>
          </w:rPr>
          <w:t>LAURA SMALLWOOD (SHE/HER)</w:t>
        </w:r>
        <w:r>
          <w:rPr>
            <w:noProof/>
            <w:webHidden/>
          </w:rPr>
          <w:tab/>
        </w:r>
        <w:r>
          <w:rPr>
            <w:noProof/>
            <w:webHidden/>
          </w:rPr>
          <w:fldChar w:fldCharType="begin"/>
        </w:r>
        <w:r>
          <w:rPr>
            <w:noProof/>
            <w:webHidden/>
          </w:rPr>
          <w:instrText xml:space="preserve"> PAGEREF _Toc137121123 \h </w:instrText>
        </w:r>
        <w:r>
          <w:rPr>
            <w:noProof/>
            <w:webHidden/>
          </w:rPr>
        </w:r>
        <w:r>
          <w:rPr>
            <w:noProof/>
            <w:webHidden/>
          </w:rPr>
          <w:fldChar w:fldCharType="separate"/>
        </w:r>
        <w:r>
          <w:rPr>
            <w:noProof/>
            <w:webHidden/>
          </w:rPr>
          <w:t>23</w:t>
        </w:r>
        <w:r>
          <w:rPr>
            <w:noProof/>
            <w:webHidden/>
          </w:rPr>
          <w:fldChar w:fldCharType="end"/>
        </w:r>
      </w:hyperlink>
    </w:p>
    <w:p w14:paraId="536D5958" w14:textId="37D714D0" w:rsidR="005C6C19" w:rsidRDefault="005C6C19">
      <w:pPr>
        <w:pStyle w:val="TOC1"/>
        <w:tabs>
          <w:tab w:val="right" w:leader="dot" w:pos="9350"/>
        </w:tabs>
        <w:rPr>
          <w:rFonts w:eastAsiaTheme="minorEastAsia"/>
          <w:noProof/>
          <w:color w:val="auto"/>
          <w:sz w:val="22"/>
          <w:lang w:val="en-CA" w:eastAsia="en-CA"/>
        </w:rPr>
      </w:pPr>
      <w:hyperlink w:anchor="_Toc137121124" w:history="1">
        <w:r w:rsidRPr="00CF750C">
          <w:rPr>
            <w:rStyle w:val="Hyperlink"/>
            <w:noProof/>
            <w:lang w:val="en-CA"/>
          </w:rPr>
          <w:t>LAUREN SAPIC (SHE/HER)</w:t>
        </w:r>
        <w:r>
          <w:rPr>
            <w:noProof/>
            <w:webHidden/>
          </w:rPr>
          <w:tab/>
        </w:r>
        <w:r>
          <w:rPr>
            <w:noProof/>
            <w:webHidden/>
          </w:rPr>
          <w:fldChar w:fldCharType="begin"/>
        </w:r>
        <w:r>
          <w:rPr>
            <w:noProof/>
            <w:webHidden/>
          </w:rPr>
          <w:instrText xml:space="preserve"> PAGEREF _Toc137121124 \h </w:instrText>
        </w:r>
        <w:r>
          <w:rPr>
            <w:noProof/>
            <w:webHidden/>
          </w:rPr>
        </w:r>
        <w:r>
          <w:rPr>
            <w:noProof/>
            <w:webHidden/>
          </w:rPr>
          <w:fldChar w:fldCharType="separate"/>
        </w:r>
        <w:r>
          <w:rPr>
            <w:noProof/>
            <w:webHidden/>
          </w:rPr>
          <w:t>24</w:t>
        </w:r>
        <w:r>
          <w:rPr>
            <w:noProof/>
            <w:webHidden/>
          </w:rPr>
          <w:fldChar w:fldCharType="end"/>
        </w:r>
      </w:hyperlink>
    </w:p>
    <w:p w14:paraId="250962A2" w14:textId="70564683" w:rsidR="005C6C19" w:rsidRDefault="005C6C19">
      <w:pPr>
        <w:pStyle w:val="TOC1"/>
        <w:tabs>
          <w:tab w:val="right" w:leader="dot" w:pos="9350"/>
        </w:tabs>
        <w:rPr>
          <w:rFonts w:eastAsiaTheme="minorEastAsia"/>
          <w:noProof/>
          <w:color w:val="auto"/>
          <w:sz w:val="22"/>
          <w:lang w:val="en-CA" w:eastAsia="en-CA"/>
        </w:rPr>
      </w:pPr>
      <w:hyperlink w:anchor="_Toc137121125" w:history="1">
        <w:r w:rsidRPr="00CF750C">
          <w:rPr>
            <w:rStyle w:val="Hyperlink"/>
            <w:noProof/>
            <w:lang w:val="en-CA"/>
          </w:rPr>
          <w:t>LEE GRENON (HE/HIM)</w:t>
        </w:r>
        <w:r>
          <w:rPr>
            <w:noProof/>
            <w:webHidden/>
          </w:rPr>
          <w:tab/>
        </w:r>
        <w:r>
          <w:rPr>
            <w:noProof/>
            <w:webHidden/>
          </w:rPr>
          <w:fldChar w:fldCharType="begin"/>
        </w:r>
        <w:r>
          <w:rPr>
            <w:noProof/>
            <w:webHidden/>
          </w:rPr>
          <w:instrText xml:space="preserve"> PAGEREF _Toc137121125 \h </w:instrText>
        </w:r>
        <w:r>
          <w:rPr>
            <w:noProof/>
            <w:webHidden/>
          </w:rPr>
        </w:r>
        <w:r>
          <w:rPr>
            <w:noProof/>
            <w:webHidden/>
          </w:rPr>
          <w:fldChar w:fldCharType="separate"/>
        </w:r>
        <w:r>
          <w:rPr>
            <w:noProof/>
            <w:webHidden/>
          </w:rPr>
          <w:t>25</w:t>
        </w:r>
        <w:r>
          <w:rPr>
            <w:noProof/>
            <w:webHidden/>
          </w:rPr>
          <w:fldChar w:fldCharType="end"/>
        </w:r>
      </w:hyperlink>
    </w:p>
    <w:p w14:paraId="74199646" w14:textId="7CB00CE8" w:rsidR="005C6C19" w:rsidRDefault="005C6C19">
      <w:pPr>
        <w:pStyle w:val="TOC1"/>
        <w:tabs>
          <w:tab w:val="right" w:leader="dot" w:pos="9350"/>
        </w:tabs>
        <w:rPr>
          <w:rFonts w:eastAsiaTheme="minorEastAsia"/>
          <w:noProof/>
          <w:color w:val="auto"/>
          <w:sz w:val="22"/>
          <w:lang w:val="en-CA" w:eastAsia="en-CA"/>
        </w:rPr>
      </w:pPr>
      <w:hyperlink w:anchor="_Toc137121126" w:history="1">
        <w:r w:rsidRPr="00CF750C">
          <w:rPr>
            <w:rStyle w:val="Hyperlink"/>
            <w:noProof/>
            <w:lang w:val="en-CA"/>
          </w:rPr>
          <w:t>LOTHLORIEN FARLEY (SHE/HER)</w:t>
        </w:r>
        <w:r>
          <w:rPr>
            <w:noProof/>
            <w:webHidden/>
          </w:rPr>
          <w:tab/>
        </w:r>
        <w:r>
          <w:rPr>
            <w:noProof/>
            <w:webHidden/>
          </w:rPr>
          <w:fldChar w:fldCharType="begin"/>
        </w:r>
        <w:r>
          <w:rPr>
            <w:noProof/>
            <w:webHidden/>
          </w:rPr>
          <w:instrText xml:space="preserve"> PAGEREF _Toc137121126 \h </w:instrText>
        </w:r>
        <w:r>
          <w:rPr>
            <w:noProof/>
            <w:webHidden/>
          </w:rPr>
        </w:r>
        <w:r>
          <w:rPr>
            <w:noProof/>
            <w:webHidden/>
          </w:rPr>
          <w:fldChar w:fldCharType="separate"/>
        </w:r>
        <w:r>
          <w:rPr>
            <w:noProof/>
            <w:webHidden/>
          </w:rPr>
          <w:t>26</w:t>
        </w:r>
        <w:r>
          <w:rPr>
            <w:noProof/>
            <w:webHidden/>
          </w:rPr>
          <w:fldChar w:fldCharType="end"/>
        </w:r>
      </w:hyperlink>
    </w:p>
    <w:p w14:paraId="14A6E8D4" w14:textId="61892AFA" w:rsidR="005C6C19" w:rsidRDefault="005C6C19">
      <w:pPr>
        <w:pStyle w:val="TOC1"/>
        <w:tabs>
          <w:tab w:val="right" w:leader="dot" w:pos="9350"/>
        </w:tabs>
        <w:rPr>
          <w:rFonts w:eastAsiaTheme="minorEastAsia"/>
          <w:noProof/>
          <w:color w:val="auto"/>
          <w:sz w:val="22"/>
          <w:lang w:val="en-CA" w:eastAsia="en-CA"/>
        </w:rPr>
      </w:pPr>
      <w:hyperlink w:anchor="_Toc137121127" w:history="1">
        <w:r w:rsidRPr="00CF750C">
          <w:rPr>
            <w:rStyle w:val="Hyperlink"/>
            <w:noProof/>
            <w:lang w:val="en-CA"/>
          </w:rPr>
          <w:t>MARTIN ANDERSON (HE/HIM)</w:t>
        </w:r>
        <w:r>
          <w:rPr>
            <w:noProof/>
            <w:webHidden/>
          </w:rPr>
          <w:tab/>
        </w:r>
        <w:r>
          <w:rPr>
            <w:noProof/>
            <w:webHidden/>
          </w:rPr>
          <w:fldChar w:fldCharType="begin"/>
        </w:r>
        <w:r>
          <w:rPr>
            <w:noProof/>
            <w:webHidden/>
          </w:rPr>
          <w:instrText xml:space="preserve"> PAGEREF _Toc137121127 \h </w:instrText>
        </w:r>
        <w:r>
          <w:rPr>
            <w:noProof/>
            <w:webHidden/>
          </w:rPr>
        </w:r>
        <w:r>
          <w:rPr>
            <w:noProof/>
            <w:webHidden/>
          </w:rPr>
          <w:fldChar w:fldCharType="separate"/>
        </w:r>
        <w:r>
          <w:rPr>
            <w:noProof/>
            <w:webHidden/>
          </w:rPr>
          <w:t>27</w:t>
        </w:r>
        <w:r>
          <w:rPr>
            <w:noProof/>
            <w:webHidden/>
          </w:rPr>
          <w:fldChar w:fldCharType="end"/>
        </w:r>
      </w:hyperlink>
    </w:p>
    <w:p w14:paraId="623EC7FC" w14:textId="5B87D7EB" w:rsidR="005C6C19" w:rsidRDefault="005C6C19">
      <w:pPr>
        <w:pStyle w:val="TOC1"/>
        <w:tabs>
          <w:tab w:val="right" w:leader="dot" w:pos="9350"/>
        </w:tabs>
        <w:rPr>
          <w:rFonts w:eastAsiaTheme="minorEastAsia"/>
          <w:noProof/>
          <w:color w:val="auto"/>
          <w:sz w:val="22"/>
          <w:lang w:val="en-CA" w:eastAsia="en-CA"/>
        </w:rPr>
      </w:pPr>
      <w:hyperlink w:anchor="_Toc137121128" w:history="1">
        <w:r w:rsidRPr="00CF750C">
          <w:rPr>
            <w:rStyle w:val="Hyperlink"/>
            <w:noProof/>
            <w:lang w:val="en-CA"/>
          </w:rPr>
          <w:t>MARYAM SHAHEEN (SHE/HER)</w:t>
        </w:r>
        <w:r>
          <w:rPr>
            <w:noProof/>
            <w:webHidden/>
          </w:rPr>
          <w:tab/>
        </w:r>
        <w:r>
          <w:rPr>
            <w:noProof/>
            <w:webHidden/>
          </w:rPr>
          <w:fldChar w:fldCharType="begin"/>
        </w:r>
        <w:r>
          <w:rPr>
            <w:noProof/>
            <w:webHidden/>
          </w:rPr>
          <w:instrText xml:space="preserve"> PAGEREF _Toc137121128 \h </w:instrText>
        </w:r>
        <w:r>
          <w:rPr>
            <w:noProof/>
            <w:webHidden/>
          </w:rPr>
        </w:r>
        <w:r>
          <w:rPr>
            <w:noProof/>
            <w:webHidden/>
          </w:rPr>
          <w:fldChar w:fldCharType="separate"/>
        </w:r>
        <w:r>
          <w:rPr>
            <w:noProof/>
            <w:webHidden/>
          </w:rPr>
          <w:t>28</w:t>
        </w:r>
        <w:r>
          <w:rPr>
            <w:noProof/>
            <w:webHidden/>
          </w:rPr>
          <w:fldChar w:fldCharType="end"/>
        </w:r>
      </w:hyperlink>
    </w:p>
    <w:p w14:paraId="1D8AE684" w14:textId="1D3850F4" w:rsidR="005C6C19" w:rsidRDefault="005C6C19">
      <w:pPr>
        <w:pStyle w:val="TOC1"/>
        <w:tabs>
          <w:tab w:val="right" w:leader="dot" w:pos="9350"/>
        </w:tabs>
        <w:rPr>
          <w:rFonts w:eastAsiaTheme="minorEastAsia"/>
          <w:noProof/>
          <w:color w:val="auto"/>
          <w:sz w:val="22"/>
          <w:lang w:val="en-CA" w:eastAsia="en-CA"/>
        </w:rPr>
      </w:pPr>
      <w:hyperlink w:anchor="_Toc137121129" w:history="1">
        <w:r w:rsidRPr="00CF750C">
          <w:rPr>
            <w:rStyle w:val="Hyperlink"/>
            <w:noProof/>
            <w:lang w:val="en-CA"/>
          </w:rPr>
          <w:t>MARYROSE RODGER (SHE/HER)</w:t>
        </w:r>
        <w:r>
          <w:rPr>
            <w:noProof/>
            <w:webHidden/>
          </w:rPr>
          <w:tab/>
        </w:r>
        <w:r>
          <w:rPr>
            <w:noProof/>
            <w:webHidden/>
          </w:rPr>
          <w:fldChar w:fldCharType="begin"/>
        </w:r>
        <w:r>
          <w:rPr>
            <w:noProof/>
            <w:webHidden/>
          </w:rPr>
          <w:instrText xml:space="preserve"> PAGEREF _Toc137121129 \h </w:instrText>
        </w:r>
        <w:r>
          <w:rPr>
            <w:noProof/>
            <w:webHidden/>
          </w:rPr>
        </w:r>
        <w:r>
          <w:rPr>
            <w:noProof/>
            <w:webHidden/>
          </w:rPr>
          <w:fldChar w:fldCharType="separate"/>
        </w:r>
        <w:r>
          <w:rPr>
            <w:noProof/>
            <w:webHidden/>
          </w:rPr>
          <w:t>29</w:t>
        </w:r>
        <w:r>
          <w:rPr>
            <w:noProof/>
            <w:webHidden/>
          </w:rPr>
          <w:fldChar w:fldCharType="end"/>
        </w:r>
      </w:hyperlink>
    </w:p>
    <w:p w14:paraId="74BA12DE" w14:textId="4C7BC7BD" w:rsidR="005C6C19" w:rsidRDefault="005C6C19">
      <w:pPr>
        <w:pStyle w:val="TOC1"/>
        <w:tabs>
          <w:tab w:val="right" w:leader="dot" w:pos="9350"/>
        </w:tabs>
        <w:rPr>
          <w:rFonts w:eastAsiaTheme="minorEastAsia"/>
          <w:noProof/>
          <w:color w:val="auto"/>
          <w:sz w:val="22"/>
          <w:lang w:val="en-CA" w:eastAsia="en-CA"/>
        </w:rPr>
      </w:pPr>
      <w:hyperlink w:anchor="_Toc137121130" w:history="1">
        <w:r w:rsidRPr="00CF750C">
          <w:rPr>
            <w:rStyle w:val="Hyperlink"/>
            <w:noProof/>
            <w:lang w:val="en-CA"/>
          </w:rPr>
          <w:t>MEGAN LE STUM (THEY/THEM)</w:t>
        </w:r>
        <w:r>
          <w:rPr>
            <w:noProof/>
            <w:webHidden/>
          </w:rPr>
          <w:tab/>
        </w:r>
        <w:r>
          <w:rPr>
            <w:noProof/>
            <w:webHidden/>
          </w:rPr>
          <w:fldChar w:fldCharType="begin"/>
        </w:r>
        <w:r>
          <w:rPr>
            <w:noProof/>
            <w:webHidden/>
          </w:rPr>
          <w:instrText xml:space="preserve"> PAGEREF _Toc137121130 \h </w:instrText>
        </w:r>
        <w:r>
          <w:rPr>
            <w:noProof/>
            <w:webHidden/>
          </w:rPr>
        </w:r>
        <w:r>
          <w:rPr>
            <w:noProof/>
            <w:webHidden/>
          </w:rPr>
          <w:fldChar w:fldCharType="separate"/>
        </w:r>
        <w:r>
          <w:rPr>
            <w:noProof/>
            <w:webHidden/>
          </w:rPr>
          <w:t>30</w:t>
        </w:r>
        <w:r>
          <w:rPr>
            <w:noProof/>
            <w:webHidden/>
          </w:rPr>
          <w:fldChar w:fldCharType="end"/>
        </w:r>
      </w:hyperlink>
    </w:p>
    <w:p w14:paraId="2172C257" w14:textId="6B3EA111" w:rsidR="005C6C19" w:rsidRDefault="005C6C19">
      <w:pPr>
        <w:pStyle w:val="TOC1"/>
        <w:tabs>
          <w:tab w:val="right" w:leader="dot" w:pos="9350"/>
        </w:tabs>
        <w:rPr>
          <w:rFonts w:eastAsiaTheme="minorEastAsia"/>
          <w:noProof/>
          <w:color w:val="auto"/>
          <w:sz w:val="22"/>
          <w:lang w:val="en-CA" w:eastAsia="en-CA"/>
        </w:rPr>
      </w:pPr>
      <w:hyperlink w:anchor="_Toc137121131" w:history="1">
        <w:r w:rsidRPr="00CF750C">
          <w:rPr>
            <w:rStyle w:val="Hyperlink"/>
            <w:noProof/>
            <w:lang w:val="en-CA"/>
          </w:rPr>
          <w:t>MEIKA NOONAN(SHE/HER)</w:t>
        </w:r>
        <w:r>
          <w:rPr>
            <w:noProof/>
            <w:webHidden/>
          </w:rPr>
          <w:tab/>
        </w:r>
        <w:r>
          <w:rPr>
            <w:noProof/>
            <w:webHidden/>
          </w:rPr>
          <w:fldChar w:fldCharType="begin"/>
        </w:r>
        <w:r>
          <w:rPr>
            <w:noProof/>
            <w:webHidden/>
          </w:rPr>
          <w:instrText xml:space="preserve"> PAGEREF _Toc137121131 \h </w:instrText>
        </w:r>
        <w:r>
          <w:rPr>
            <w:noProof/>
            <w:webHidden/>
          </w:rPr>
        </w:r>
        <w:r>
          <w:rPr>
            <w:noProof/>
            <w:webHidden/>
          </w:rPr>
          <w:fldChar w:fldCharType="separate"/>
        </w:r>
        <w:r>
          <w:rPr>
            <w:noProof/>
            <w:webHidden/>
          </w:rPr>
          <w:t>31</w:t>
        </w:r>
        <w:r>
          <w:rPr>
            <w:noProof/>
            <w:webHidden/>
          </w:rPr>
          <w:fldChar w:fldCharType="end"/>
        </w:r>
      </w:hyperlink>
    </w:p>
    <w:p w14:paraId="4A964877" w14:textId="63F14884" w:rsidR="005C6C19" w:rsidRDefault="005C6C19">
      <w:pPr>
        <w:pStyle w:val="TOC1"/>
        <w:tabs>
          <w:tab w:val="right" w:leader="dot" w:pos="9350"/>
        </w:tabs>
        <w:rPr>
          <w:rFonts w:eastAsiaTheme="minorEastAsia"/>
          <w:noProof/>
          <w:color w:val="auto"/>
          <w:sz w:val="22"/>
          <w:lang w:val="en-CA" w:eastAsia="en-CA"/>
        </w:rPr>
      </w:pPr>
      <w:hyperlink w:anchor="_Toc137121132" w:history="1">
        <w:r w:rsidRPr="00CF750C">
          <w:rPr>
            <w:rStyle w:val="Hyperlink"/>
            <w:noProof/>
            <w:lang w:val="en-CA"/>
          </w:rPr>
          <w:t>MERCEDES MUELLER (SHE/HER)</w:t>
        </w:r>
        <w:r>
          <w:rPr>
            <w:noProof/>
            <w:webHidden/>
          </w:rPr>
          <w:tab/>
        </w:r>
        <w:r>
          <w:rPr>
            <w:noProof/>
            <w:webHidden/>
          </w:rPr>
          <w:fldChar w:fldCharType="begin"/>
        </w:r>
        <w:r>
          <w:rPr>
            <w:noProof/>
            <w:webHidden/>
          </w:rPr>
          <w:instrText xml:space="preserve"> PAGEREF _Toc137121132 \h </w:instrText>
        </w:r>
        <w:r>
          <w:rPr>
            <w:noProof/>
            <w:webHidden/>
          </w:rPr>
        </w:r>
        <w:r>
          <w:rPr>
            <w:noProof/>
            <w:webHidden/>
          </w:rPr>
          <w:fldChar w:fldCharType="separate"/>
        </w:r>
        <w:r>
          <w:rPr>
            <w:noProof/>
            <w:webHidden/>
          </w:rPr>
          <w:t>32</w:t>
        </w:r>
        <w:r>
          <w:rPr>
            <w:noProof/>
            <w:webHidden/>
          </w:rPr>
          <w:fldChar w:fldCharType="end"/>
        </w:r>
      </w:hyperlink>
    </w:p>
    <w:p w14:paraId="0266D44D" w14:textId="6F7E9D4F" w:rsidR="005C6C19" w:rsidRDefault="005C6C19">
      <w:pPr>
        <w:pStyle w:val="TOC1"/>
        <w:tabs>
          <w:tab w:val="right" w:leader="dot" w:pos="9350"/>
        </w:tabs>
        <w:rPr>
          <w:rFonts w:eastAsiaTheme="minorEastAsia"/>
          <w:noProof/>
          <w:color w:val="auto"/>
          <w:sz w:val="22"/>
          <w:lang w:val="en-CA" w:eastAsia="en-CA"/>
        </w:rPr>
      </w:pPr>
      <w:hyperlink w:anchor="_Toc137121133" w:history="1">
        <w:r w:rsidRPr="00CF750C">
          <w:rPr>
            <w:rStyle w:val="Hyperlink"/>
            <w:noProof/>
            <w:lang w:val="en-CA"/>
          </w:rPr>
          <w:t>MEREDITH RICHMOND (SHE/HER)</w:t>
        </w:r>
        <w:r>
          <w:rPr>
            <w:noProof/>
            <w:webHidden/>
          </w:rPr>
          <w:tab/>
        </w:r>
        <w:r>
          <w:rPr>
            <w:noProof/>
            <w:webHidden/>
          </w:rPr>
          <w:fldChar w:fldCharType="begin"/>
        </w:r>
        <w:r>
          <w:rPr>
            <w:noProof/>
            <w:webHidden/>
          </w:rPr>
          <w:instrText xml:space="preserve"> PAGEREF _Toc137121133 \h </w:instrText>
        </w:r>
        <w:r>
          <w:rPr>
            <w:noProof/>
            <w:webHidden/>
          </w:rPr>
        </w:r>
        <w:r>
          <w:rPr>
            <w:noProof/>
            <w:webHidden/>
          </w:rPr>
          <w:fldChar w:fldCharType="separate"/>
        </w:r>
        <w:r>
          <w:rPr>
            <w:noProof/>
            <w:webHidden/>
          </w:rPr>
          <w:t>33</w:t>
        </w:r>
        <w:r>
          <w:rPr>
            <w:noProof/>
            <w:webHidden/>
          </w:rPr>
          <w:fldChar w:fldCharType="end"/>
        </w:r>
      </w:hyperlink>
    </w:p>
    <w:p w14:paraId="3DEB43FF" w14:textId="73986414" w:rsidR="005C6C19" w:rsidRDefault="005C6C19">
      <w:pPr>
        <w:pStyle w:val="TOC1"/>
        <w:tabs>
          <w:tab w:val="right" w:leader="dot" w:pos="9350"/>
        </w:tabs>
        <w:rPr>
          <w:rFonts w:eastAsiaTheme="minorEastAsia"/>
          <w:noProof/>
          <w:color w:val="auto"/>
          <w:sz w:val="22"/>
          <w:lang w:val="en-CA" w:eastAsia="en-CA"/>
        </w:rPr>
      </w:pPr>
      <w:hyperlink w:anchor="_Toc137121134" w:history="1">
        <w:r w:rsidRPr="00CF750C">
          <w:rPr>
            <w:rStyle w:val="Hyperlink"/>
            <w:noProof/>
            <w:lang w:val="en-CA"/>
          </w:rPr>
          <w:t>MICHAEL MOHAMMED</w:t>
        </w:r>
        <w:r>
          <w:rPr>
            <w:noProof/>
            <w:webHidden/>
          </w:rPr>
          <w:tab/>
        </w:r>
        <w:r>
          <w:rPr>
            <w:noProof/>
            <w:webHidden/>
          </w:rPr>
          <w:fldChar w:fldCharType="begin"/>
        </w:r>
        <w:r>
          <w:rPr>
            <w:noProof/>
            <w:webHidden/>
          </w:rPr>
          <w:instrText xml:space="preserve"> PAGEREF _Toc137121134 \h </w:instrText>
        </w:r>
        <w:r>
          <w:rPr>
            <w:noProof/>
            <w:webHidden/>
          </w:rPr>
        </w:r>
        <w:r>
          <w:rPr>
            <w:noProof/>
            <w:webHidden/>
          </w:rPr>
          <w:fldChar w:fldCharType="separate"/>
        </w:r>
        <w:r>
          <w:rPr>
            <w:noProof/>
            <w:webHidden/>
          </w:rPr>
          <w:t>34</w:t>
        </w:r>
        <w:r>
          <w:rPr>
            <w:noProof/>
            <w:webHidden/>
          </w:rPr>
          <w:fldChar w:fldCharType="end"/>
        </w:r>
      </w:hyperlink>
    </w:p>
    <w:p w14:paraId="059C660F" w14:textId="6895D17D" w:rsidR="005C6C19" w:rsidRDefault="005C6C19">
      <w:pPr>
        <w:pStyle w:val="TOC1"/>
        <w:tabs>
          <w:tab w:val="right" w:leader="dot" w:pos="9350"/>
        </w:tabs>
        <w:rPr>
          <w:rFonts w:eastAsiaTheme="minorEastAsia"/>
          <w:noProof/>
          <w:color w:val="auto"/>
          <w:sz w:val="22"/>
          <w:lang w:val="en-CA" w:eastAsia="en-CA"/>
        </w:rPr>
      </w:pPr>
      <w:hyperlink w:anchor="_Toc137121135" w:history="1">
        <w:r w:rsidRPr="00CF750C">
          <w:rPr>
            <w:rStyle w:val="Hyperlink"/>
            <w:noProof/>
            <w:lang w:val="en-CA"/>
          </w:rPr>
          <w:t>MICHAEL SIDAROSE (HE, HIM, THEY)</w:t>
        </w:r>
        <w:r>
          <w:rPr>
            <w:noProof/>
            <w:webHidden/>
          </w:rPr>
          <w:tab/>
        </w:r>
        <w:r>
          <w:rPr>
            <w:noProof/>
            <w:webHidden/>
          </w:rPr>
          <w:fldChar w:fldCharType="begin"/>
        </w:r>
        <w:r>
          <w:rPr>
            <w:noProof/>
            <w:webHidden/>
          </w:rPr>
          <w:instrText xml:space="preserve"> PAGEREF _Toc137121135 \h </w:instrText>
        </w:r>
        <w:r>
          <w:rPr>
            <w:noProof/>
            <w:webHidden/>
          </w:rPr>
        </w:r>
        <w:r>
          <w:rPr>
            <w:noProof/>
            <w:webHidden/>
          </w:rPr>
          <w:fldChar w:fldCharType="separate"/>
        </w:r>
        <w:r>
          <w:rPr>
            <w:noProof/>
            <w:webHidden/>
          </w:rPr>
          <w:t>35</w:t>
        </w:r>
        <w:r>
          <w:rPr>
            <w:noProof/>
            <w:webHidden/>
          </w:rPr>
          <w:fldChar w:fldCharType="end"/>
        </w:r>
      </w:hyperlink>
    </w:p>
    <w:p w14:paraId="5C03FE73" w14:textId="336115C1" w:rsidR="005C6C19" w:rsidRDefault="005C6C19">
      <w:pPr>
        <w:pStyle w:val="TOC1"/>
        <w:tabs>
          <w:tab w:val="right" w:leader="dot" w:pos="9350"/>
        </w:tabs>
        <w:rPr>
          <w:rFonts w:eastAsiaTheme="minorEastAsia"/>
          <w:noProof/>
          <w:color w:val="auto"/>
          <w:sz w:val="22"/>
          <w:lang w:val="en-CA" w:eastAsia="en-CA"/>
        </w:rPr>
      </w:pPr>
      <w:hyperlink w:anchor="_Toc137121136" w:history="1">
        <w:r w:rsidRPr="00CF750C">
          <w:rPr>
            <w:rStyle w:val="Hyperlink"/>
            <w:noProof/>
            <w:lang w:val="en-CA"/>
          </w:rPr>
          <w:t>MICHELLE ADDESA (SHE/HER)</w:t>
        </w:r>
        <w:r>
          <w:rPr>
            <w:noProof/>
            <w:webHidden/>
          </w:rPr>
          <w:tab/>
        </w:r>
        <w:r>
          <w:rPr>
            <w:noProof/>
            <w:webHidden/>
          </w:rPr>
          <w:fldChar w:fldCharType="begin"/>
        </w:r>
        <w:r>
          <w:rPr>
            <w:noProof/>
            <w:webHidden/>
          </w:rPr>
          <w:instrText xml:space="preserve"> PAGEREF _Toc137121136 \h </w:instrText>
        </w:r>
        <w:r>
          <w:rPr>
            <w:noProof/>
            <w:webHidden/>
          </w:rPr>
        </w:r>
        <w:r>
          <w:rPr>
            <w:noProof/>
            <w:webHidden/>
          </w:rPr>
          <w:fldChar w:fldCharType="separate"/>
        </w:r>
        <w:r>
          <w:rPr>
            <w:noProof/>
            <w:webHidden/>
          </w:rPr>
          <w:t>36</w:t>
        </w:r>
        <w:r>
          <w:rPr>
            <w:noProof/>
            <w:webHidden/>
          </w:rPr>
          <w:fldChar w:fldCharType="end"/>
        </w:r>
      </w:hyperlink>
    </w:p>
    <w:p w14:paraId="20457A0A" w14:textId="4BB0B886" w:rsidR="005C6C19" w:rsidRDefault="005C6C19">
      <w:pPr>
        <w:pStyle w:val="TOC1"/>
        <w:tabs>
          <w:tab w:val="right" w:leader="dot" w:pos="9350"/>
        </w:tabs>
        <w:rPr>
          <w:rFonts w:eastAsiaTheme="minorEastAsia"/>
          <w:noProof/>
          <w:color w:val="auto"/>
          <w:sz w:val="22"/>
          <w:lang w:val="en-CA" w:eastAsia="en-CA"/>
        </w:rPr>
      </w:pPr>
      <w:hyperlink w:anchor="_Toc137121137" w:history="1">
        <w:r w:rsidRPr="00CF750C">
          <w:rPr>
            <w:rStyle w:val="Hyperlink"/>
            <w:noProof/>
            <w:lang w:val="en-CA"/>
          </w:rPr>
          <w:t>MYRIAM LAMONTAGNE (SHE/HER)</w:t>
        </w:r>
        <w:r>
          <w:rPr>
            <w:noProof/>
            <w:webHidden/>
          </w:rPr>
          <w:tab/>
        </w:r>
        <w:r>
          <w:rPr>
            <w:noProof/>
            <w:webHidden/>
          </w:rPr>
          <w:fldChar w:fldCharType="begin"/>
        </w:r>
        <w:r>
          <w:rPr>
            <w:noProof/>
            <w:webHidden/>
          </w:rPr>
          <w:instrText xml:space="preserve"> PAGEREF _Toc137121137 \h </w:instrText>
        </w:r>
        <w:r>
          <w:rPr>
            <w:noProof/>
            <w:webHidden/>
          </w:rPr>
        </w:r>
        <w:r>
          <w:rPr>
            <w:noProof/>
            <w:webHidden/>
          </w:rPr>
          <w:fldChar w:fldCharType="separate"/>
        </w:r>
        <w:r>
          <w:rPr>
            <w:noProof/>
            <w:webHidden/>
          </w:rPr>
          <w:t>37</w:t>
        </w:r>
        <w:r>
          <w:rPr>
            <w:noProof/>
            <w:webHidden/>
          </w:rPr>
          <w:fldChar w:fldCharType="end"/>
        </w:r>
      </w:hyperlink>
    </w:p>
    <w:p w14:paraId="24679991" w14:textId="6C1209A5" w:rsidR="005C6C19" w:rsidRDefault="005C6C19">
      <w:pPr>
        <w:pStyle w:val="TOC1"/>
        <w:tabs>
          <w:tab w:val="right" w:leader="dot" w:pos="9350"/>
        </w:tabs>
        <w:rPr>
          <w:rFonts w:eastAsiaTheme="minorEastAsia"/>
          <w:noProof/>
          <w:color w:val="auto"/>
          <w:sz w:val="22"/>
          <w:lang w:val="en-CA" w:eastAsia="en-CA"/>
        </w:rPr>
      </w:pPr>
      <w:hyperlink w:anchor="_Toc137121138" w:history="1">
        <w:r w:rsidRPr="00CF750C">
          <w:rPr>
            <w:rStyle w:val="Hyperlink"/>
            <w:noProof/>
            <w:lang w:val="en-CA"/>
          </w:rPr>
          <w:t>MYRIAM REEVES (SHE/HER)</w:t>
        </w:r>
        <w:r>
          <w:rPr>
            <w:noProof/>
            <w:webHidden/>
          </w:rPr>
          <w:tab/>
        </w:r>
        <w:r>
          <w:rPr>
            <w:noProof/>
            <w:webHidden/>
          </w:rPr>
          <w:fldChar w:fldCharType="begin"/>
        </w:r>
        <w:r>
          <w:rPr>
            <w:noProof/>
            <w:webHidden/>
          </w:rPr>
          <w:instrText xml:space="preserve"> PAGEREF _Toc137121138 \h </w:instrText>
        </w:r>
        <w:r>
          <w:rPr>
            <w:noProof/>
            <w:webHidden/>
          </w:rPr>
        </w:r>
        <w:r>
          <w:rPr>
            <w:noProof/>
            <w:webHidden/>
          </w:rPr>
          <w:fldChar w:fldCharType="separate"/>
        </w:r>
        <w:r>
          <w:rPr>
            <w:noProof/>
            <w:webHidden/>
          </w:rPr>
          <w:t>38</w:t>
        </w:r>
        <w:r>
          <w:rPr>
            <w:noProof/>
            <w:webHidden/>
          </w:rPr>
          <w:fldChar w:fldCharType="end"/>
        </w:r>
      </w:hyperlink>
    </w:p>
    <w:p w14:paraId="357B118A" w14:textId="04B72F58" w:rsidR="005C6C19" w:rsidRDefault="005C6C19">
      <w:pPr>
        <w:pStyle w:val="TOC1"/>
        <w:tabs>
          <w:tab w:val="right" w:leader="dot" w:pos="9350"/>
        </w:tabs>
        <w:rPr>
          <w:rFonts w:eastAsiaTheme="minorEastAsia"/>
          <w:noProof/>
          <w:color w:val="auto"/>
          <w:sz w:val="22"/>
          <w:lang w:val="en-CA" w:eastAsia="en-CA"/>
        </w:rPr>
      </w:pPr>
      <w:hyperlink w:anchor="_Toc137121139" w:history="1">
        <w:r w:rsidRPr="00CF750C">
          <w:rPr>
            <w:rStyle w:val="Hyperlink"/>
            <w:noProof/>
            <w:lang w:val="en-CA"/>
          </w:rPr>
          <w:t>NAN ZHANG (HE, HIM)</w:t>
        </w:r>
        <w:r>
          <w:rPr>
            <w:noProof/>
            <w:webHidden/>
          </w:rPr>
          <w:tab/>
        </w:r>
        <w:r>
          <w:rPr>
            <w:noProof/>
            <w:webHidden/>
          </w:rPr>
          <w:fldChar w:fldCharType="begin"/>
        </w:r>
        <w:r>
          <w:rPr>
            <w:noProof/>
            <w:webHidden/>
          </w:rPr>
          <w:instrText xml:space="preserve"> PAGEREF _Toc137121139 \h </w:instrText>
        </w:r>
        <w:r>
          <w:rPr>
            <w:noProof/>
            <w:webHidden/>
          </w:rPr>
        </w:r>
        <w:r>
          <w:rPr>
            <w:noProof/>
            <w:webHidden/>
          </w:rPr>
          <w:fldChar w:fldCharType="separate"/>
        </w:r>
        <w:r>
          <w:rPr>
            <w:noProof/>
            <w:webHidden/>
          </w:rPr>
          <w:t>39</w:t>
        </w:r>
        <w:r>
          <w:rPr>
            <w:noProof/>
            <w:webHidden/>
          </w:rPr>
          <w:fldChar w:fldCharType="end"/>
        </w:r>
      </w:hyperlink>
    </w:p>
    <w:p w14:paraId="4D5CA802" w14:textId="4336A180" w:rsidR="005C6C19" w:rsidRDefault="005C6C19">
      <w:pPr>
        <w:pStyle w:val="TOC1"/>
        <w:tabs>
          <w:tab w:val="right" w:leader="dot" w:pos="9350"/>
        </w:tabs>
        <w:rPr>
          <w:rFonts w:eastAsiaTheme="minorEastAsia"/>
          <w:noProof/>
          <w:color w:val="auto"/>
          <w:sz w:val="22"/>
          <w:lang w:val="en-CA" w:eastAsia="en-CA"/>
        </w:rPr>
      </w:pPr>
      <w:hyperlink w:anchor="_Toc137121140" w:history="1">
        <w:r w:rsidRPr="00CF750C">
          <w:rPr>
            <w:rStyle w:val="Hyperlink"/>
            <w:noProof/>
            <w:lang w:val="en-CA"/>
          </w:rPr>
          <w:t>NANCY OLDFORD (SHE/HER)</w:t>
        </w:r>
        <w:r>
          <w:rPr>
            <w:noProof/>
            <w:webHidden/>
          </w:rPr>
          <w:tab/>
        </w:r>
        <w:r>
          <w:rPr>
            <w:noProof/>
            <w:webHidden/>
          </w:rPr>
          <w:fldChar w:fldCharType="begin"/>
        </w:r>
        <w:r>
          <w:rPr>
            <w:noProof/>
            <w:webHidden/>
          </w:rPr>
          <w:instrText xml:space="preserve"> PAGEREF _Toc137121140 \h </w:instrText>
        </w:r>
        <w:r>
          <w:rPr>
            <w:noProof/>
            <w:webHidden/>
          </w:rPr>
        </w:r>
        <w:r>
          <w:rPr>
            <w:noProof/>
            <w:webHidden/>
          </w:rPr>
          <w:fldChar w:fldCharType="separate"/>
        </w:r>
        <w:r>
          <w:rPr>
            <w:noProof/>
            <w:webHidden/>
          </w:rPr>
          <w:t>40</w:t>
        </w:r>
        <w:r>
          <w:rPr>
            <w:noProof/>
            <w:webHidden/>
          </w:rPr>
          <w:fldChar w:fldCharType="end"/>
        </w:r>
      </w:hyperlink>
    </w:p>
    <w:p w14:paraId="76A63C80" w14:textId="534B002E" w:rsidR="005C6C19" w:rsidRDefault="005C6C19">
      <w:pPr>
        <w:pStyle w:val="TOC1"/>
        <w:tabs>
          <w:tab w:val="right" w:leader="dot" w:pos="9350"/>
        </w:tabs>
        <w:rPr>
          <w:rFonts w:eastAsiaTheme="minorEastAsia"/>
          <w:noProof/>
          <w:color w:val="auto"/>
          <w:sz w:val="22"/>
          <w:lang w:val="en-CA" w:eastAsia="en-CA"/>
        </w:rPr>
      </w:pPr>
      <w:hyperlink w:anchor="_Toc137121141" w:history="1">
        <w:r w:rsidRPr="00CF750C">
          <w:rPr>
            <w:rStyle w:val="Hyperlink"/>
            <w:noProof/>
            <w:lang w:val="en-CA"/>
          </w:rPr>
          <w:t>NOOR SIDDIQI (SHE/HER)</w:t>
        </w:r>
        <w:r>
          <w:rPr>
            <w:noProof/>
            <w:webHidden/>
          </w:rPr>
          <w:tab/>
        </w:r>
        <w:r>
          <w:rPr>
            <w:noProof/>
            <w:webHidden/>
          </w:rPr>
          <w:fldChar w:fldCharType="begin"/>
        </w:r>
        <w:r>
          <w:rPr>
            <w:noProof/>
            <w:webHidden/>
          </w:rPr>
          <w:instrText xml:space="preserve"> PAGEREF _Toc137121141 \h </w:instrText>
        </w:r>
        <w:r>
          <w:rPr>
            <w:noProof/>
            <w:webHidden/>
          </w:rPr>
        </w:r>
        <w:r>
          <w:rPr>
            <w:noProof/>
            <w:webHidden/>
          </w:rPr>
          <w:fldChar w:fldCharType="separate"/>
        </w:r>
        <w:r>
          <w:rPr>
            <w:noProof/>
            <w:webHidden/>
          </w:rPr>
          <w:t>41</w:t>
        </w:r>
        <w:r>
          <w:rPr>
            <w:noProof/>
            <w:webHidden/>
          </w:rPr>
          <w:fldChar w:fldCharType="end"/>
        </w:r>
      </w:hyperlink>
    </w:p>
    <w:p w14:paraId="626BEA4B" w14:textId="2F20FA6D" w:rsidR="005C6C19" w:rsidRDefault="005C6C19">
      <w:pPr>
        <w:pStyle w:val="TOC1"/>
        <w:tabs>
          <w:tab w:val="right" w:leader="dot" w:pos="9350"/>
        </w:tabs>
        <w:rPr>
          <w:rFonts w:eastAsiaTheme="minorEastAsia"/>
          <w:noProof/>
          <w:color w:val="auto"/>
          <w:sz w:val="22"/>
          <w:lang w:val="en-CA" w:eastAsia="en-CA"/>
        </w:rPr>
      </w:pPr>
      <w:hyperlink w:anchor="_Toc137121142" w:history="1">
        <w:r w:rsidRPr="00CF750C">
          <w:rPr>
            <w:rStyle w:val="Hyperlink"/>
            <w:noProof/>
            <w:lang w:val="en-CA"/>
          </w:rPr>
          <w:t>NUBA ILHAN</w:t>
        </w:r>
        <w:r>
          <w:rPr>
            <w:noProof/>
            <w:webHidden/>
          </w:rPr>
          <w:tab/>
        </w:r>
        <w:r>
          <w:rPr>
            <w:noProof/>
            <w:webHidden/>
          </w:rPr>
          <w:fldChar w:fldCharType="begin"/>
        </w:r>
        <w:r>
          <w:rPr>
            <w:noProof/>
            <w:webHidden/>
          </w:rPr>
          <w:instrText xml:space="preserve"> PAGEREF _Toc137121142 \h </w:instrText>
        </w:r>
        <w:r>
          <w:rPr>
            <w:noProof/>
            <w:webHidden/>
          </w:rPr>
        </w:r>
        <w:r>
          <w:rPr>
            <w:noProof/>
            <w:webHidden/>
          </w:rPr>
          <w:fldChar w:fldCharType="separate"/>
        </w:r>
        <w:r>
          <w:rPr>
            <w:noProof/>
            <w:webHidden/>
          </w:rPr>
          <w:t>42</w:t>
        </w:r>
        <w:r>
          <w:rPr>
            <w:noProof/>
            <w:webHidden/>
          </w:rPr>
          <w:fldChar w:fldCharType="end"/>
        </w:r>
      </w:hyperlink>
    </w:p>
    <w:p w14:paraId="61081962" w14:textId="10E9D7FD" w:rsidR="005C6C19" w:rsidRDefault="005C6C19">
      <w:pPr>
        <w:pStyle w:val="TOC1"/>
        <w:tabs>
          <w:tab w:val="right" w:leader="dot" w:pos="9350"/>
        </w:tabs>
        <w:rPr>
          <w:rFonts w:eastAsiaTheme="minorEastAsia"/>
          <w:noProof/>
          <w:color w:val="auto"/>
          <w:sz w:val="22"/>
          <w:lang w:val="en-CA" w:eastAsia="en-CA"/>
        </w:rPr>
      </w:pPr>
      <w:hyperlink w:anchor="_Toc137121143" w:history="1">
        <w:r w:rsidRPr="00CF750C">
          <w:rPr>
            <w:rStyle w:val="Hyperlink"/>
            <w:noProof/>
            <w:lang w:val="en-CA"/>
          </w:rPr>
          <w:t>MEGAN OTU (SHE/THEY)</w:t>
        </w:r>
        <w:r>
          <w:rPr>
            <w:noProof/>
            <w:webHidden/>
          </w:rPr>
          <w:tab/>
        </w:r>
        <w:r>
          <w:rPr>
            <w:noProof/>
            <w:webHidden/>
          </w:rPr>
          <w:fldChar w:fldCharType="begin"/>
        </w:r>
        <w:r>
          <w:rPr>
            <w:noProof/>
            <w:webHidden/>
          </w:rPr>
          <w:instrText xml:space="preserve"> PAGEREF _Toc137121143 \h </w:instrText>
        </w:r>
        <w:r>
          <w:rPr>
            <w:noProof/>
            <w:webHidden/>
          </w:rPr>
        </w:r>
        <w:r>
          <w:rPr>
            <w:noProof/>
            <w:webHidden/>
          </w:rPr>
          <w:fldChar w:fldCharType="separate"/>
        </w:r>
        <w:r>
          <w:rPr>
            <w:noProof/>
            <w:webHidden/>
          </w:rPr>
          <w:t>43</w:t>
        </w:r>
        <w:r>
          <w:rPr>
            <w:noProof/>
            <w:webHidden/>
          </w:rPr>
          <w:fldChar w:fldCharType="end"/>
        </w:r>
      </w:hyperlink>
    </w:p>
    <w:p w14:paraId="0EC2B226" w14:textId="41AAAF91" w:rsidR="005C6C19" w:rsidRDefault="005C6C19">
      <w:pPr>
        <w:pStyle w:val="TOC1"/>
        <w:tabs>
          <w:tab w:val="right" w:leader="dot" w:pos="9350"/>
        </w:tabs>
        <w:rPr>
          <w:rFonts w:eastAsiaTheme="minorEastAsia"/>
          <w:noProof/>
          <w:color w:val="auto"/>
          <w:sz w:val="22"/>
          <w:lang w:val="en-CA" w:eastAsia="en-CA"/>
        </w:rPr>
      </w:pPr>
      <w:hyperlink w:anchor="_Toc137121144" w:history="1">
        <w:r w:rsidRPr="00CF750C">
          <w:rPr>
            <w:rStyle w:val="Hyperlink"/>
            <w:noProof/>
            <w:lang w:val="en-CA"/>
          </w:rPr>
          <w:t>PAMELA LAHEY</w:t>
        </w:r>
        <w:r>
          <w:rPr>
            <w:noProof/>
            <w:webHidden/>
          </w:rPr>
          <w:tab/>
        </w:r>
        <w:r>
          <w:rPr>
            <w:noProof/>
            <w:webHidden/>
          </w:rPr>
          <w:fldChar w:fldCharType="begin"/>
        </w:r>
        <w:r>
          <w:rPr>
            <w:noProof/>
            <w:webHidden/>
          </w:rPr>
          <w:instrText xml:space="preserve"> PAGEREF _Toc137121144 \h </w:instrText>
        </w:r>
        <w:r>
          <w:rPr>
            <w:noProof/>
            <w:webHidden/>
          </w:rPr>
        </w:r>
        <w:r>
          <w:rPr>
            <w:noProof/>
            <w:webHidden/>
          </w:rPr>
          <w:fldChar w:fldCharType="separate"/>
        </w:r>
        <w:r>
          <w:rPr>
            <w:noProof/>
            <w:webHidden/>
          </w:rPr>
          <w:t>44</w:t>
        </w:r>
        <w:r>
          <w:rPr>
            <w:noProof/>
            <w:webHidden/>
          </w:rPr>
          <w:fldChar w:fldCharType="end"/>
        </w:r>
      </w:hyperlink>
    </w:p>
    <w:p w14:paraId="5E3924B5" w14:textId="5A323731" w:rsidR="005C6C19" w:rsidRDefault="005C6C19">
      <w:pPr>
        <w:pStyle w:val="TOC1"/>
        <w:tabs>
          <w:tab w:val="right" w:leader="dot" w:pos="9350"/>
        </w:tabs>
        <w:rPr>
          <w:rFonts w:eastAsiaTheme="minorEastAsia"/>
          <w:noProof/>
          <w:color w:val="auto"/>
          <w:sz w:val="22"/>
          <w:lang w:val="en-CA" w:eastAsia="en-CA"/>
        </w:rPr>
      </w:pPr>
      <w:hyperlink w:anchor="_Toc137121145" w:history="1">
        <w:r w:rsidRPr="00CF750C">
          <w:rPr>
            <w:rStyle w:val="Hyperlink"/>
            <w:noProof/>
            <w:lang w:val="en-CA"/>
          </w:rPr>
          <w:t>SAHOTA PRAVDEEP (SHE/HER)</w:t>
        </w:r>
        <w:r>
          <w:rPr>
            <w:noProof/>
            <w:webHidden/>
          </w:rPr>
          <w:tab/>
        </w:r>
        <w:r>
          <w:rPr>
            <w:noProof/>
            <w:webHidden/>
          </w:rPr>
          <w:fldChar w:fldCharType="begin"/>
        </w:r>
        <w:r>
          <w:rPr>
            <w:noProof/>
            <w:webHidden/>
          </w:rPr>
          <w:instrText xml:space="preserve"> PAGEREF _Toc137121145 \h </w:instrText>
        </w:r>
        <w:r>
          <w:rPr>
            <w:noProof/>
            <w:webHidden/>
          </w:rPr>
        </w:r>
        <w:r>
          <w:rPr>
            <w:noProof/>
            <w:webHidden/>
          </w:rPr>
          <w:fldChar w:fldCharType="separate"/>
        </w:r>
        <w:r>
          <w:rPr>
            <w:noProof/>
            <w:webHidden/>
          </w:rPr>
          <w:t>45</w:t>
        </w:r>
        <w:r>
          <w:rPr>
            <w:noProof/>
            <w:webHidden/>
          </w:rPr>
          <w:fldChar w:fldCharType="end"/>
        </w:r>
      </w:hyperlink>
    </w:p>
    <w:p w14:paraId="514229D7" w14:textId="6657B6F3" w:rsidR="005C6C19" w:rsidRDefault="005C6C19">
      <w:pPr>
        <w:pStyle w:val="TOC1"/>
        <w:tabs>
          <w:tab w:val="right" w:leader="dot" w:pos="9350"/>
        </w:tabs>
        <w:rPr>
          <w:rFonts w:eastAsiaTheme="minorEastAsia"/>
          <w:noProof/>
          <w:color w:val="auto"/>
          <w:sz w:val="22"/>
          <w:lang w:val="en-CA" w:eastAsia="en-CA"/>
        </w:rPr>
      </w:pPr>
      <w:hyperlink w:anchor="_Toc137121146" w:history="1">
        <w:r w:rsidRPr="00CF750C">
          <w:rPr>
            <w:rStyle w:val="Hyperlink"/>
            <w:noProof/>
            <w:lang w:val="en-CA"/>
          </w:rPr>
          <w:t>RACHEL BOUTIN (SHE/HER)</w:t>
        </w:r>
        <w:r>
          <w:rPr>
            <w:noProof/>
            <w:webHidden/>
          </w:rPr>
          <w:tab/>
        </w:r>
        <w:r>
          <w:rPr>
            <w:noProof/>
            <w:webHidden/>
          </w:rPr>
          <w:fldChar w:fldCharType="begin"/>
        </w:r>
        <w:r>
          <w:rPr>
            <w:noProof/>
            <w:webHidden/>
          </w:rPr>
          <w:instrText xml:space="preserve"> PAGEREF _Toc137121146 \h </w:instrText>
        </w:r>
        <w:r>
          <w:rPr>
            <w:noProof/>
            <w:webHidden/>
          </w:rPr>
        </w:r>
        <w:r>
          <w:rPr>
            <w:noProof/>
            <w:webHidden/>
          </w:rPr>
          <w:fldChar w:fldCharType="separate"/>
        </w:r>
        <w:r>
          <w:rPr>
            <w:noProof/>
            <w:webHidden/>
          </w:rPr>
          <w:t>46</w:t>
        </w:r>
        <w:r>
          <w:rPr>
            <w:noProof/>
            <w:webHidden/>
          </w:rPr>
          <w:fldChar w:fldCharType="end"/>
        </w:r>
      </w:hyperlink>
    </w:p>
    <w:p w14:paraId="724C0122" w14:textId="6EC695F4" w:rsidR="005C6C19" w:rsidRDefault="005C6C19">
      <w:pPr>
        <w:pStyle w:val="TOC1"/>
        <w:tabs>
          <w:tab w:val="right" w:leader="dot" w:pos="9350"/>
        </w:tabs>
        <w:rPr>
          <w:rFonts w:eastAsiaTheme="minorEastAsia"/>
          <w:noProof/>
          <w:color w:val="auto"/>
          <w:sz w:val="22"/>
          <w:lang w:val="en-CA" w:eastAsia="en-CA"/>
        </w:rPr>
      </w:pPr>
      <w:hyperlink w:anchor="_Toc137121147" w:history="1">
        <w:r w:rsidRPr="00CF750C">
          <w:rPr>
            <w:rStyle w:val="Hyperlink"/>
            <w:noProof/>
            <w:lang w:val="en-CA"/>
          </w:rPr>
          <w:t>ROCK BISSON PICARD</w:t>
        </w:r>
        <w:r>
          <w:rPr>
            <w:noProof/>
            <w:webHidden/>
          </w:rPr>
          <w:tab/>
        </w:r>
        <w:r>
          <w:rPr>
            <w:noProof/>
            <w:webHidden/>
          </w:rPr>
          <w:fldChar w:fldCharType="begin"/>
        </w:r>
        <w:r>
          <w:rPr>
            <w:noProof/>
            <w:webHidden/>
          </w:rPr>
          <w:instrText xml:space="preserve"> PAGEREF _Toc137121147 \h </w:instrText>
        </w:r>
        <w:r>
          <w:rPr>
            <w:noProof/>
            <w:webHidden/>
          </w:rPr>
        </w:r>
        <w:r>
          <w:rPr>
            <w:noProof/>
            <w:webHidden/>
          </w:rPr>
          <w:fldChar w:fldCharType="separate"/>
        </w:r>
        <w:r>
          <w:rPr>
            <w:noProof/>
            <w:webHidden/>
          </w:rPr>
          <w:t>47</w:t>
        </w:r>
        <w:r>
          <w:rPr>
            <w:noProof/>
            <w:webHidden/>
          </w:rPr>
          <w:fldChar w:fldCharType="end"/>
        </w:r>
      </w:hyperlink>
    </w:p>
    <w:p w14:paraId="68D461FF" w14:textId="717951DC" w:rsidR="005C6C19" w:rsidRDefault="005C6C19">
      <w:pPr>
        <w:pStyle w:val="TOC1"/>
        <w:tabs>
          <w:tab w:val="right" w:leader="dot" w:pos="9350"/>
        </w:tabs>
        <w:rPr>
          <w:rFonts w:eastAsiaTheme="minorEastAsia"/>
          <w:noProof/>
          <w:color w:val="auto"/>
          <w:sz w:val="22"/>
          <w:lang w:val="en-CA" w:eastAsia="en-CA"/>
        </w:rPr>
      </w:pPr>
      <w:hyperlink w:anchor="_Toc137121148" w:history="1">
        <w:r w:rsidRPr="00CF750C">
          <w:rPr>
            <w:rStyle w:val="Hyperlink"/>
            <w:noProof/>
            <w:lang w:val="en-CA"/>
          </w:rPr>
          <w:t>SARAH CHAYTOR (SHE/HER)</w:t>
        </w:r>
        <w:r>
          <w:rPr>
            <w:noProof/>
            <w:webHidden/>
          </w:rPr>
          <w:tab/>
        </w:r>
        <w:r>
          <w:rPr>
            <w:noProof/>
            <w:webHidden/>
          </w:rPr>
          <w:fldChar w:fldCharType="begin"/>
        </w:r>
        <w:r>
          <w:rPr>
            <w:noProof/>
            <w:webHidden/>
          </w:rPr>
          <w:instrText xml:space="preserve"> PAGEREF _Toc137121148 \h </w:instrText>
        </w:r>
        <w:r>
          <w:rPr>
            <w:noProof/>
            <w:webHidden/>
          </w:rPr>
        </w:r>
        <w:r>
          <w:rPr>
            <w:noProof/>
            <w:webHidden/>
          </w:rPr>
          <w:fldChar w:fldCharType="separate"/>
        </w:r>
        <w:r>
          <w:rPr>
            <w:noProof/>
            <w:webHidden/>
          </w:rPr>
          <w:t>48</w:t>
        </w:r>
        <w:r>
          <w:rPr>
            <w:noProof/>
            <w:webHidden/>
          </w:rPr>
          <w:fldChar w:fldCharType="end"/>
        </w:r>
      </w:hyperlink>
    </w:p>
    <w:p w14:paraId="36C05C2A" w14:textId="133C1A7D" w:rsidR="005C6C19" w:rsidRDefault="005C6C19">
      <w:pPr>
        <w:pStyle w:val="TOC1"/>
        <w:tabs>
          <w:tab w:val="right" w:leader="dot" w:pos="9350"/>
        </w:tabs>
        <w:rPr>
          <w:rFonts w:eastAsiaTheme="minorEastAsia"/>
          <w:noProof/>
          <w:color w:val="auto"/>
          <w:sz w:val="22"/>
          <w:lang w:val="en-CA" w:eastAsia="en-CA"/>
        </w:rPr>
      </w:pPr>
      <w:hyperlink w:anchor="_Toc137121149" w:history="1">
        <w:r w:rsidRPr="00CF750C">
          <w:rPr>
            <w:rStyle w:val="Hyperlink"/>
            <w:noProof/>
            <w:lang w:val="en-CA"/>
          </w:rPr>
          <w:t>STACY MUISE (SHE/HER)</w:t>
        </w:r>
        <w:r>
          <w:rPr>
            <w:noProof/>
            <w:webHidden/>
          </w:rPr>
          <w:tab/>
        </w:r>
        <w:r>
          <w:rPr>
            <w:noProof/>
            <w:webHidden/>
          </w:rPr>
          <w:fldChar w:fldCharType="begin"/>
        </w:r>
        <w:r>
          <w:rPr>
            <w:noProof/>
            <w:webHidden/>
          </w:rPr>
          <w:instrText xml:space="preserve"> PAGEREF _Toc137121149 \h </w:instrText>
        </w:r>
        <w:r>
          <w:rPr>
            <w:noProof/>
            <w:webHidden/>
          </w:rPr>
        </w:r>
        <w:r>
          <w:rPr>
            <w:noProof/>
            <w:webHidden/>
          </w:rPr>
          <w:fldChar w:fldCharType="separate"/>
        </w:r>
        <w:r>
          <w:rPr>
            <w:noProof/>
            <w:webHidden/>
          </w:rPr>
          <w:t>49</w:t>
        </w:r>
        <w:r>
          <w:rPr>
            <w:noProof/>
            <w:webHidden/>
          </w:rPr>
          <w:fldChar w:fldCharType="end"/>
        </w:r>
      </w:hyperlink>
    </w:p>
    <w:p w14:paraId="0C9C79A6" w14:textId="3AE37735" w:rsidR="005C6C19" w:rsidRDefault="005C6C19">
      <w:pPr>
        <w:pStyle w:val="TOC1"/>
        <w:tabs>
          <w:tab w:val="right" w:leader="dot" w:pos="9350"/>
        </w:tabs>
        <w:rPr>
          <w:rFonts w:eastAsiaTheme="minorEastAsia"/>
          <w:noProof/>
          <w:color w:val="auto"/>
          <w:sz w:val="22"/>
          <w:lang w:val="en-CA" w:eastAsia="en-CA"/>
        </w:rPr>
      </w:pPr>
      <w:hyperlink w:anchor="_Toc137121150" w:history="1">
        <w:r w:rsidRPr="00CF750C">
          <w:rPr>
            <w:rStyle w:val="Hyperlink"/>
            <w:noProof/>
            <w:lang w:val="en-CA"/>
          </w:rPr>
          <w:t>STEFAN SIMARD (HE/HIM)</w:t>
        </w:r>
        <w:r>
          <w:rPr>
            <w:noProof/>
            <w:webHidden/>
          </w:rPr>
          <w:tab/>
        </w:r>
        <w:r>
          <w:rPr>
            <w:noProof/>
            <w:webHidden/>
          </w:rPr>
          <w:fldChar w:fldCharType="begin"/>
        </w:r>
        <w:r>
          <w:rPr>
            <w:noProof/>
            <w:webHidden/>
          </w:rPr>
          <w:instrText xml:space="preserve"> PAGEREF _Toc137121150 \h </w:instrText>
        </w:r>
        <w:r>
          <w:rPr>
            <w:noProof/>
            <w:webHidden/>
          </w:rPr>
        </w:r>
        <w:r>
          <w:rPr>
            <w:noProof/>
            <w:webHidden/>
          </w:rPr>
          <w:fldChar w:fldCharType="separate"/>
        </w:r>
        <w:r>
          <w:rPr>
            <w:noProof/>
            <w:webHidden/>
          </w:rPr>
          <w:t>50</w:t>
        </w:r>
        <w:r>
          <w:rPr>
            <w:noProof/>
            <w:webHidden/>
          </w:rPr>
          <w:fldChar w:fldCharType="end"/>
        </w:r>
      </w:hyperlink>
    </w:p>
    <w:p w14:paraId="69F3863B" w14:textId="5DE39E70" w:rsidR="005C6C19" w:rsidRDefault="005C6C19">
      <w:pPr>
        <w:pStyle w:val="TOC1"/>
        <w:tabs>
          <w:tab w:val="right" w:leader="dot" w:pos="9350"/>
        </w:tabs>
        <w:rPr>
          <w:rFonts w:eastAsiaTheme="minorEastAsia"/>
          <w:noProof/>
          <w:color w:val="auto"/>
          <w:sz w:val="22"/>
          <w:lang w:val="en-CA" w:eastAsia="en-CA"/>
        </w:rPr>
      </w:pPr>
      <w:hyperlink w:anchor="_Toc137121151" w:history="1">
        <w:r w:rsidRPr="00CF750C">
          <w:rPr>
            <w:rStyle w:val="Hyperlink"/>
            <w:noProof/>
            <w:lang w:val="en-CA"/>
          </w:rPr>
          <w:t>TESS MACMILLAN (SHE/HER)</w:t>
        </w:r>
        <w:r>
          <w:rPr>
            <w:noProof/>
            <w:webHidden/>
          </w:rPr>
          <w:tab/>
        </w:r>
        <w:r>
          <w:rPr>
            <w:noProof/>
            <w:webHidden/>
          </w:rPr>
          <w:fldChar w:fldCharType="begin"/>
        </w:r>
        <w:r>
          <w:rPr>
            <w:noProof/>
            <w:webHidden/>
          </w:rPr>
          <w:instrText xml:space="preserve"> PAGEREF _Toc137121151 \h </w:instrText>
        </w:r>
        <w:r>
          <w:rPr>
            <w:noProof/>
            <w:webHidden/>
          </w:rPr>
        </w:r>
        <w:r>
          <w:rPr>
            <w:noProof/>
            <w:webHidden/>
          </w:rPr>
          <w:fldChar w:fldCharType="separate"/>
        </w:r>
        <w:r>
          <w:rPr>
            <w:noProof/>
            <w:webHidden/>
          </w:rPr>
          <w:t>51</w:t>
        </w:r>
        <w:r>
          <w:rPr>
            <w:noProof/>
            <w:webHidden/>
          </w:rPr>
          <w:fldChar w:fldCharType="end"/>
        </w:r>
      </w:hyperlink>
    </w:p>
    <w:p w14:paraId="3E7176BA" w14:textId="08803DA1" w:rsidR="005C6C19" w:rsidRDefault="005C6C19">
      <w:pPr>
        <w:pStyle w:val="TOC1"/>
        <w:tabs>
          <w:tab w:val="right" w:leader="dot" w:pos="9350"/>
        </w:tabs>
        <w:rPr>
          <w:rFonts w:eastAsiaTheme="minorEastAsia"/>
          <w:noProof/>
          <w:color w:val="auto"/>
          <w:sz w:val="22"/>
          <w:lang w:val="en-CA" w:eastAsia="en-CA"/>
        </w:rPr>
      </w:pPr>
      <w:hyperlink w:anchor="_Toc137121152" w:history="1">
        <w:r w:rsidRPr="00CF750C">
          <w:rPr>
            <w:rStyle w:val="Hyperlink"/>
            <w:noProof/>
            <w:lang w:val="en-CA"/>
          </w:rPr>
          <w:t>TOM WESTLAKE (HE/HIM)</w:t>
        </w:r>
        <w:r>
          <w:rPr>
            <w:noProof/>
            <w:webHidden/>
          </w:rPr>
          <w:tab/>
        </w:r>
        <w:r>
          <w:rPr>
            <w:noProof/>
            <w:webHidden/>
          </w:rPr>
          <w:fldChar w:fldCharType="begin"/>
        </w:r>
        <w:r>
          <w:rPr>
            <w:noProof/>
            <w:webHidden/>
          </w:rPr>
          <w:instrText xml:space="preserve"> PAGEREF _Toc137121152 \h </w:instrText>
        </w:r>
        <w:r>
          <w:rPr>
            <w:noProof/>
            <w:webHidden/>
          </w:rPr>
        </w:r>
        <w:r>
          <w:rPr>
            <w:noProof/>
            <w:webHidden/>
          </w:rPr>
          <w:fldChar w:fldCharType="separate"/>
        </w:r>
        <w:r>
          <w:rPr>
            <w:noProof/>
            <w:webHidden/>
          </w:rPr>
          <w:t>52</w:t>
        </w:r>
        <w:r>
          <w:rPr>
            <w:noProof/>
            <w:webHidden/>
          </w:rPr>
          <w:fldChar w:fldCharType="end"/>
        </w:r>
      </w:hyperlink>
    </w:p>
    <w:p w14:paraId="21E489A0" w14:textId="7A1B88D0" w:rsidR="005C6C19" w:rsidRDefault="005C6C19">
      <w:pPr>
        <w:pStyle w:val="TOC1"/>
        <w:tabs>
          <w:tab w:val="right" w:leader="dot" w:pos="9350"/>
        </w:tabs>
        <w:rPr>
          <w:rFonts w:eastAsiaTheme="minorEastAsia"/>
          <w:noProof/>
          <w:color w:val="auto"/>
          <w:sz w:val="22"/>
          <w:lang w:val="en-CA" w:eastAsia="en-CA"/>
        </w:rPr>
      </w:pPr>
      <w:hyperlink w:anchor="_Toc137121153" w:history="1">
        <w:r w:rsidRPr="00CF750C">
          <w:rPr>
            <w:rStyle w:val="Hyperlink"/>
            <w:noProof/>
            <w:lang w:val="en-CA"/>
          </w:rPr>
          <w:t>TRISTAN READMAN (HE/HIM)</w:t>
        </w:r>
        <w:r>
          <w:rPr>
            <w:noProof/>
            <w:webHidden/>
          </w:rPr>
          <w:tab/>
        </w:r>
        <w:r>
          <w:rPr>
            <w:noProof/>
            <w:webHidden/>
          </w:rPr>
          <w:fldChar w:fldCharType="begin"/>
        </w:r>
        <w:r>
          <w:rPr>
            <w:noProof/>
            <w:webHidden/>
          </w:rPr>
          <w:instrText xml:space="preserve"> PAGEREF _Toc137121153 \h </w:instrText>
        </w:r>
        <w:r>
          <w:rPr>
            <w:noProof/>
            <w:webHidden/>
          </w:rPr>
        </w:r>
        <w:r>
          <w:rPr>
            <w:noProof/>
            <w:webHidden/>
          </w:rPr>
          <w:fldChar w:fldCharType="separate"/>
        </w:r>
        <w:r>
          <w:rPr>
            <w:noProof/>
            <w:webHidden/>
          </w:rPr>
          <w:t>53</w:t>
        </w:r>
        <w:r>
          <w:rPr>
            <w:noProof/>
            <w:webHidden/>
          </w:rPr>
          <w:fldChar w:fldCharType="end"/>
        </w:r>
      </w:hyperlink>
    </w:p>
    <w:p w14:paraId="5780809C" w14:textId="5F8089B9" w:rsidR="005C6C19" w:rsidRDefault="005C6C19">
      <w:pPr>
        <w:pStyle w:val="TOC1"/>
        <w:tabs>
          <w:tab w:val="right" w:leader="dot" w:pos="9350"/>
        </w:tabs>
        <w:rPr>
          <w:rFonts w:eastAsiaTheme="minorEastAsia"/>
          <w:noProof/>
          <w:color w:val="auto"/>
          <w:sz w:val="22"/>
          <w:lang w:val="en-CA" w:eastAsia="en-CA"/>
        </w:rPr>
      </w:pPr>
      <w:hyperlink w:anchor="_Toc137121154" w:history="1">
        <w:r w:rsidRPr="00CF750C">
          <w:rPr>
            <w:rStyle w:val="Hyperlink"/>
            <w:noProof/>
            <w:lang w:val="en-CA"/>
          </w:rPr>
          <w:t>VINCENT TAILLEFER</w:t>
        </w:r>
        <w:r>
          <w:rPr>
            <w:noProof/>
            <w:webHidden/>
          </w:rPr>
          <w:tab/>
        </w:r>
        <w:r>
          <w:rPr>
            <w:noProof/>
            <w:webHidden/>
          </w:rPr>
          <w:fldChar w:fldCharType="begin"/>
        </w:r>
        <w:r>
          <w:rPr>
            <w:noProof/>
            <w:webHidden/>
          </w:rPr>
          <w:instrText xml:space="preserve"> PAGEREF _Toc137121154 \h </w:instrText>
        </w:r>
        <w:r>
          <w:rPr>
            <w:noProof/>
            <w:webHidden/>
          </w:rPr>
        </w:r>
        <w:r>
          <w:rPr>
            <w:noProof/>
            <w:webHidden/>
          </w:rPr>
          <w:fldChar w:fldCharType="separate"/>
        </w:r>
        <w:r>
          <w:rPr>
            <w:noProof/>
            <w:webHidden/>
          </w:rPr>
          <w:t>54</w:t>
        </w:r>
        <w:r>
          <w:rPr>
            <w:noProof/>
            <w:webHidden/>
          </w:rPr>
          <w:fldChar w:fldCharType="end"/>
        </w:r>
      </w:hyperlink>
    </w:p>
    <w:p w14:paraId="77D2D76E" w14:textId="04DE31C1" w:rsidR="005C6C19" w:rsidRDefault="005C6C19">
      <w:pPr>
        <w:pStyle w:val="TOC1"/>
        <w:tabs>
          <w:tab w:val="right" w:leader="dot" w:pos="9350"/>
        </w:tabs>
        <w:rPr>
          <w:rFonts w:eastAsiaTheme="minorEastAsia"/>
          <w:noProof/>
          <w:color w:val="auto"/>
          <w:sz w:val="22"/>
          <w:lang w:val="en-CA" w:eastAsia="en-CA"/>
        </w:rPr>
      </w:pPr>
      <w:hyperlink w:anchor="_Toc137121155" w:history="1">
        <w:r w:rsidRPr="00CF750C">
          <w:rPr>
            <w:rStyle w:val="Hyperlink"/>
            <w:noProof/>
            <w:lang w:val="en-CA"/>
          </w:rPr>
          <w:t>WILLIAM (JOEL) SERSON (HE/HIM)</w:t>
        </w:r>
        <w:r>
          <w:rPr>
            <w:noProof/>
            <w:webHidden/>
          </w:rPr>
          <w:tab/>
        </w:r>
        <w:r>
          <w:rPr>
            <w:noProof/>
            <w:webHidden/>
          </w:rPr>
          <w:fldChar w:fldCharType="begin"/>
        </w:r>
        <w:r>
          <w:rPr>
            <w:noProof/>
            <w:webHidden/>
          </w:rPr>
          <w:instrText xml:space="preserve"> PAGEREF _Toc137121155 \h </w:instrText>
        </w:r>
        <w:r>
          <w:rPr>
            <w:noProof/>
            <w:webHidden/>
          </w:rPr>
        </w:r>
        <w:r>
          <w:rPr>
            <w:noProof/>
            <w:webHidden/>
          </w:rPr>
          <w:fldChar w:fldCharType="separate"/>
        </w:r>
        <w:r>
          <w:rPr>
            <w:noProof/>
            <w:webHidden/>
          </w:rPr>
          <w:t>55</w:t>
        </w:r>
        <w:r>
          <w:rPr>
            <w:noProof/>
            <w:webHidden/>
          </w:rPr>
          <w:fldChar w:fldCharType="end"/>
        </w:r>
      </w:hyperlink>
    </w:p>
    <w:p w14:paraId="6E9F9357" w14:textId="4D4A5293" w:rsidR="005C6C19" w:rsidRDefault="005C6C19">
      <w:pPr>
        <w:pStyle w:val="TOC1"/>
        <w:tabs>
          <w:tab w:val="right" w:leader="dot" w:pos="9350"/>
        </w:tabs>
        <w:rPr>
          <w:rFonts w:eastAsiaTheme="minorEastAsia"/>
          <w:noProof/>
          <w:color w:val="auto"/>
          <w:sz w:val="22"/>
          <w:lang w:val="en-CA" w:eastAsia="en-CA"/>
        </w:rPr>
      </w:pPr>
      <w:hyperlink w:anchor="_Toc137121156" w:history="1">
        <w:r w:rsidRPr="00CF750C">
          <w:rPr>
            <w:rStyle w:val="Hyperlink"/>
            <w:noProof/>
            <w:lang w:val="en-CA"/>
          </w:rPr>
          <w:t>ZOË CREGO (SHE/HER)</w:t>
        </w:r>
        <w:r>
          <w:rPr>
            <w:noProof/>
            <w:webHidden/>
          </w:rPr>
          <w:tab/>
        </w:r>
        <w:r>
          <w:rPr>
            <w:noProof/>
            <w:webHidden/>
          </w:rPr>
          <w:fldChar w:fldCharType="begin"/>
        </w:r>
        <w:r>
          <w:rPr>
            <w:noProof/>
            <w:webHidden/>
          </w:rPr>
          <w:instrText xml:space="preserve"> PAGEREF _Toc137121156 \h </w:instrText>
        </w:r>
        <w:r>
          <w:rPr>
            <w:noProof/>
            <w:webHidden/>
          </w:rPr>
        </w:r>
        <w:r>
          <w:rPr>
            <w:noProof/>
            <w:webHidden/>
          </w:rPr>
          <w:fldChar w:fldCharType="separate"/>
        </w:r>
        <w:r>
          <w:rPr>
            <w:noProof/>
            <w:webHidden/>
          </w:rPr>
          <w:t>56</w:t>
        </w:r>
        <w:r>
          <w:rPr>
            <w:noProof/>
            <w:webHidden/>
          </w:rPr>
          <w:fldChar w:fldCharType="end"/>
        </w:r>
      </w:hyperlink>
    </w:p>
    <w:p w14:paraId="527F8531" w14:textId="7AE45E86"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121104"/>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EB6C4F">
      <w:pPr>
        <w:pStyle w:val="ListParagraph"/>
        <w:numPr>
          <w:ilvl w:val="0"/>
          <w:numId w:val="35"/>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EB6C4F">
      <w:pPr>
        <w:pStyle w:val="ListParagraph"/>
        <w:numPr>
          <w:ilvl w:val="0"/>
          <w:numId w:val="35"/>
        </w:numPr>
        <w:rPr>
          <w:b/>
          <w:lang w:val="en-CA"/>
        </w:rPr>
      </w:pPr>
      <w:r w:rsidRPr="0002754E">
        <w:rPr>
          <w:lang w:val="en-CA"/>
        </w:rPr>
        <w:t>Working on a national team</w:t>
      </w:r>
    </w:p>
    <w:p w14:paraId="49989493" w14:textId="2793E436" w:rsidR="00942D04" w:rsidRPr="0002754E" w:rsidRDefault="00F0500B" w:rsidP="00EB6C4F">
      <w:pPr>
        <w:pStyle w:val="ListParagraph"/>
        <w:numPr>
          <w:ilvl w:val="0"/>
          <w:numId w:val="35"/>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Hlk135235525"/>
      <w:bookmarkStart w:id="12" w:name="_Toc13712110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2"/>
    </w:p>
    <w:bookmarkEnd w:id="11"/>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EB6C4F">
      <w:pPr>
        <w:pStyle w:val="ListParagraph"/>
        <w:numPr>
          <w:ilvl w:val="0"/>
          <w:numId w:val="36"/>
        </w:numPr>
        <w:rPr>
          <w:lang w:val="en-CA"/>
        </w:rPr>
      </w:pPr>
      <w:bookmarkStart w:id="17" w:name="_Toc104465296"/>
      <w:r w:rsidRPr="0002754E">
        <w:rPr>
          <w:lang w:val="en-CA"/>
        </w:rPr>
        <w:t>Career development or Career Advancement</w:t>
      </w:r>
    </w:p>
    <w:p w14:paraId="1036F023" w14:textId="77777777" w:rsidR="00FE2496" w:rsidRPr="0002754E" w:rsidRDefault="00FE2496" w:rsidP="00EB6C4F">
      <w:pPr>
        <w:pStyle w:val="ListParagraph"/>
        <w:numPr>
          <w:ilvl w:val="0"/>
          <w:numId w:val="36"/>
        </w:numPr>
        <w:rPr>
          <w:lang w:val="en-CA"/>
        </w:rPr>
      </w:pPr>
      <w:r w:rsidRPr="0002754E">
        <w:rPr>
          <w:lang w:val="en-CA"/>
        </w:rPr>
        <w:t>Development of Leadership/Soft Skills/Interpersonal Skills</w:t>
      </w:r>
    </w:p>
    <w:p w14:paraId="26A739DF" w14:textId="4D49162A" w:rsidR="00FE2496" w:rsidRPr="0002754E" w:rsidRDefault="00FE2496" w:rsidP="00EB6C4F">
      <w:pPr>
        <w:pStyle w:val="ListParagraph"/>
        <w:numPr>
          <w:ilvl w:val="0"/>
          <w:numId w:val="36"/>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EB6C4F">
      <w:pPr>
        <w:pStyle w:val="ListParagraph"/>
        <w:numPr>
          <w:ilvl w:val="0"/>
          <w:numId w:val="36"/>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EB6C4F">
      <w:pPr>
        <w:pStyle w:val="ListParagraph"/>
        <w:numPr>
          <w:ilvl w:val="0"/>
          <w:numId w:val="36"/>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121106"/>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EB6C4F">
      <w:pPr>
        <w:pStyle w:val="ListParagraph"/>
        <w:numPr>
          <w:ilvl w:val="0"/>
          <w:numId w:val="38"/>
        </w:numPr>
        <w:rPr>
          <w:lang w:val="en-CA"/>
        </w:rPr>
      </w:pPr>
      <w:r w:rsidRPr="0002754E">
        <w:rPr>
          <w:lang w:val="en-CA"/>
        </w:rPr>
        <w:t>Orientation for new employees in the Federal Government</w:t>
      </w:r>
    </w:p>
    <w:p w14:paraId="52697178" w14:textId="77777777" w:rsidR="00E54170" w:rsidRPr="0002754E" w:rsidRDefault="00E54170" w:rsidP="00EB6C4F">
      <w:pPr>
        <w:pStyle w:val="ListParagraph"/>
        <w:numPr>
          <w:ilvl w:val="0"/>
          <w:numId w:val="38"/>
        </w:numPr>
        <w:rPr>
          <w:lang w:val="en-CA"/>
        </w:rPr>
      </w:pPr>
      <w:r w:rsidRPr="0002754E">
        <w:rPr>
          <w:lang w:val="en-CA"/>
        </w:rPr>
        <w:t>Employee health &amp; wellness as well as disability &amp; inclusion</w:t>
      </w:r>
    </w:p>
    <w:p w14:paraId="3232F6E4" w14:textId="77777777" w:rsidR="00E54170" w:rsidRPr="0002754E" w:rsidRDefault="00E54170" w:rsidP="00EB6C4F">
      <w:pPr>
        <w:pStyle w:val="ListParagraph"/>
        <w:numPr>
          <w:ilvl w:val="0"/>
          <w:numId w:val="38"/>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EB6C4F">
      <w:pPr>
        <w:pStyle w:val="ListParagraph"/>
        <w:numPr>
          <w:ilvl w:val="0"/>
          <w:numId w:val="38"/>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121107"/>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EB6C4F">
      <w:pPr>
        <w:pStyle w:val="ListParagraph"/>
        <w:numPr>
          <w:ilvl w:val="0"/>
          <w:numId w:val="39"/>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EB6C4F">
      <w:pPr>
        <w:pStyle w:val="ListParagraph"/>
        <w:numPr>
          <w:ilvl w:val="0"/>
          <w:numId w:val="39"/>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121108"/>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C95B7C">
      <w:pPr>
        <w:pStyle w:val="ListParagraph"/>
        <w:numPr>
          <w:ilvl w:val="0"/>
          <w:numId w:val="42"/>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C95B7C">
      <w:pPr>
        <w:pStyle w:val="ListParagraph"/>
        <w:numPr>
          <w:ilvl w:val="0"/>
          <w:numId w:val="42"/>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C95B7C">
      <w:pPr>
        <w:pStyle w:val="ListParagraph"/>
        <w:numPr>
          <w:ilvl w:val="0"/>
          <w:numId w:val="42"/>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24DFB086" w:rsidR="00404479" w:rsidRPr="0002754E" w:rsidRDefault="00404479" w:rsidP="009B3B77">
      <w:pPr>
        <w:pStyle w:val="Heading1"/>
        <w:rPr>
          <w:lang w:val="en-CA"/>
        </w:rPr>
      </w:pPr>
      <w:bookmarkStart w:id="36" w:name="_Toc137121109"/>
      <w:r w:rsidRPr="0002754E">
        <w:rPr>
          <w:lang w:val="en-CA"/>
        </w:rPr>
        <w:lastRenderedPageBreak/>
        <w:t>CHRISTIANE BRITO UHEREK (SHE/THEY)</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636035">
      <w:pPr>
        <w:pStyle w:val="ListParagraph"/>
        <w:numPr>
          <w:ilvl w:val="0"/>
          <w:numId w:val="43"/>
        </w:numPr>
        <w:rPr>
          <w:lang w:val="en-CA"/>
        </w:rPr>
      </w:pPr>
      <w:r w:rsidRPr="0002754E">
        <w:rPr>
          <w:lang w:val="en-CA"/>
        </w:rPr>
        <w:t>Working as a New Government Employee</w:t>
      </w:r>
    </w:p>
    <w:p w14:paraId="7AF8F9A5" w14:textId="3F62DD59" w:rsidR="00404479" w:rsidRPr="0002754E" w:rsidRDefault="00404479" w:rsidP="00636035">
      <w:pPr>
        <w:pStyle w:val="ListParagraph"/>
        <w:numPr>
          <w:ilvl w:val="0"/>
          <w:numId w:val="43"/>
        </w:numPr>
        <w:rPr>
          <w:lang w:val="en-CA"/>
        </w:rPr>
      </w:pPr>
      <w:r w:rsidRPr="0002754E">
        <w:rPr>
          <w:lang w:val="en-CA"/>
        </w:rPr>
        <w:t xml:space="preserve">Networking and Career Path and Development </w:t>
      </w:r>
    </w:p>
    <w:p w14:paraId="0ACDFFF2" w14:textId="77777777" w:rsidR="00404479" w:rsidRPr="0002754E" w:rsidRDefault="00404479" w:rsidP="00636035">
      <w:pPr>
        <w:pStyle w:val="ListParagraph"/>
        <w:numPr>
          <w:ilvl w:val="0"/>
          <w:numId w:val="43"/>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636035">
      <w:pPr>
        <w:pStyle w:val="ListParagraph"/>
        <w:numPr>
          <w:ilvl w:val="0"/>
          <w:numId w:val="43"/>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636035">
      <w:pPr>
        <w:pStyle w:val="ListParagraph"/>
        <w:numPr>
          <w:ilvl w:val="0"/>
          <w:numId w:val="43"/>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Pr="0002754E" w:rsidRDefault="0019189C" w:rsidP="009B3B77">
      <w:pPr>
        <w:pStyle w:val="Heading1"/>
        <w:rPr>
          <w:lang w:val="en-CA"/>
        </w:rPr>
      </w:pPr>
      <w:bookmarkStart w:id="38" w:name="_Toc104465203"/>
      <w:bookmarkStart w:id="39" w:name="_Toc104465322"/>
      <w:bookmarkStart w:id="40" w:name="_Toc137121110"/>
      <w:bookmarkEnd w:id="37"/>
      <w:r w:rsidRPr="0002754E">
        <w:rPr>
          <w:lang w:val="en-CA"/>
        </w:rPr>
        <w:lastRenderedPageBreak/>
        <w:t>DANIEL PATTERSON (HE/HIM)</w:t>
      </w:r>
      <w:bookmarkEnd w:id="40"/>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8C3BDC">
      <w:pPr>
        <w:pStyle w:val="ListParagraph"/>
        <w:numPr>
          <w:ilvl w:val="0"/>
          <w:numId w:val="44"/>
        </w:numPr>
        <w:rPr>
          <w:lang w:val="en-CA"/>
        </w:rPr>
      </w:pPr>
      <w:r w:rsidRPr="0002754E">
        <w:rPr>
          <w:lang w:val="en-CA"/>
        </w:rPr>
        <w:t xml:space="preserve">Accessibility, navigating work with your disability. </w:t>
      </w:r>
    </w:p>
    <w:p w14:paraId="444EEDE8" w14:textId="6F114A0E" w:rsidR="0019189C" w:rsidRPr="0002754E" w:rsidRDefault="0019189C" w:rsidP="008C3BDC">
      <w:pPr>
        <w:pStyle w:val="ListParagraph"/>
        <w:numPr>
          <w:ilvl w:val="0"/>
          <w:numId w:val="44"/>
        </w:numPr>
        <w:rPr>
          <w:lang w:val="en-CA"/>
        </w:rPr>
      </w:pPr>
      <w:r w:rsidRPr="0002754E">
        <w:rPr>
          <w:lang w:val="en-CA"/>
        </w:rPr>
        <w:t>Feeling included (or excluded) on the job.</w:t>
      </w:r>
    </w:p>
    <w:p w14:paraId="58CD36AB" w14:textId="0F08220E" w:rsidR="0019189C" w:rsidRPr="0002754E" w:rsidRDefault="0019189C" w:rsidP="008C3BDC">
      <w:pPr>
        <w:pStyle w:val="ListParagraph"/>
        <w:numPr>
          <w:ilvl w:val="0"/>
          <w:numId w:val="44"/>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5"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Hlk135404895"/>
      <w:bookmarkStart w:id="44" w:name="_Toc137121111"/>
      <w:r w:rsidRPr="0002754E">
        <w:rPr>
          <w:lang w:val="en-CA"/>
        </w:rPr>
        <w:lastRenderedPageBreak/>
        <w:t>DARRIN ANTLER (HE/HIM)</w:t>
      </w:r>
      <w:bookmarkEnd w:id="44"/>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6">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912EE3">
      <w:pPr>
        <w:pStyle w:val="ListParagraph"/>
        <w:numPr>
          <w:ilvl w:val="0"/>
          <w:numId w:val="46"/>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912EE3">
      <w:pPr>
        <w:pStyle w:val="ListParagraph"/>
        <w:numPr>
          <w:ilvl w:val="0"/>
          <w:numId w:val="46"/>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912EE3">
      <w:pPr>
        <w:pStyle w:val="ListParagraph"/>
        <w:numPr>
          <w:ilvl w:val="0"/>
          <w:numId w:val="46"/>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Hlk135901906"/>
      <w:bookmarkStart w:id="50" w:name="_Toc137121112"/>
      <w:bookmarkEnd w:id="43"/>
      <w:bookmarkEnd w:id="46"/>
      <w:r w:rsidRPr="0002754E">
        <w:rPr>
          <w:lang w:val="en-CA"/>
        </w:rPr>
        <w:lastRenderedPageBreak/>
        <w:t>DAVID ALLISON</w:t>
      </w:r>
      <w:r w:rsidR="008E0DD7" w:rsidRPr="0002754E">
        <w:rPr>
          <w:lang w:val="en-CA"/>
        </w:rPr>
        <w:t xml:space="preserve"> (HE/HIM)</w:t>
      </w:r>
      <w:bookmarkEnd w:id="50"/>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7"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56E14">
      <w:pPr>
        <w:pStyle w:val="ListParagraph"/>
        <w:numPr>
          <w:ilvl w:val="0"/>
          <w:numId w:val="48"/>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56E14">
      <w:pPr>
        <w:pStyle w:val="ListParagraph"/>
        <w:numPr>
          <w:ilvl w:val="0"/>
          <w:numId w:val="48"/>
        </w:numPr>
        <w:rPr>
          <w:lang w:val="en-CA"/>
        </w:rPr>
      </w:pPr>
      <w:r w:rsidRPr="0002754E">
        <w:rPr>
          <w:lang w:val="en-CA"/>
        </w:rPr>
        <w:t xml:space="preserve">Innovative and critical thinking </w:t>
      </w:r>
    </w:p>
    <w:p w14:paraId="09B4DBE2" w14:textId="2F3193FC" w:rsidR="008E0DD7" w:rsidRPr="0002754E" w:rsidRDefault="008E0DD7" w:rsidP="00556E14">
      <w:pPr>
        <w:pStyle w:val="ListParagraph"/>
        <w:numPr>
          <w:ilvl w:val="0"/>
          <w:numId w:val="48"/>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8"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Hlk135901980"/>
      <w:bookmarkStart w:id="52" w:name="_Toc137121113"/>
      <w:bookmarkEnd w:id="38"/>
      <w:bookmarkEnd w:id="39"/>
      <w:bookmarkEnd w:id="49"/>
      <w:r w:rsidRPr="0002754E">
        <w:rPr>
          <w:sz w:val="42"/>
          <w:szCs w:val="42"/>
          <w:lang w:val="en-CA"/>
        </w:rPr>
        <w:lastRenderedPageBreak/>
        <w:t>ERICA MORISSETTE</w:t>
      </w:r>
      <w:r w:rsidRPr="0002754E">
        <w:rPr>
          <w:lang w:val="en-CA"/>
        </w:rPr>
        <w:t xml:space="preserve"> (SHE/HER- NON-BINARY)</w:t>
      </w:r>
      <w:bookmarkEnd w:id="52"/>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56E14">
      <w:pPr>
        <w:pStyle w:val="ListParagraph"/>
        <w:numPr>
          <w:ilvl w:val="0"/>
          <w:numId w:val="49"/>
        </w:numPr>
        <w:rPr>
          <w:lang w:val="en-CA"/>
        </w:rPr>
      </w:pPr>
      <w:r w:rsidRPr="0002754E">
        <w:rPr>
          <w:lang w:val="en-CA"/>
        </w:rPr>
        <w:t>Growing your leadership skills</w:t>
      </w:r>
    </w:p>
    <w:p w14:paraId="7C5F795E" w14:textId="77777777" w:rsidR="005A1C31" w:rsidRPr="0002754E" w:rsidRDefault="005A1C31" w:rsidP="00556E14">
      <w:pPr>
        <w:pStyle w:val="ListParagraph"/>
        <w:numPr>
          <w:ilvl w:val="0"/>
          <w:numId w:val="49"/>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56E14">
      <w:pPr>
        <w:pStyle w:val="ListParagraph"/>
        <w:numPr>
          <w:ilvl w:val="0"/>
          <w:numId w:val="49"/>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0"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D1EEE57" w:rsidR="008707E3" w:rsidRPr="0002754E" w:rsidRDefault="005A1C31" w:rsidP="009B3B77">
      <w:pPr>
        <w:pStyle w:val="Heading1"/>
        <w:rPr>
          <w:sz w:val="40"/>
          <w:szCs w:val="40"/>
          <w:lang w:val="en-CA"/>
        </w:rPr>
      </w:pPr>
      <w:bookmarkStart w:id="53" w:name="_Toc137121114"/>
      <w:r w:rsidRPr="0002754E">
        <w:rPr>
          <w:lang w:val="en-CA"/>
        </w:rPr>
        <w:lastRenderedPageBreak/>
        <w:t>MULUMBA FALLON</w:t>
      </w:r>
      <w:r w:rsidR="008707E3" w:rsidRPr="0002754E">
        <w:rPr>
          <w:sz w:val="40"/>
          <w:szCs w:val="40"/>
          <w:lang w:val="en-CA"/>
        </w:rPr>
        <w:t xml:space="preserve"> (SHE/HER)</w:t>
      </w:r>
      <w:bookmarkEnd w:id="53"/>
    </w:p>
    <w:bookmarkEnd w:id="51"/>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1"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883A72">
      <w:pPr>
        <w:pStyle w:val="ListParagraph"/>
        <w:numPr>
          <w:ilvl w:val="0"/>
          <w:numId w:val="50"/>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883A72">
      <w:pPr>
        <w:pStyle w:val="ListParagraph"/>
        <w:numPr>
          <w:ilvl w:val="0"/>
          <w:numId w:val="50"/>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883A72">
      <w:pPr>
        <w:pStyle w:val="ListParagraph"/>
        <w:numPr>
          <w:ilvl w:val="0"/>
          <w:numId w:val="50"/>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883A72">
      <w:pPr>
        <w:pStyle w:val="ListParagraph"/>
        <w:numPr>
          <w:ilvl w:val="0"/>
          <w:numId w:val="50"/>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883A72">
      <w:pPr>
        <w:pStyle w:val="ListParagraph"/>
        <w:numPr>
          <w:ilvl w:val="0"/>
          <w:numId w:val="50"/>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883A72">
      <w:pPr>
        <w:pStyle w:val="ListParagraph"/>
        <w:numPr>
          <w:ilvl w:val="0"/>
          <w:numId w:val="50"/>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2"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04465205"/>
      <w:bookmarkStart w:id="55" w:name="_Toc104465334"/>
      <w:bookmarkStart w:id="56" w:name="_Toc137121115"/>
      <w:r w:rsidRPr="0002754E">
        <w:rPr>
          <w:lang w:val="en-CA"/>
        </w:rPr>
        <w:lastRenderedPageBreak/>
        <w:t>GABRIEL DUGUAY (HE/HIM)</w:t>
      </w:r>
      <w:bookmarkEnd w:id="56"/>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E704C2">
      <w:pPr>
        <w:pStyle w:val="ListParagraph"/>
        <w:numPr>
          <w:ilvl w:val="0"/>
          <w:numId w:val="51"/>
        </w:numPr>
        <w:rPr>
          <w:lang w:val="en-CA"/>
        </w:rPr>
      </w:pPr>
      <w:r w:rsidRPr="0002754E">
        <w:rPr>
          <w:lang w:val="en-CA"/>
        </w:rPr>
        <w:t>Planning a career in the public service</w:t>
      </w:r>
    </w:p>
    <w:p w14:paraId="6ACD07C3" w14:textId="77777777" w:rsidR="00B01508" w:rsidRPr="0002754E" w:rsidRDefault="00B01508" w:rsidP="00E704C2">
      <w:pPr>
        <w:pStyle w:val="ListParagraph"/>
        <w:numPr>
          <w:ilvl w:val="0"/>
          <w:numId w:val="51"/>
        </w:numPr>
        <w:rPr>
          <w:lang w:val="en-CA"/>
        </w:rPr>
      </w:pPr>
      <w:r w:rsidRPr="0002754E">
        <w:rPr>
          <w:lang w:val="en-CA"/>
        </w:rPr>
        <w:t>Public Speaking</w:t>
      </w:r>
    </w:p>
    <w:p w14:paraId="7451F245" w14:textId="38925CF8" w:rsidR="00EB011B" w:rsidRPr="0002754E" w:rsidRDefault="00B01508" w:rsidP="00E704C2">
      <w:pPr>
        <w:pStyle w:val="ListParagraph"/>
        <w:numPr>
          <w:ilvl w:val="0"/>
          <w:numId w:val="51"/>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121116"/>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4"/>
      <w:bookmarkEnd w:id="55"/>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4"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705E27">
      <w:pPr>
        <w:pStyle w:val="ListParagraph"/>
        <w:numPr>
          <w:ilvl w:val="0"/>
          <w:numId w:val="52"/>
        </w:numPr>
        <w:rPr>
          <w:lang w:val="en-CA"/>
        </w:rPr>
      </w:pPr>
      <w:r w:rsidRPr="0002754E">
        <w:rPr>
          <w:lang w:val="en-CA"/>
        </w:rPr>
        <w:t>Onboarding and resources</w:t>
      </w:r>
    </w:p>
    <w:p w14:paraId="0697B1DA" w14:textId="35DB8EC2" w:rsidR="00DD4F18" w:rsidRPr="0002754E" w:rsidRDefault="00E0155F" w:rsidP="00705E27">
      <w:pPr>
        <w:pStyle w:val="ListParagraph"/>
        <w:numPr>
          <w:ilvl w:val="0"/>
          <w:numId w:val="52"/>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705E27">
      <w:pPr>
        <w:pStyle w:val="ListParagraph"/>
        <w:numPr>
          <w:ilvl w:val="0"/>
          <w:numId w:val="52"/>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5"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121117"/>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6"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3F1697">
      <w:pPr>
        <w:pStyle w:val="ListParagraph"/>
        <w:numPr>
          <w:ilvl w:val="0"/>
          <w:numId w:val="53"/>
        </w:numPr>
        <w:rPr>
          <w:lang w:val="en-CA"/>
        </w:rPr>
      </w:pPr>
      <w:r w:rsidRPr="0002754E">
        <w:rPr>
          <w:lang w:val="en-CA"/>
        </w:rPr>
        <w:t>Advocacy, self-advocacy, and public speaking on topics in the disability space</w:t>
      </w:r>
    </w:p>
    <w:p w14:paraId="5DD5633D" w14:textId="1B014A3F" w:rsidR="000B09D8" w:rsidRPr="0002754E" w:rsidRDefault="00B72253" w:rsidP="003F1697">
      <w:pPr>
        <w:pStyle w:val="ListParagraph"/>
        <w:numPr>
          <w:ilvl w:val="0"/>
          <w:numId w:val="53"/>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3F1697">
      <w:pPr>
        <w:pStyle w:val="ListParagraph"/>
        <w:numPr>
          <w:ilvl w:val="0"/>
          <w:numId w:val="53"/>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3F1697">
      <w:pPr>
        <w:pStyle w:val="ListParagraph"/>
        <w:numPr>
          <w:ilvl w:val="0"/>
          <w:numId w:val="53"/>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7"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121118"/>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8"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6B779F">
      <w:pPr>
        <w:pStyle w:val="ListParagraph"/>
        <w:numPr>
          <w:ilvl w:val="0"/>
          <w:numId w:val="54"/>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6B779F">
      <w:pPr>
        <w:pStyle w:val="ListParagraph"/>
        <w:numPr>
          <w:ilvl w:val="0"/>
          <w:numId w:val="54"/>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6B779F">
      <w:pPr>
        <w:pStyle w:val="ListParagraph"/>
        <w:numPr>
          <w:ilvl w:val="0"/>
          <w:numId w:val="54"/>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29"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121119"/>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150D56">
      <w:pPr>
        <w:pStyle w:val="ListParagraph"/>
        <w:numPr>
          <w:ilvl w:val="0"/>
          <w:numId w:val="55"/>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150D56">
      <w:pPr>
        <w:pStyle w:val="ListParagraph"/>
        <w:numPr>
          <w:ilvl w:val="0"/>
          <w:numId w:val="55"/>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150D56">
      <w:pPr>
        <w:pStyle w:val="ListParagraph"/>
        <w:numPr>
          <w:ilvl w:val="0"/>
          <w:numId w:val="55"/>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0"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121120"/>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8C3D48">
      <w:pPr>
        <w:pStyle w:val="ListParagraph"/>
        <w:numPr>
          <w:ilvl w:val="0"/>
          <w:numId w:val="56"/>
        </w:numPr>
        <w:rPr>
          <w:lang w:val="en-CA"/>
        </w:rPr>
      </w:pPr>
      <w:r w:rsidRPr="0002754E">
        <w:rPr>
          <w:lang w:val="en-CA"/>
        </w:rPr>
        <w:t>Organizing &amp; procuring accommodation for employees with disabilities</w:t>
      </w:r>
    </w:p>
    <w:p w14:paraId="7E55029F" w14:textId="23AE7173" w:rsidR="00A04CA3" w:rsidRPr="0002754E" w:rsidRDefault="00A04CA3" w:rsidP="008C3D48">
      <w:pPr>
        <w:pStyle w:val="ListParagraph"/>
        <w:numPr>
          <w:ilvl w:val="0"/>
          <w:numId w:val="56"/>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8C3D48">
      <w:pPr>
        <w:pStyle w:val="ListParagraph"/>
        <w:numPr>
          <w:ilvl w:val="0"/>
          <w:numId w:val="56"/>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2"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121121"/>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3"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39CCD319" w:rsidR="0001632F" w:rsidRPr="0002754E" w:rsidRDefault="001F3FCB" w:rsidP="004C74D2">
      <w:pPr>
        <w:rPr>
          <w:lang w:val="en-CA"/>
        </w:rPr>
      </w:pPr>
      <w:r w:rsidRPr="0002754E">
        <w:rPr>
          <w:lang w:val="en-CA"/>
        </w:rPr>
        <w:t>Senior Advisor, Substance Use and Addictions Program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773548A8" w:rsidR="0001632F" w:rsidRPr="0002754E" w:rsidRDefault="002D2FAA" w:rsidP="004C74D2">
      <w:pPr>
        <w:pStyle w:val="ListParagraph"/>
        <w:numPr>
          <w:ilvl w:val="0"/>
          <w:numId w:val="57"/>
        </w:numPr>
        <w:rPr>
          <w:lang w:val="en-CA"/>
        </w:rPr>
      </w:pPr>
      <w:r w:rsidRPr="0002754E">
        <w:rPr>
          <w:lang w:val="en-CA"/>
        </w:rPr>
        <w:t>The Grants and Contributions process and the delivery of programs, particularly related to drug policy</w:t>
      </w:r>
    </w:p>
    <w:p w14:paraId="25EB33AC" w14:textId="2D999B55" w:rsidR="0001632F" w:rsidRPr="0002754E" w:rsidRDefault="00C400F9" w:rsidP="004C74D2">
      <w:pPr>
        <w:pStyle w:val="ListParagraph"/>
        <w:numPr>
          <w:ilvl w:val="0"/>
          <w:numId w:val="57"/>
        </w:numPr>
        <w:rPr>
          <w:lang w:val="en-CA"/>
        </w:rPr>
      </w:pPr>
      <w:r w:rsidRPr="0002754E">
        <w:rPr>
          <w:lang w:val="en-CA"/>
        </w:rPr>
        <w:t>In policy development and stakeholder relations</w:t>
      </w:r>
    </w:p>
    <w:p w14:paraId="4B2A175D" w14:textId="193F30D2" w:rsidR="0001632F" w:rsidRPr="0002754E" w:rsidRDefault="00C400F9" w:rsidP="004C74D2">
      <w:pPr>
        <w:pStyle w:val="ListParagraph"/>
        <w:numPr>
          <w:ilvl w:val="0"/>
          <w:numId w:val="57"/>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the importance of employee networks in helping to build necessary competencies to reach career </w:t>
      </w:r>
      <w:proofErr w:type="gramStart"/>
      <w:r w:rsidRPr="0002754E">
        <w:rPr>
          <w:lang w:val="en-CA"/>
        </w:rPr>
        <w:t>objectives</w:t>
      </w:r>
      <w:proofErr w:type="gramEnd"/>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4" w:history="1">
        <w:r w:rsidR="00BE6AA9" w:rsidRPr="0002754E">
          <w:rPr>
            <w:rStyle w:val="Hyperlink"/>
            <w:sz w:val="22"/>
            <w:lang w:val="en-CA"/>
          </w:rPr>
          <w:t>kenneth.aquin-abboud@hc-sc.gc.ca</w:t>
        </w:r>
      </w:hyperlink>
    </w:p>
    <w:p w14:paraId="6AB7A485" w14:textId="26CE314A" w:rsidR="009C7B62" w:rsidRPr="0002754E" w:rsidRDefault="00BE6AA9" w:rsidP="004C74D2">
      <w:pPr>
        <w:rPr>
          <w:szCs w:val="24"/>
          <w:lang w:val="en-CA"/>
        </w:rPr>
      </w:pPr>
      <w:r w:rsidRPr="0002754E">
        <w:rPr>
          <w:sz w:val="22"/>
          <w:lang w:val="en-CA"/>
        </w:rPr>
        <w:t>343-549-6037</w:t>
      </w:r>
      <w:r w:rsidR="009C7B62" w:rsidRPr="0002754E">
        <w:rPr>
          <w:szCs w:val="24"/>
          <w:lang w:val="en-CA"/>
        </w:rPr>
        <w:br w:type="page"/>
      </w:r>
    </w:p>
    <w:p w14:paraId="3A1182A7" w14:textId="3FDFE726" w:rsidR="00184177" w:rsidRPr="0002754E" w:rsidRDefault="00184177" w:rsidP="009B3B77">
      <w:pPr>
        <w:pStyle w:val="Heading1"/>
        <w:rPr>
          <w:lang w:val="en-CA"/>
        </w:rPr>
      </w:pPr>
      <w:bookmarkStart w:id="77" w:name="_Hlk136259039"/>
      <w:bookmarkStart w:id="78" w:name="_Toc137121122"/>
      <w:r w:rsidRPr="0002754E">
        <w:rPr>
          <w:lang w:val="en-CA"/>
        </w:rPr>
        <w:lastRenderedPageBreak/>
        <w:t>K</w:t>
      </w:r>
      <w:r w:rsidR="00FD34F3" w:rsidRPr="0002754E">
        <w:rPr>
          <w:lang w:val="en-CA"/>
        </w:rPr>
        <w:t>Y</w:t>
      </w:r>
      <w:r w:rsidRPr="0002754E">
        <w:rPr>
          <w:lang w:val="en-CA"/>
        </w:rPr>
        <w:t>LE ARSENAULT (HE/HIM)</w:t>
      </w:r>
      <w:bookmarkEnd w:id="78"/>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4C74D2">
      <w:pPr>
        <w:pStyle w:val="ListParagraph"/>
        <w:numPr>
          <w:ilvl w:val="0"/>
          <w:numId w:val="58"/>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4C74D2">
      <w:pPr>
        <w:pStyle w:val="ListParagraph"/>
        <w:numPr>
          <w:ilvl w:val="0"/>
          <w:numId w:val="58"/>
        </w:numPr>
        <w:rPr>
          <w:lang w:val="en-CA"/>
        </w:rPr>
      </w:pPr>
      <w:r w:rsidRPr="0002754E">
        <w:rPr>
          <w:lang w:val="en-CA"/>
        </w:rPr>
        <w:t>Identifying strengths and areas of improvement</w:t>
      </w:r>
    </w:p>
    <w:p w14:paraId="7AB49CE8" w14:textId="15A3198F" w:rsidR="000826BE" w:rsidRPr="0002754E" w:rsidRDefault="000826BE" w:rsidP="004C74D2">
      <w:pPr>
        <w:pStyle w:val="ListParagraph"/>
        <w:numPr>
          <w:ilvl w:val="0"/>
          <w:numId w:val="58"/>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4C74D2">
      <w:pPr>
        <w:pStyle w:val="ListParagraph"/>
        <w:numPr>
          <w:ilvl w:val="0"/>
          <w:numId w:val="58"/>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4C74D2">
      <w:pPr>
        <w:pStyle w:val="ListParagraph"/>
        <w:numPr>
          <w:ilvl w:val="0"/>
          <w:numId w:val="58"/>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6"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79" w:name="_Toc137121123"/>
      <w:bookmarkEnd w:id="77"/>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79"/>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3A172E">
      <w:pPr>
        <w:pStyle w:val="ListParagraph"/>
        <w:numPr>
          <w:ilvl w:val="0"/>
          <w:numId w:val="59"/>
        </w:numPr>
        <w:rPr>
          <w:lang w:val="en-CA"/>
        </w:rPr>
      </w:pPr>
      <w:r w:rsidRPr="0002754E">
        <w:rPr>
          <w:lang w:val="en-CA"/>
        </w:rPr>
        <w:t xml:space="preserve">Working on international issues and employee management  </w:t>
      </w:r>
    </w:p>
    <w:p w14:paraId="2CAA6CD0" w14:textId="77777777" w:rsidR="008708E8" w:rsidRPr="0002754E" w:rsidRDefault="00851275" w:rsidP="003A172E">
      <w:pPr>
        <w:pStyle w:val="ListParagraph"/>
        <w:numPr>
          <w:ilvl w:val="0"/>
          <w:numId w:val="59"/>
        </w:numPr>
        <w:rPr>
          <w:lang w:val="en-CA"/>
        </w:rPr>
      </w:pPr>
      <w:r w:rsidRPr="0002754E">
        <w:rPr>
          <w:lang w:val="en-CA"/>
        </w:rPr>
        <w:t>Accessing accommodations</w:t>
      </w:r>
    </w:p>
    <w:p w14:paraId="713E133F" w14:textId="3973DB22" w:rsidR="008708E8" w:rsidRPr="0002754E" w:rsidRDefault="008708E8" w:rsidP="003A172E">
      <w:pPr>
        <w:pStyle w:val="ListParagraph"/>
        <w:numPr>
          <w:ilvl w:val="0"/>
          <w:numId w:val="59"/>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38"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0" w:name="_Toc137121124"/>
      <w:r w:rsidRPr="0002754E">
        <w:rPr>
          <w:lang w:val="en-CA"/>
        </w:rPr>
        <w:lastRenderedPageBreak/>
        <w:t>L</w:t>
      </w:r>
      <w:r w:rsidR="00A36212" w:rsidRPr="0002754E">
        <w:rPr>
          <w:lang w:val="en-CA"/>
        </w:rPr>
        <w:t>AUREN SAPIC (SHE/HER)</w:t>
      </w:r>
      <w:bookmarkEnd w:id="80"/>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0F1651">
      <w:pPr>
        <w:pStyle w:val="ListParagraph"/>
        <w:numPr>
          <w:ilvl w:val="0"/>
          <w:numId w:val="60"/>
        </w:numPr>
        <w:rPr>
          <w:b/>
          <w:lang w:val="en-CA"/>
        </w:rPr>
      </w:pPr>
      <w:r w:rsidRPr="0002754E">
        <w:rPr>
          <w:lang w:val="en-CA"/>
        </w:rPr>
        <w:t>Law</w:t>
      </w:r>
    </w:p>
    <w:p w14:paraId="0EEAD237" w14:textId="3431C822" w:rsidR="00A36212" w:rsidRPr="0002754E" w:rsidRDefault="00A36212" w:rsidP="000F1651">
      <w:pPr>
        <w:pStyle w:val="ListParagraph"/>
        <w:numPr>
          <w:ilvl w:val="0"/>
          <w:numId w:val="60"/>
        </w:numPr>
        <w:rPr>
          <w:b/>
          <w:lang w:val="en-CA"/>
        </w:rPr>
      </w:pPr>
      <w:r w:rsidRPr="0002754E">
        <w:rPr>
          <w:lang w:val="en-CA"/>
        </w:rPr>
        <w:t>Negotiating your disability at work.</w:t>
      </w:r>
    </w:p>
    <w:p w14:paraId="5AD7F2C7" w14:textId="58F60DD1" w:rsidR="00A36212" w:rsidRPr="0002754E" w:rsidRDefault="00A36212" w:rsidP="000F1651">
      <w:pPr>
        <w:pStyle w:val="ListParagraph"/>
        <w:numPr>
          <w:ilvl w:val="0"/>
          <w:numId w:val="60"/>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1554C2F7" w:rsidR="009C7B62" w:rsidRPr="0002754E" w:rsidRDefault="00A36212" w:rsidP="000F1651">
      <w:pPr>
        <w:rPr>
          <w:lang w:val="en-CA"/>
        </w:rPr>
      </w:pPr>
      <w:r w:rsidRPr="0002754E">
        <w:rPr>
          <w:rStyle w:val="Hyperlink"/>
          <w:lang w:val="en-CA"/>
        </w:rPr>
        <w:t>lauren.sapic@ppsc-sppc.gc.ca</w:t>
      </w:r>
      <w:r w:rsidRPr="0002754E">
        <w:rPr>
          <w:lang w:val="en-CA"/>
        </w:rPr>
        <w:t xml:space="preserve"> / </w:t>
      </w:r>
      <w:hyperlink r:id="rId40"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1" w:name="_Toc137121125"/>
      <w:r w:rsidRPr="0002754E">
        <w:rPr>
          <w:lang w:val="en-CA"/>
        </w:rPr>
        <w:lastRenderedPageBreak/>
        <w:t>LEE GRENON (HE/HIM)</w:t>
      </w:r>
      <w:bookmarkEnd w:id="81"/>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1"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41221F">
      <w:pPr>
        <w:pStyle w:val="ListParagraph"/>
        <w:numPr>
          <w:ilvl w:val="0"/>
          <w:numId w:val="61"/>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41221F">
      <w:pPr>
        <w:pStyle w:val="ListParagraph"/>
        <w:numPr>
          <w:ilvl w:val="0"/>
          <w:numId w:val="61"/>
        </w:numPr>
        <w:spacing w:after="0"/>
        <w:rPr>
          <w:lang w:val="en-CA"/>
        </w:rPr>
      </w:pPr>
      <w:r w:rsidRPr="0002754E">
        <w:rPr>
          <w:lang w:val="en-CA"/>
        </w:rPr>
        <w:t>Managing projects, and effectively working with people</w:t>
      </w:r>
    </w:p>
    <w:p w14:paraId="5D715E19" w14:textId="191E545F" w:rsidR="00124F84" w:rsidRPr="0002754E" w:rsidRDefault="00124F84" w:rsidP="0041221F">
      <w:pPr>
        <w:pStyle w:val="ListParagraph"/>
        <w:numPr>
          <w:ilvl w:val="0"/>
          <w:numId w:val="61"/>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2"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2" w:name="_Toc137121126"/>
      <w:r w:rsidRPr="0002754E">
        <w:rPr>
          <w:lang w:val="en-CA"/>
        </w:rPr>
        <w:lastRenderedPageBreak/>
        <w:t>LOTHLORIEN FARLEY</w:t>
      </w:r>
      <w:r w:rsidRPr="0002754E">
        <w:rPr>
          <w:sz w:val="40"/>
          <w:szCs w:val="40"/>
          <w:lang w:val="en-CA"/>
        </w:rPr>
        <w:t xml:space="preserve"> (SHE/HER)</w:t>
      </w:r>
      <w:bookmarkEnd w:id="82"/>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3E1700">
      <w:pPr>
        <w:pStyle w:val="ListParagraph"/>
        <w:numPr>
          <w:ilvl w:val="0"/>
          <w:numId w:val="62"/>
        </w:numPr>
        <w:spacing w:after="0"/>
        <w:rPr>
          <w:lang w:val="en-CA"/>
        </w:rPr>
      </w:pPr>
      <w:r w:rsidRPr="0002754E">
        <w:rPr>
          <w:lang w:val="en-CA"/>
        </w:rPr>
        <w:t>Maritime program management and maritime domain awareness</w:t>
      </w:r>
    </w:p>
    <w:p w14:paraId="74D39080" w14:textId="118BF801" w:rsidR="005E1ACD" w:rsidRPr="0002754E" w:rsidRDefault="005E1ACD" w:rsidP="003E1700">
      <w:pPr>
        <w:pStyle w:val="ListParagraph"/>
        <w:numPr>
          <w:ilvl w:val="0"/>
          <w:numId w:val="62"/>
        </w:numPr>
        <w:spacing w:after="0"/>
        <w:rPr>
          <w:lang w:val="en-CA"/>
        </w:rPr>
      </w:pPr>
      <w:r w:rsidRPr="0002754E">
        <w:rPr>
          <w:lang w:val="en-CA"/>
        </w:rPr>
        <w:t>Accessibility adaptation in operational environments</w:t>
      </w:r>
    </w:p>
    <w:p w14:paraId="7E51AC96" w14:textId="5BC702AA" w:rsidR="005E1ACD" w:rsidRPr="0002754E" w:rsidRDefault="005E1ACD" w:rsidP="003E1700">
      <w:pPr>
        <w:pStyle w:val="ListParagraph"/>
        <w:numPr>
          <w:ilvl w:val="0"/>
          <w:numId w:val="62"/>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3"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3" w:name="_Toc137121127"/>
      <w:r w:rsidRPr="0002754E">
        <w:rPr>
          <w:lang w:val="en-CA"/>
        </w:rPr>
        <w:lastRenderedPageBreak/>
        <w:t>MARTIN ANDERSON</w:t>
      </w:r>
      <w:r w:rsidRPr="0002754E">
        <w:rPr>
          <w:sz w:val="40"/>
          <w:szCs w:val="40"/>
          <w:lang w:val="en-CA"/>
        </w:rPr>
        <w:t xml:space="preserve"> (HE/HIM)</w:t>
      </w:r>
      <w:bookmarkEnd w:id="83"/>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D0639D">
      <w:pPr>
        <w:pStyle w:val="ListParagraph"/>
        <w:numPr>
          <w:ilvl w:val="0"/>
          <w:numId w:val="63"/>
        </w:numPr>
        <w:spacing w:after="0"/>
        <w:rPr>
          <w:lang w:val="en-CA"/>
        </w:rPr>
      </w:pPr>
      <w:r w:rsidRPr="0002754E">
        <w:rPr>
          <w:lang w:val="en-CA"/>
        </w:rPr>
        <w:t>Constitutional law</w:t>
      </w:r>
    </w:p>
    <w:p w14:paraId="6D668C0C" w14:textId="1134A3ED" w:rsidR="0044202C" w:rsidRPr="0002754E" w:rsidRDefault="0044202C" w:rsidP="00D0639D">
      <w:pPr>
        <w:pStyle w:val="ListParagraph"/>
        <w:numPr>
          <w:ilvl w:val="0"/>
          <w:numId w:val="63"/>
        </w:numPr>
        <w:spacing w:after="0"/>
        <w:rPr>
          <w:lang w:val="en-CA"/>
        </w:rPr>
      </w:pPr>
      <w:r w:rsidRPr="0002754E">
        <w:rPr>
          <w:lang w:val="en-CA"/>
        </w:rPr>
        <w:t>Immigration law</w:t>
      </w:r>
    </w:p>
    <w:p w14:paraId="23642212" w14:textId="45CFEDC5" w:rsidR="0044202C" w:rsidRPr="0002754E" w:rsidRDefault="0044202C" w:rsidP="00D0639D">
      <w:pPr>
        <w:pStyle w:val="ListParagraph"/>
        <w:numPr>
          <w:ilvl w:val="0"/>
          <w:numId w:val="63"/>
        </w:numPr>
        <w:spacing w:after="0"/>
        <w:rPr>
          <w:lang w:val="en-CA"/>
        </w:rPr>
      </w:pPr>
      <w:r w:rsidRPr="0002754E">
        <w:rPr>
          <w:lang w:val="en-CA"/>
        </w:rPr>
        <w:t>Administrative law</w:t>
      </w:r>
    </w:p>
    <w:p w14:paraId="6659BC08" w14:textId="1C30AC11" w:rsidR="0044202C" w:rsidRPr="0002754E" w:rsidRDefault="0044202C" w:rsidP="00D0639D">
      <w:pPr>
        <w:pStyle w:val="ListParagraph"/>
        <w:numPr>
          <w:ilvl w:val="0"/>
          <w:numId w:val="63"/>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4"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4" w:name="_Toc137121128"/>
      <w:r w:rsidRPr="0002754E">
        <w:rPr>
          <w:lang w:val="en-CA"/>
        </w:rPr>
        <w:lastRenderedPageBreak/>
        <w:t>M</w:t>
      </w:r>
      <w:r w:rsidR="00696905" w:rsidRPr="0002754E">
        <w:rPr>
          <w:lang w:val="en-CA"/>
        </w:rPr>
        <w:t>ARYAM SHAHEEN</w:t>
      </w:r>
      <w:r w:rsidR="0013406E" w:rsidRPr="0002754E">
        <w:rPr>
          <w:lang w:val="en-CA"/>
        </w:rPr>
        <w:t xml:space="preserve"> (SHE/HER)</w:t>
      </w:r>
      <w:bookmarkEnd w:id="84"/>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5"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6439EA">
      <w:pPr>
        <w:pStyle w:val="ListParagraph"/>
        <w:numPr>
          <w:ilvl w:val="0"/>
          <w:numId w:val="64"/>
        </w:numPr>
        <w:spacing w:after="0"/>
        <w:rPr>
          <w:lang w:val="en-CA"/>
        </w:rPr>
      </w:pPr>
      <w:r w:rsidRPr="0002754E">
        <w:rPr>
          <w:lang w:val="en-CA"/>
        </w:rPr>
        <w:t>Leadership/soft skills</w:t>
      </w:r>
    </w:p>
    <w:p w14:paraId="1A6340CD" w14:textId="0B0A7D00" w:rsidR="0013406E" w:rsidRPr="0002754E" w:rsidRDefault="00696905" w:rsidP="006439EA">
      <w:pPr>
        <w:pStyle w:val="ListParagraph"/>
        <w:numPr>
          <w:ilvl w:val="0"/>
          <w:numId w:val="64"/>
        </w:numPr>
        <w:spacing w:after="0"/>
        <w:rPr>
          <w:lang w:val="en-CA"/>
        </w:rPr>
      </w:pPr>
      <w:r w:rsidRPr="0002754E">
        <w:rPr>
          <w:lang w:val="en-CA"/>
        </w:rPr>
        <w:t>Building meaningful work connections</w:t>
      </w:r>
    </w:p>
    <w:p w14:paraId="6CB9BAC8" w14:textId="7B8040C2" w:rsidR="0013406E" w:rsidRPr="0002754E" w:rsidRDefault="00696905" w:rsidP="006439EA">
      <w:pPr>
        <w:pStyle w:val="ListParagraph"/>
        <w:numPr>
          <w:ilvl w:val="0"/>
          <w:numId w:val="64"/>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6"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5" w:name="_Toc137121129"/>
      <w:r w:rsidRPr="0002754E">
        <w:rPr>
          <w:lang w:val="en-CA"/>
        </w:rPr>
        <w:lastRenderedPageBreak/>
        <w:t>MARYROSE RODGER (SHE/HER)</w:t>
      </w:r>
      <w:bookmarkEnd w:id="85"/>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7"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02754E" w:rsidRDefault="003D5746" w:rsidP="007467E9">
      <w:pPr>
        <w:pStyle w:val="ListParagraph"/>
        <w:numPr>
          <w:ilvl w:val="0"/>
          <w:numId w:val="65"/>
        </w:numPr>
        <w:spacing w:after="0"/>
        <w:rPr>
          <w:lang w:val="en-CA"/>
        </w:rPr>
      </w:pPr>
      <w:r w:rsidRPr="0002754E">
        <w:rPr>
          <w:lang w:val="en-CA"/>
        </w:rPr>
        <w:t>Digital transformation / change management / project management</w:t>
      </w:r>
    </w:p>
    <w:p w14:paraId="35C4441E" w14:textId="344C621A" w:rsidR="003D5746" w:rsidRPr="0002754E" w:rsidRDefault="003D5746" w:rsidP="007467E9">
      <w:pPr>
        <w:pStyle w:val="ListParagraph"/>
        <w:numPr>
          <w:ilvl w:val="0"/>
          <w:numId w:val="65"/>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7467E9">
      <w:pPr>
        <w:pStyle w:val="ListParagraph"/>
        <w:numPr>
          <w:ilvl w:val="0"/>
          <w:numId w:val="65"/>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6"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7" w:name="_Hlk136263281"/>
      <w:bookmarkEnd w:id="86"/>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8" w:name="_Toc137121130"/>
      <w:bookmarkEnd w:id="87"/>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8"/>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48">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89" w:name="_Hlk136264760"/>
      <w:bookmarkStart w:id="90" w:name="_Hlk136264778"/>
      <w:r w:rsidRPr="0002754E">
        <w:rPr>
          <w:lang w:val="en-CA"/>
        </w:rPr>
        <w:t xml:space="preserve">Junior </w:t>
      </w:r>
      <w:r w:rsidR="000B08D9" w:rsidRPr="0002754E">
        <w:rPr>
          <w:lang w:val="en-CA"/>
        </w:rPr>
        <w:t>Human Resources Advisor for the Accessibility Secretariat</w:t>
      </w:r>
    </w:p>
    <w:bookmarkEnd w:id="89"/>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0"/>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005AA9">
      <w:pPr>
        <w:pStyle w:val="ListParagraph"/>
        <w:numPr>
          <w:ilvl w:val="0"/>
          <w:numId w:val="66"/>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005AA9">
      <w:pPr>
        <w:pStyle w:val="ListParagraph"/>
        <w:numPr>
          <w:ilvl w:val="0"/>
          <w:numId w:val="66"/>
        </w:numPr>
        <w:spacing w:after="0"/>
        <w:rPr>
          <w:lang w:val="en-CA"/>
        </w:rPr>
      </w:pPr>
      <w:r w:rsidRPr="0002754E">
        <w:rPr>
          <w:lang w:val="en-CA"/>
        </w:rPr>
        <w:t>How to equip yourself for work as a neurodivergent person</w:t>
      </w:r>
    </w:p>
    <w:p w14:paraId="10D84BB8" w14:textId="0F9A5250" w:rsidR="00AE1A7D" w:rsidRPr="0002754E" w:rsidRDefault="00AE1A7D" w:rsidP="00005AA9">
      <w:pPr>
        <w:pStyle w:val="ListParagraph"/>
        <w:numPr>
          <w:ilvl w:val="0"/>
          <w:numId w:val="66"/>
        </w:numPr>
        <w:spacing w:after="0"/>
        <w:rPr>
          <w:lang w:val="en-CA"/>
        </w:rPr>
      </w:pPr>
      <w:r w:rsidRPr="0002754E">
        <w:rPr>
          <w:lang w:val="en-CA"/>
        </w:rPr>
        <w:t>How to network in government as a neurodivergent person</w:t>
      </w:r>
    </w:p>
    <w:p w14:paraId="7A105040" w14:textId="6AA4C89D" w:rsidR="00AE1A7D" w:rsidRPr="0002754E" w:rsidRDefault="00AE1A7D" w:rsidP="00005AA9">
      <w:pPr>
        <w:pStyle w:val="ListParagraph"/>
        <w:numPr>
          <w:ilvl w:val="0"/>
          <w:numId w:val="66"/>
        </w:numPr>
        <w:spacing w:after="0"/>
        <w:rPr>
          <w:lang w:val="en-CA"/>
        </w:rPr>
      </w:pPr>
      <w:r w:rsidRPr="0002754E">
        <w:rPr>
          <w:lang w:val="en-CA"/>
        </w:rPr>
        <w:t>How to navigate the public service as a disabled and trans employee</w:t>
      </w:r>
    </w:p>
    <w:p w14:paraId="7E4E6A40" w14:textId="52FF1C87" w:rsidR="00AE1A7D" w:rsidRPr="0002754E" w:rsidRDefault="00AE1A7D" w:rsidP="00005AA9">
      <w:pPr>
        <w:pStyle w:val="ListParagraph"/>
        <w:numPr>
          <w:ilvl w:val="0"/>
          <w:numId w:val="66"/>
        </w:numPr>
        <w:spacing w:after="0"/>
        <w:rPr>
          <w:lang w:val="en-CA"/>
        </w:rPr>
      </w:pPr>
      <w:r w:rsidRPr="0002754E">
        <w:rPr>
          <w:lang w:val="en-CA"/>
        </w:rPr>
        <w:t>Autism and public service work</w:t>
      </w:r>
    </w:p>
    <w:p w14:paraId="28217D73" w14:textId="7DED67A9" w:rsidR="00526C97" w:rsidRPr="0002754E" w:rsidRDefault="00AE1A7D" w:rsidP="00005AA9">
      <w:pPr>
        <w:pStyle w:val="ListParagraph"/>
        <w:numPr>
          <w:ilvl w:val="0"/>
          <w:numId w:val="66"/>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49"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1" w:name="_Toc137121131"/>
      <w:r w:rsidRPr="0002754E">
        <w:rPr>
          <w:lang w:val="en-CA"/>
        </w:rPr>
        <w:lastRenderedPageBreak/>
        <w:t>MEIKA NOONAN(SHE/HER)</w:t>
      </w:r>
      <w:bookmarkEnd w:id="91"/>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94385D">
      <w:pPr>
        <w:pStyle w:val="ListParagraph"/>
        <w:numPr>
          <w:ilvl w:val="0"/>
          <w:numId w:val="67"/>
        </w:numPr>
        <w:spacing w:after="0"/>
        <w:rPr>
          <w:lang w:val="en-CA"/>
        </w:rPr>
      </w:pPr>
      <w:r w:rsidRPr="0002754E">
        <w:rPr>
          <w:lang w:val="en-CA"/>
        </w:rPr>
        <w:t>Navigating the Government of Canada as a new employee/ networking</w:t>
      </w:r>
    </w:p>
    <w:p w14:paraId="2D0046D3" w14:textId="77777777" w:rsidR="00056B5D" w:rsidRPr="0002754E" w:rsidRDefault="00056B5D" w:rsidP="0094385D">
      <w:pPr>
        <w:pStyle w:val="ListParagraph"/>
        <w:numPr>
          <w:ilvl w:val="0"/>
          <w:numId w:val="67"/>
        </w:numPr>
        <w:spacing w:after="0"/>
        <w:rPr>
          <w:lang w:val="en-CA"/>
        </w:rPr>
      </w:pPr>
      <w:r w:rsidRPr="0002754E">
        <w:rPr>
          <w:lang w:val="en-CA"/>
        </w:rPr>
        <w:t>Phone and customer service skills</w:t>
      </w:r>
    </w:p>
    <w:p w14:paraId="61C9DBB1" w14:textId="6EFA8E4E" w:rsidR="00056B5D" w:rsidRPr="0002754E" w:rsidRDefault="00056B5D" w:rsidP="0094385D">
      <w:pPr>
        <w:pStyle w:val="ListParagraph"/>
        <w:numPr>
          <w:ilvl w:val="0"/>
          <w:numId w:val="67"/>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0"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2" w:name="_Toc137121132"/>
      <w:r w:rsidRPr="0002754E">
        <w:rPr>
          <w:lang w:val="en-CA"/>
        </w:rPr>
        <w:lastRenderedPageBreak/>
        <w:t>MERCEDES MUELLER (SHE/HER</w:t>
      </w:r>
      <w:r w:rsidR="0080727C" w:rsidRPr="0002754E">
        <w:rPr>
          <w:lang w:val="en-CA"/>
        </w:rPr>
        <w:t>)</w:t>
      </w:r>
      <w:bookmarkEnd w:id="92"/>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1"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D434EC">
      <w:pPr>
        <w:pStyle w:val="ListParagraph"/>
        <w:numPr>
          <w:ilvl w:val="0"/>
          <w:numId w:val="68"/>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D434EC">
      <w:pPr>
        <w:pStyle w:val="ListParagraph"/>
        <w:numPr>
          <w:ilvl w:val="0"/>
          <w:numId w:val="68"/>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D434EC">
      <w:pPr>
        <w:pStyle w:val="ListParagraph"/>
        <w:numPr>
          <w:ilvl w:val="0"/>
          <w:numId w:val="68"/>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2"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3" w:name="_Toc137121133"/>
      <w:r w:rsidRPr="0002754E">
        <w:rPr>
          <w:lang w:val="en-CA"/>
        </w:rPr>
        <w:lastRenderedPageBreak/>
        <w:t>MEREDITH RICHMOND</w:t>
      </w:r>
      <w:r w:rsidR="0012469C" w:rsidRPr="0002754E">
        <w:rPr>
          <w:lang w:val="en-CA"/>
        </w:rPr>
        <w:t xml:space="preserve"> (SHE/HER)</w:t>
      </w:r>
      <w:bookmarkEnd w:id="93"/>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3"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D434EC">
      <w:pPr>
        <w:pStyle w:val="ListParagraph"/>
        <w:numPr>
          <w:ilvl w:val="0"/>
          <w:numId w:val="69"/>
        </w:numPr>
        <w:spacing w:after="0"/>
        <w:rPr>
          <w:lang w:val="en-CA"/>
        </w:rPr>
      </w:pPr>
      <w:r w:rsidRPr="0002754E">
        <w:rPr>
          <w:lang w:val="en-CA"/>
        </w:rPr>
        <w:t>Career development</w:t>
      </w:r>
    </w:p>
    <w:p w14:paraId="6AE432A1" w14:textId="77777777" w:rsidR="004F5530" w:rsidRPr="0002754E" w:rsidRDefault="004F5530" w:rsidP="00D434EC">
      <w:pPr>
        <w:pStyle w:val="ListParagraph"/>
        <w:numPr>
          <w:ilvl w:val="0"/>
          <w:numId w:val="69"/>
        </w:numPr>
        <w:spacing w:after="0"/>
        <w:rPr>
          <w:lang w:val="en-CA"/>
        </w:rPr>
      </w:pPr>
      <w:r w:rsidRPr="0002754E">
        <w:rPr>
          <w:lang w:val="en-CA"/>
        </w:rPr>
        <w:t>Leadership development</w:t>
      </w:r>
    </w:p>
    <w:p w14:paraId="3D569766" w14:textId="77777777" w:rsidR="006473C1" w:rsidRPr="0002754E" w:rsidRDefault="004F5530" w:rsidP="00D434EC">
      <w:pPr>
        <w:pStyle w:val="ListParagraph"/>
        <w:numPr>
          <w:ilvl w:val="0"/>
          <w:numId w:val="69"/>
        </w:numPr>
        <w:spacing w:after="0"/>
        <w:rPr>
          <w:lang w:val="en-CA"/>
        </w:rPr>
      </w:pPr>
      <w:r w:rsidRPr="0002754E">
        <w:rPr>
          <w:lang w:val="en-CA"/>
        </w:rPr>
        <w:t>Mental health and wellness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4"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5" w:name="_Hlk136269226"/>
      <w:bookmarkEnd w:id="94"/>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6" w:name="_Hlk136285451"/>
      <w:bookmarkStart w:id="97" w:name="_Toc137121134"/>
      <w:bookmarkEnd w:id="95"/>
      <w:r w:rsidRPr="0002754E">
        <w:rPr>
          <w:lang w:val="en-CA"/>
        </w:rPr>
        <w:lastRenderedPageBreak/>
        <w:t>MICHAEL MOHAMMED</w:t>
      </w:r>
      <w:bookmarkEnd w:id="97"/>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4"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D434EC">
      <w:pPr>
        <w:pStyle w:val="ListParagraph"/>
        <w:numPr>
          <w:ilvl w:val="0"/>
          <w:numId w:val="70"/>
        </w:numPr>
        <w:spacing w:after="0"/>
        <w:rPr>
          <w:lang w:val="en-CA"/>
        </w:rPr>
      </w:pPr>
      <w:r w:rsidRPr="0002754E">
        <w:rPr>
          <w:lang w:val="en-CA"/>
        </w:rPr>
        <w:t>Building a career (with a disability) in science and technology</w:t>
      </w:r>
    </w:p>
    <w:p w14:paraId="5B1E4DF0" w14:textId="6ECFA9FE" w:rsidR="003610ED" w:rsidRPr="0002754E" w:rsidRDefault="003610ED" w:rsidP="00D434EC">
      <w:pPr>
        <w:pStyle w:val="ListParagraph"/>
        <w:numPr>
          <w:ilvl w:val="0"/>
          <w:numId w:val="70"/>
        </w:numPr>
        <w:spacing w:after="0"/>
        <w:rPr>
          <w:lang w:val="en-CA"/>
        </w:rPr>
      </w:pPr>
      <w:r w:rsidRPr="0002754E">
        <w:rPr>
          <w:lang w:val="en-CA"/>
        </w:rPr>
        <w:t>Navigating the public service</w:t>
      </w:r>
    </w:p>
    <w:p w14:paraId="7C754BB6" w14:textId="5288E37F" w:rsidR="003610ED" w:rsidRPr="0002754E" w:rsidRDefault="003610ED" w:rsidP="00D434EC">
      <w:pPr>
        <w:pStyle w:val="ListParagraph"/>
        <w:numPr>
          <w:ilvl w:val="0"/>
          <w:numId w:val="70"/>
        </w:numPr>
        <w:spacing w:after="0"/>
        <w:rPr>
          <w:lang w:val="en-CA"/>
        </w:rPr>
      </w:pPr>
      <w:r w:rsidRPr="0002754E">
        <w:rPr>
          <w:lang w:val="en-CA"/>
        </w:rPr>
        <w:t>Advancing interests versus rights</w:t>
      </w:r>
    </w:p>
    <w:p w14:paraId="6EDBD6D9" w14:textId="6525C71A" w:rsidR="003610ED" w:rsidRPr="0002754E" w:rsidRDefault="003610ED" w:rsidP="00D434EC">
      <w:pPr>
        <w:pStyle w:val="ListParagraph"/>
        <w:numPr>
          <w:ilvl w:val="0"/>
          <w:numId w:val="70"/>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D434EC">
      <w:pPr>
        <w:pStyle w:val="ListParagraph"/>
        <w:numPr>
          <w:ilvl w:val="0"/>
          <w:numId w:val="70"/>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5"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8" w:name="_Hlk136332865"/>
      <w:bookmarkStart w:id="99" w:name="_Toc137121135"/>
      <w:bookmarkEnd w:id="96"/>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9"/>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6"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192470">
      <w:pPr>
        <w:pStyle w:val="ListParagraph"/>
        <w:numPr>
          <w:ilvl w:val="0"/>
          <w:numId w:val="71"/>
        </w:numPr>
        <w:spacing w:after="0"/>
        <w:rPr>
          <w:lang w:val="en-CA"/>
        </w:rPr>
      </w:pPr>
      <w:r w:rsidRPr="0002754E">
        <w:rPr>
          <w:lang w:val="en-CA"/>
        </w:rPr>
        <w:t xml:space="preserve">Remote working </w:t>
      </w:r>
    </w:p>
    <w:p w14:paraId="3789B245" w14:textId="5C7E0F50" w:rsidR="001B2B38" w:rsidRPr="0002754E" w:rsidRDefault="001B2B38" w:rsidP="00192470">
      <w:pPr>
        <w:pStyle w:val="ListParagraph"/>
        <w:numPr>
          <w:ilvl w:val="0"/>
          <w:numId w:val="71"/>
        </w:numPr>
        <w:spacing w:after="0"/>
        <w:rPr>
          <w:lang w:val="en-CA"/>
        </w:rPr>
      </w:pPr>
      <w:r w:rsidRPr="0002754E">
        <w:rPr>
          <w:lang w:val="en-CA"/>
        </w:rPr>
        <w:t>Accessible Testing</w:t>
      </w:r>
    </w:p>
    <w:p w14:paraId="718E32A1" w14:textId="08ED5F87" w:rsidR="001B2B38" w:rsidRPr="0002754E" w:rsidRDefault="001B2B38" w:rsidP="00192470">
      <w:pPr>
        <w:pStyle w:val="ListParagraph"/>
        <w:numPr>
          <w:ilvl w:val="0"/>
          <w:numId w:val="71"/>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7"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0" w:name="_Toc137121136"/>
      <w:bookmarkEnd w:id="98"/>
      <w:r w:rsidRPr="0002754E">
        <w:rPr>
          <w:lang w:val="en-CA"/>
        </w:rPr>
        <w:lastRenderedPageBreak/>
        <w:t>M</w:t>
      </w:r>
      <w:r w:rsidR="0075665D" w:rsidRPr="0002754E">
        <w:rPr>
          <w:lang w:val="en-CA"/>
        </w:rPr>
        <w:t>ICHELLE ADDESA (SHE/HER)</w:t>
      </w:r>
      <w:bookmarkEnd w:id="100"/>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58">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192470">
      <w:pPr>
        <w:pStyle w:val="ListParagraph"/>
        <w:numPr>
          <w:ilvl w:val="0"/>
          <w:numId w:val="72"/>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192470">
      <w:pPr>
        <w:pStyle w:val="ListParagraph"/>
        <w:numPr>
          <w:ilvl w:val="0"/>
          <w:numId w:val="72"/>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192470">
      <w:pPr>
        <w:pStyle w:val="ListParagraph"/>
        <w:numPr>
          <w:ilvl w:val="0"/>
          <w:numId w:val="72"/>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59"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1" w:name="_Toc137121137"/>
      <w:r w:rsidRPr="0002754E">
        <w:rPr>
          <w:lang w:val="en-CA"/>
        </w:rPr>
        <w:lastRenderedPageBreak/>
        <w:t>MYRIAM LAMONTAGNE (SHE/HER)</w:t>
      </w:r>
      <w:bookmarkEnd w:id="101"/>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0"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D50ABB">
      <w:pPr>
        <w:pStyle w:val="ListParagraph"/>
        <w:numPr>
          <w:ilvl w:val="0"/>
          <w:numId w:val="73"/>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D50ABB">
      <w:pPr>
        <w:pStyle w:val="ListParagraph"/>
        <w:numPr>
          <w:ilvl w:val="0"/>
          <w:numId w:val="73"/>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D50ABB">
      <w:pPr>
        <w:pStyle w:val="ListParagraph"/>
        <w:numPr>
          <w:ilvl w:val="0"/>
          <w:numId w:val="73"/>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2"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3" w:name="_Toc137121138"/>
      <w:bookmarkEnd w:id="102"/>
      <w:r w:rsidRPr="0002754E">
        <w:rPr>
          <w:lang w:val="en-CA"/>
        </w:rPr>
        <w:lastRenderedPageBreak/>
        <w:t xml:space="preserve">MYRIAM </w:t>
      </w:r>
      <w:r w:rsidR="00060BE0" w:rsidRPr="0002754E">
        <w:rPr>
          <w:lang w:val="en-CA"/>
        </w:rPr>
        <w:t>REEVES</w:t>
      </w:r>
      <w:r w:rsidRPr="0002754E">
        <w:rPr>
          <w:lang w:val="en-CA"/>
        </w:rPr>
        <w:t xml:space="preserve"> (SHE/HER)</w:t>
      </w:r>
      <w:bookmarkEnd w:id="103"/>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1"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D50ABB">
      <w:pPr>
        <w:pStyle w:val="ListParagraph"/>
        <w:numPr>
          <w:ilvl w:val="0"/>
          <w:numId w:val="75"/>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D50ABB">
      <w:pPr>
        <w:pStyle w:val="ListParagraph"/>
        <w:numPr>
          <w:ilvl w:val="0"/>
          <w:numId w:val="75"/>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D50ABB">
      <w:pPr>
        <w:pStyle w:val="ListParagraph"/>
        <w:numPr>
          <w:ilvl w:val="0"/>
          <w:numId w:val="75"/>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77777777" w:rsidR="00EF4BC3" w:rsidRPr="0002754E" w:rsidRDefault="00EF4BC3" w:rsidP="00D50ABB">
      <w:pPr>
        <w:rPr>
          <w:lang w:val="en-CA"/>
        </w:rPr>
      </w:pPr>
      <w:r w:rsidRPr="0002754E">
        <w:rPr>
          <w:lang w:val="en-CA"/>
        </w:rPr>
        <w:t>Bi-weekly</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2"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4" w:name="_Toc137121139"/>
      <w:r w:rsidRPr="0002754E">
        <w:rPr>
          <w:lang w:val="en-CA"/>
        </w:rPr>
        <w:lastRenderedPageBreak/>
        <w:t>NAN ZHANG (HE, HIM)</w:t>
      </w:r>
      <w:bookmarkEnd w:id="104"/>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3">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5"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5"/>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F84E94">
      <w:pPr>
        <w:pStyle w:val="ListParagraph"/>
        <w:numPr>
          <w:ilvl w:val="0"/>
          <w:numId w:val="76"/>
        </w:numPr>
        <w:spacing w:after="0"/>
        <w:rPr>
          <w:lang w:val="en-CA"/>
        </w:rPr>
      </w:pPr>
      <w:r w:rsidRPr="0002754E">
        <w:rPr>
          <w:lang w:val="en-CA"/>
        </w:rPr>
        <w:t>Being a jack of all trades</w:t>
      </w:r>
    </w:p>
    <w:p w14:paraId="00757ACC" w14:textId="77777777" w:rsidR="00063816" w:rsidRPr="0002754E" w:rsidRDefault="00063816" w:rsidP="00F84E94">
      <w:pPr>
        <w:pStyle w:val="ListParagraph"/>
        <w:numPr>
          <w:ilvl w:val="0"/>
          <w:numId w:val="76"/>
        </w:numPr>
        <w:spacing w:after="0"/>
        <w:rPr>
          <w:lang w:val="en-CA"/>
        </w:rPr>
      </w:pPr>
      <w:r w:rsidRPr="0002754E">
        <w:rPr>
          <w:lang w:val="en-CA"/>
        </w:rPr>
        <w:t>Compensation</w:t>
      </w:r>
    </w:p>
    <w:p w14:paraId="0F1F53B4" w14:textId="0AF3ECC6" w:rsidR="00063816" w:rsidRPr="0002754E" w:rsidRDefault="00063816" w:rsidP="00F84E94">
      <w:pPr>
        <w:pStyle w:val="ListParagraph"/>
        <w:numPr>
          <w:ilvl w:val="0"/>
          <w:numId w:val="76"/>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6"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7" w:name="_Toc137121140"/>
      <w:bookmarkEnd w:id="106"/>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7"/>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4"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F84E94">
      <w:pPr>
        <w:pStyle w:val="ListParagraph"/>
        <w:numPr>
          <w:ilvl w:val="0"/>
          <w:numId w:val="77"/>
        </w:numPr>
        <w:spacing w:after="0"/>
        <w:rPr>
          <w:lang w:val="en-CA"/>
        </w:rPr>
      </w:pPr>
      <w:r w:rsidRPr="0002754E">
        <w:rPr>
          <w:lang w:val="en-CA"/>
        </w:rPr>
        <w:t>How to apply to government jobs</w:t>
      </w:r>
    </w:p>
    <w:p w14:paraId="31B86ABF" w14:textId="28D94513" w:rsidR="00B23337" w:rsidRPr="0002754E" w:rsidRDefault="00750129" w:rsidP="00F84E94">
      <w:pPr>
        <w:pStyle w:val="ListParagraph"/>
        <w:numPr>
          <w:ilvl w:val="0"/>
          <w:numId w:val="77"/>
        </w:numPr>
        <w:spacing w:after="0"/>
        <w:rPr>
          <w:lang w:val="en-CA"/>
        </w:rPr>
      </w:pPr>
      <w:r w:rsidRPr="0002754E">
        <w:rPr>
          <w:lang w:val="en-CA"/>
        </w:rPr>
        <w:t>Excelling in job interviews</w:t>
      </w:r>
    </w:p>
    <w:p w14:paraId="0AE4020C" w14:textId="3AFC718F" w:rsidR="00B23337" w:rsidRPr="0002754E" w:rsidRDefault="00AD549E" w:rsidP="00F84E94">
      <w:pPr>
        <w:pStyle w:val="ListParagraph"/>
        <w:numPr>
          <w:ilvl w:val="0"/>
          <w:numId w:val="77"/>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FCA9D0B" w:rsidR="00741AF5" w:rsidRPr="0002754E" w:rsidRDefault="00000000" w:rsidP="00F84E94">
      <w:pPr>
        <w:rPr>
          <w:sz w:val="22"/>
          <w:lang w:val="en-CA"/>
        </w:rPr>
      </w:pPr>
      <w:hyperlink r:id="rId65" w:history="1">
        <w:r w:rsidR="00741AF5" w:rsidRPr="0002754E">
          <w:rPr>
            <w:rStyle w:val="Hyperlink"/>
            <w:sz w:val="22"/>
            <w:lang w:val="en-CA"/>
          </w:rPr>
          <w:t>nancy.oldford@pwgsc-tpsgc.gc.ca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8" w:name="_Toc137121141"/>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8"/>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6"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ED2605">
      <w:pPr>
        <w:pStyle w:val="ListParagraph"/>
        <w:numPr>
          <w:ilvl w:val="0"/>
          <w:numId w:val="79"/>
        </w:numPr>
        <w:spacing w:after="0"/>
        <w:rPr>
          <w:lang w:val="en-CA"/>
        </w:rPr>
      </w:pPr>
      <w:r w:rsidRPr="0002754E">
        <w:rPr>
          <w:lang w:val="en-CA"/>
        </w:rPr>
        <w:t xml:space="preserve">Technologies </w:t>
      </w:r>
    </w:p>
    <w:p w14:paraId="5BE7F6C7" w14:textId="77777777" w:rsidR="00DA091B" w:rsidRPr="0002754E" w:rsidRDefault="00DA091B" w:rsidP="00ED2605">
      <w:pPr>
        <w:pStyle w:val="ListParagraph"/>
        <w:numPr>
          <w:ilvl w:val="0"/>
          <w:numId w:val="79"/>
        </w:numPr>
        <w:spacing w:after="0"/>
        <w:rPr>
          <w:lang w:val="en-CA"/>
        </w:rPr>
      </w:pPr>
      <w:r w:rsidRPr="0002754E">
        <w:rPr>
          <w:lang w:val="en-CA"/>
        </w:rPr>
        <w:t>Post-secondary advice</w:t>
      </w:r>
    </w:p>
    <w:p w14:paraId="6CF31BAA" w14:textId="7CBAEB1E" w:rsidR="00DA091B" w:rsidRPr="0002754E" w:rsidRDefault="00DA091B" w:rsidP="00ED2605">
      <w:pPr>
        <w:pStyle w:val="ListParagraph"/>
        <w:numPr>
          <w:ilvl w:val="0"/>
          <w:numId w:val="7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7"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09" w:name="_Toc137121142"/>
      <w:r w:rsidRPr="0002754E">
        <w:rPr>
          <w:lang w:val="en-CA"/>
        </w:rPr>
        <w:lastRenderedPageBreak/>
        <w:t>NUBA ILHAN</w:t>
      </w:r>
      <w:bookmarkEnd w:id="109"/>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68"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9D7D5E">
      <w:pPr>
        <w:pStyle w:val="ListParagraph"/>
        <w:numPr>
          <w:ilvl w:val="0"/>
          <w:numId w:val="80"/>
        </w:numPr>
        <w:spacing w:after="0"/>
        <w:rPr>
          <w:lang w:val="en-CA"/>
        </w:rPr>
      </w:pPr>
      <w:r w:rsidRPr="0002754E">
        <w:rPr>
          <w:lang w:val="en-CA"/>
        </w:rPr>
        <w:t>Radio Licensing (Authorization and Compliance)</w:t>
      </w:r>
    </w:p>
    <w:p w14:paraId="00EAEC80" w14:textId="77777777" w:rsidR="00B61005" w:rsidRPr="0002754E" w:rsidRDefault="00B61005" w:rsidP="009D7D5E">
      <w:pPr>
        <w:pStyle w:val="ListParagraph"/>
        <w:numPr>
          <w:ilvl w:val="0"/>
          <w:numId w:val="80"/>
        </w:numPr>
        <w:spacing w:after="0"/>
        <w:rPr>
          <w:lang w:val="en-CA"/>
        </w:rPr>
      </w:pPr>
      <w:r w:rsidRPr="0002754E">
        <w:rPr>
          <w:lang w:val="en-CA"/>
        </w:rPr>
        <w:t>Resume optimization for federal government positions</w:t>
      </w:r>
    </w:p>
    <w:p w14:paraId="3DE86185" w14:textId="4F3A7F7C" w:rsidR="003F46DF" w:rsidRPr="0002754E" w:rsidRDefault="00B61005" w:rsidP="009D7D5E">
      <w:pPr>
        <w:pStyle w:val="ListParagraph"/>
        <w:numPr>
          <w:ilvl w:val="0"/>
          <w:numId w:val="8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69"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0" w:name="_Toc137121143"/>
      <w:r w:rsidRPr="0002754E">
        <w:rPr>
          <w:lang w:val="en-CA"/>
        </w:rPr>
        <w:lastRenderedPageBreak/>
        <w:t>MEGAN OTU (SHE/THEY)</w:t>
      </w:r>
      <w:bookmarkEnd w:id="110"/>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0"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171F67">
      <w:pPr>
        <w:pStyle w:val="ListParagraph"/>
        <w:numPr>
          <w:ilvl w:val="0"/>
          <w:numId w:val="8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171F67">
      <w:pPr>
        <w:pStyle w:val="ListParagraph"/>
        <w:numPr>
          <w:ilvl w:val="0"/>
          <w:numId w:val="8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171F67">
      <w:pPr>
        <w:pStyle w:val="ListParagraph"/>
        <w:numPr>
          <w:ilvl w:val="0"/>
          <w:numId w:val="8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1"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1" w:name="_Toc137121144"/>
      <w:r w:rsidRPr="0002754E">
        <w:rPr>
          <w:lang w:val="en-CA"/>
        </w:rPr>
        <w:lastRenderedPageBreak/>
        <w:t>PAMELA LAHEY</w:t>
      </w:r>
      <w:bookmarkEnd w:id="111"/>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915339">
      <w:pPr>
        <w:pStyle w:val="ListParagraph"/>
        <w:numPr>
          <w:ilvl w:val="0"/>
          <w:numId w:val="82"/>
        </w:numPr>
        <w:spacing w:after="0"/>
        <w:rPr>
          <w:lang w:val="en-CA"/>
        </w:rPr>
      </w:pPr>
      <w:r w:rsidRPr="0002754E">
        <w:rPr>
          <w:lang w:val="en-CA"/>
        </w:rPr>
        <w:t>Mental health</w:t>
      </w:r>
    </w:p>
    <w:p w14:paraId="4774CACA" w14:textId="42798AE3" w:rsidR="00284CB3" w:rsidRPr="0002754E" w:rsidRDefault="00284CB3" w:rsidP="00915339">
      <w:pPr>
        <w:pStyle w:val="ListParagraph"/>
        <w:numPr>
          <w:ilvl w:val="0"/>
          <w:numId w:val="82"/>
        </w:numPr>
        <w:spacing w:after="0"/>
        <w:rPr>
          <w:lang w:val="en-CA"/>
        </w:rPr>
      </w:pPr>
      <w:r w:rsidRPr="0002754E">
        <w:rPr>
          <w:lang w:val="en-CA"/>
        </w:rPr>
        <w:t>Work-related skills: data skills, writing, contracting, presentations</w:t>
      </w:r>
    </w:p>
    <w:p w14:paraId="4F9F61D2" w14:textId="78282493" w:rsidR="00284CB3" w:rsidRPr="0002754E" w:rsidRDefault="00284CB3" w:rsidP="00915339">
      <w:pPr>
        <w:pStyle w:val="ListParagraph"/>
        <w:numPr>
          <w:ilvl w:val="0"/>
          <w:numId w:val="82"/>
        </w:numPr>
        <w:spacing w:after="0"/>
        <w:rPr>
          <w:lang w:val="en-CA"/>
        </w:rPr>
      </w:pPr>
      <w:r w:rsidRPr="0002754E">
        <w:rPr>
          <w:lang w:val="en-CA"/>
        </w:rPr>
        <w:t>Networking</w:t>
      </w:r>
    </w:p>
    <w:p w14:paraId="7D033D74" w14:textId="6A0AF343" w:rsidR="00284CB3" w:rsidRPr="0002754E" w:rsidRDefault="00284CB3" w:rsidP="00915339">
      <w:pPr>
        <w:pStyle w:val="ListParagraph"/>
        <w:numPr>
          <w:ilvl w:val="0"/>
          <w:numId w:val="82"/>
        </w:numPr>
        <w:spacing w:after="0"/>
        <w:rPr>
          <w:lang w:val="en-CA"/>
        </w:rPr>
      </w:pPr>
      <w:r w:rsidRPr="0002754E">
        <w:rPr>
          <w:lang w:val="en-CA"/>
        </w:rPr>
        <w:t>Time management and work-life balance</w:t>
      </w:r>
    </w:p>
    <w:p w14:paraId="7CA38227" w14:textId="098C2800" w:rsidR="00284CB3" w:rsidRPr="0002754E" w:rsidRDefault="00284CB3" w:rsidP="00915339">
      <w:pPr>
        <w:pStyle w:val="ListParagraph"/>
        <w:numPr>
          <w:ilvl w:val="0"/>
          <w:numId w:val="8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2"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77777777" w:rsidR="006473C1" w:rsidRPr="0002754E" w:rsidRDefault="006473C1" w:rsidP="00915339">
      <w:pPr>
        <w:rPr>
          <w:lang w:val="en-CA"/>
        </w:rPr>
      </w:pPr>
      <w:r w:rsidRPr="0002754E">
        <w:rPr>
          <w:lang w:val="en-CA"/>
        </w:rPr>
        <w:br w:type="page"/>
      </w:r>
    </w:p>
    <w:p w14:paraId="37BEDBE2" w14:textId="7CCB97D7" w:rsidR="00284CB3" w:rsidRPr="0002754E" w:rsidRDefault="001E306F" w:rsidP="009B3B77">
      <w:pPr>
        <w:pStyle w:val="Heading1"/>
        <w:rPr>
          <w:rFonts w:ascii="Segoe UI" w:hAnsi="Segoe UI" w:cs="Segoe UI"/>
          <w:color w:val="5B315E" w:themeColor="accent2"/>
          <w:lang w:val="en-CA"/>
        </w:rPr>
      </w:pPr>
      <w:bookmarkStart w:id="112" w:name="_Toc137121145"/>
      <w:r w:rsidRPr="0002754E">
        <w:rPr>
          <w:lang w:val="en-CA"/>
        </w:rPr>
        <w:lastRenderedPageBreak/>
        <w:t>SAHOTA PRAVDEEP</w:t>
      </w:r>
      <w:r w:rsidR="00284CB3" w:rsidRPr="0002754E">
        <w:rPr>
          <w:lang w:val="en-CA"/>
        </w:rPr>
        <w:t xml:space="preserve"> (SHE</w:t>
      </w:r>
      <w:r w:rsidRPr="0002754E">
        <w:rPr>
          <w:lang w:val="en-CA"/>
        </w:rPr>
        <w:t>/HER</w:t>
      </w:r>
      <w:r w:rsidR="00284CB3" w:rsidRPr="0002754E">
        <w:rPr>
          <w:lang w:val="en-CA"/>
        </w:rPr>
        <w:t>)</w:t>
      </w:r>
      <w:bookmarkEnd w:id="112"/>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3">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A00CE8">
      <w:pPr>
        <w:pStyle w:val="ListParagraph"/>
        <w:numPr>
          <w:ilvl w:val="0"/>
          <w:numId w:val="8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A00CE8">
      <w:pPr>
        <w:pStyle w:val="ListParagraph"/>
        <w:numPr>
          <w:ilvl w:val="0"/>
          <w:numId w:val="8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A00CE8">
      <w:pPr>
        <w:pStyle w:val="ListParagraph"/>
        <w:numPr>
          <w:ilvl w:val="0"/>
          <w:numId w:val="8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4"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3" w:name="_Hlk136351547"/>
      <w:bookmarkStart w:id="114" w:name="_Toc137121146"/>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4"/>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0B19AF">
      <w:pPr>
        <w:pStyle w:val="ListParagraph"/>
        <w:numPr>
          <w:ilvl w:val="0"/>
          <w:numId w:val="84"/>
        </w:numPr>
        <w:spacing w:after="0"/>
        <w:rPr>
          <w:lang w:val="en-CA"/>
        </w:rPr>
      </w:pPr>
      <w:r w:rsidRPr="0002754E">
        <w:rPr>
          <w:lang w:val="en-CA"/>
        </w:rPr>
        <w:t>Employment of People with Disabilities</w:t>
      </w:r>
    </w:p>
    <w:p w14:paraId="38F751A1" w14:textId="55EC3B2D" w:rsidR="00F4799C" w:rsidRPr="0002754E" w:rsidRDefault="00215631" w:rsidP="000B19AF">
      <w:pPr>
        <w:pStyle w:val="ListParagraph"/>
        <w:numPr>
          <w:ilvl w:val="0"/>
          <w:numId w:val="84"/>
        </w:numPr>
        <w:spacing w:after="0"/>
        <w:rPr>
          <w:lang w:val="en-CA"/>
        </w:rPr>
      </w:pPr>
      <w:r w:rsidRPr="0002754E">
        <w:rPr>
          <w:lang w:val="en-CA"/>
        </w:rPr>
        <w:t xml:space="preserve">Accessibility </w:t>
      </w:r>
    </w:p>
    <w:p w14:paraId="03036635" w14:textId="3D73CBC0" w:rsidR="00F4799C" w:rsidRPr="0002754E" w:rsidRDefault="00215631" w:rsidP="000B19AF">
      <w:pPr>
        <w:pStyle w:val="ListParagraph"/>
        <w:numPr>
          <w:ilvl w:val="0"/>
          <w:numId w:val="8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5"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5" w:name="_Toc137121147"/>
      <w:bookmarkEnd w:id="113"/>
      <w:r w:rsidRPr="0002754E">
        <w:rPr>
          <w:lang w:val="en-CA"/>
        </w:rPr>
        <w:lastRenderedPageBreak/>
        <w:t>ROCK BISSON PICARD</w:t>
      </w:r>
      <w:bookmarkEnd w:id="115"/>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6">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653382">
      <w:pPr>
        <w:pStyle w:val="ListParagraph"/>
        <w:numPr>
          <w:ilvl w:val="0"/>
          <w:numId w:val="85"/>
        </w:numPr>
        <w:spacing w:after="0"/>
        <w:rPr>
          <w:lang w:val="en-CA"/>
        </w:rPr>
      </w:pPr>
      <w:r w:rsidRPr="0002754E">
        <w:rPr>
          <w:lang w:val="en-CA"/>
        </w:rPr>
        <w:t>Time management</w:t>
      </w:r>
    </w:p>
    <w:p w14:paraId="789E0401" w14:textId="480AEC15" w:rsidR="008F4678" w:rsidRPr="0002754E" w:rsidRDefault="001D44C5" w:rsidP="00653382">
      <w:pPr>
        <w:pStyle w:val="ListParagraph"/>
        <w:numPr>
          <w:ilvl w:val="0"/>
          <w:numId w:val="85"/>
        </w:numPr>
        <w:spacing w:after="0"/>
        <w:rPr>
          <w:lang w:val="en-CA"/>
        </w:rPr>
      </w:pPr>
      <w:r w:rsidRPr="0002754E">
        <w:rPr>
          <w:lang w:val="en-CA"/>
        </w:rPr>
        <w:t>Planning</w:t>
      </w:r>
    </w:p>
    <w:p w14:paraId="610C9312" w14:textId="3F40B9B8" w:rsidR="008F4678" w:rsidRPr="0002754E" w:rsidRDefault="00952E15" w:rsidP="00653382">
      <w:pPr>
        <w:pStyle w:val="ListParagraph"/>
        <w:numPr>
          <w:ilvl w:val="0"/>
          <w:numId w:val="8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7"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6" w:name="_Toc137121148"/>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6"/>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78"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79"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7" w:name="_Toc137121149"/>
      <w:r w:rsidRPr="0002754E">
        <w:rPr>
          <w:lang w:val="en-CA"/>
        </w:rPr>
        <w:lastRenderedPageBreak/>
        <w:t>STACY MUISE (SHE/HER)</w:t>
      </w:r>
      <w:bookmarkEnd w:id="117"/>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0">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374047">
      <w:pPr>
        <w:pStyle w:val="ListParagraph"/>
        <w:numPr>
          <w:ilvl w:val="0"/>
          <w:numId w:val="8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374047">
      <w:pPr>
        <w:pStyle w:val="ListParagraph"/>
        <w:numPr>
          <w:ilvl w:val="0"/>
          <w:numId w:val="87"/>
        </w:numPr>
        <w:spacing w:after="0"/>
        <w:rPr>
          <w:lang w:val="en-CA"/>
        </w:rPr>
      </w:pPr>
      <w:r w:rsidRPr="0002754E">
        <w:rPr>
          <w:lang w:val="en-CA"/>
        </w:rPr>
        <w:t>Public participation and Indigenous consultation</w:t>
      </w:r>
    </w:p>
    <w:p w14:paraId="3AC4E2C2" w14:textId="77777777" w:rsidR="000755EA" w:rsidRPr="0002754E" w:rsidRDefault="000755EA" w:rsidP="00374047">
      <w:pPr>
        <w:pStyle w:val="ListParagraph"/>
        <w:numPr>
          <w:ilvl w:val="0"/>
          <w:numId w:val="8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1"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8" w:name="_Toc137121150"/>
      <w:r w:rsidRPr="0002754E">
        <w:rPr>
          <w:lang w:val="en-CA"/>
        </w:rPr>
        <w:lastRenderedPageBreak/>
        <w:t>STEFAN SIMARD (HE/HIM)</w:t>
      </w:r>
      <w:bookmarkEnd w:id="118"/>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2"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374047">
      <w:pPr>
        <w:pStyle w:val="ListParagraph"/>
        <w:numPr>
          <w:ilvl w:val="0"/>
          <w:numId w:val="88"/>
        </w:numPr>
        <w:spacing w:after="0"/>
        <w:rPr>
          <w:lang w:val="en-CA"/>
        </w:rPr>
      </w:pPr>
      <w:r w:rsidRPr="0002754E">
        <w:rPr>
          <w:lang w:val="en-CA"/>
        </w:rPr>
        <w:t>Professional life and neurodivergence</w:t>
      </w:r>
    </w:p>
    <w:p w14:paraId="111CAE5D" w14:textId="51289A4A" w:rsidR="00EC579F" w:rsidRPr="0002754E" w:rsidRDefault="00EC579F" w:rsidP="00374047">
      <w:pPr>
        <w:pStyle w:val="ListParagraph"/>
        <w:numPr>
          <w:ilvl w:val="0"/>
          <w:numId w:val="8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374047">
      <w:pPr>
        <w:pStyle w:val="ListParagraph"/>
        <w:numPr>
          <w:ilvl w:val="0"/>
          <w:numId w:val="8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3"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19" w:name="_Hlk136351647"/>
      <w:bookmarkStart w:id="120" w:name="_Toc137121151"/>
      <w:r w:rsidRPr="0002754E">
        <w:rPr>
          <w:lang w:val="en-CA"/>
        </w:rPr>
        <w:lastRenderedPageBreak/>
        <w:t>T</w:t>
      </w:r>
      <w:r w:rsidR="00FD6B73" w:rsidRPr="0002754E">
        <w:rPr>
          <w:lang w:val="en-CA"/>
        </w:rPr>
        <w:t xml:space="preserve">ESS </w:t>
      </w:r>
      <w:bookmarkEnd w:id="119"/>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0"/>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A52F4B">
      <w:pPr>
        <w:pStyle w:val="ListParagraph"/>
        <w:numPr>
          <w:ilvl w:val="0"/>
          <w:numId w:val="89"/>
        </w:numPr>
        <w:spacing w:after="0"/>
        <w:rPr>
          <w:lang w:val="en-CA"/>
        </w:rPr>
      </w:pPr>
      <w:r w:rsidRPr="0002754E">
        <w:rPr>
          <w:lang w:val="en-CA"/>
        </w:rPr>
        <w:t xml:space="preserve">Time Management Skills </w:t>
      </w:r>
    </w:p>
    <w:p w14:paraId="610E915C" w14:textId="77777777" w:rsidR="007C550A" w:rsidRPr="0002754E" w:rsidRDefault="007C550A" w:rsidP="00A52F4B">
      <w:pPr>
        <w:pStyle w:val="ListParagraph"/>
        <w:numPr>
          <w:ilvl w:val="0"/>
          <w:numId w:val="89"/>
        </w:numPr>
        <w:spacing w:after="0"/>
        <w:rPr>
          <w:lang w:val="en-CA"/>
        </w:rPr>
      </w:pPr>
      <w:r w:rsidRPr="0002754E">
        <w:rPr>
          <w:lang w:val="en-CA"/>
        </w:rPr>
        <w:t>Work-Life Balance</w:t>
      </w:r>
    </w:p>
    <w:p w14:paraId="02B11DC1" w14:textId="77777777" w:rsidR="007C550A" w:rsidRPr="0002754E" w:rsidRDefault="007C550A" w:rsidP="00A52F4B">
      <w:pPr>
        <w:pStyle w:val="ListParagraph"/>
        <w:numPr>
          <w:ilvl w:val="0"/>
          <w:numId w:val="89"/>
        </w:numPr>
        <w:spacing w:after="0"/>
        <w:rPr>
          <w:lang w:val="en-CA"/>
        </w:rPr>
      </w:pPr>
      <w:r w:rsidRPr="0002754E">
        <w:rPr>
          <w:lang w:val="en-CA"/>
        </w:rPr>
        <w:t>Navigating the Government of Canada as a new employee.</w:t>
      </w:r>
    </w:p>
    <w:p w14:paraId="075C3D32" w14:textId="360F40FE" w:rsidR="007C550A" w:rsidRPr="0002754E" w:rsidRDefault="007C550A" w:rsidP="00A52F4B">
      <w:pPr>
        <w:pStyle w:val="ListParagraph"/>
        <w:numPr>
          <w:ilvl w:val="0"/>
          <w:numId w:val="8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1"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2" w:name="_Toc137121152"/>
      <w:bookmarkEnd w:id="121"/>
      <w:r w:rsidRPr="0002754E">
        <w:rPr>
          <w:lang w:val="en-CA"/>
        </w:rPr>
        <w:lastRenderedPageBreak/>
        <w:t>TOM WESTLAKE (HE/HIM)</w:t>
      </w:r>
      <w:bookmarkEnd w:id="122"/>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F36BF7">
      <w:pPr>
        <w:pStyle w:val="ListParagraph"/>
        <w:numPr>
          <w:ilvl w:val="0"/>
          <w:numId w:val="90"/>
        </w:numPr>
        <w:spacing w:after="0"/>
        <w:rPr>
          <w:lang w:val="en-CA"/>
        </w:rPr>
      </w:pPr>
      <w:r w:rsidRPr="0002754E">
        <w:rPr>
          <w:lang w:val="en-CA"/>
        </w:rPr>
        <w:t>ADHD</w:t>
      </w:r>
    </w:p>
    <w:p w14:paraId="24432292" w14:textId="77777777" w:rsidR="0083379E" w:rsidRPr="0002754E" w:rsidRDefault="0083379E" w:rsidP="00F36BF7">
      <w:pPr>
        <w:pStyle w:val="ListParagraph"/>
        <w:numPr>
          <w:ilvl w:val="0"/>
          <w:numId w:val="90"/>
        </w:numPr>
        <w:spacing w:after="0"/>
        <w:rPr>
          <w:lang w:val="en-CA"/>
        </w:rPr>
      </w:pPr>
      <w:r w:rsidRPr="0002754E">
        <w:rPr>
          <w:lang w:val="en-CA"/>
        </w:rPr>
        <w:t>Strategic &amp; Analytical Thinking</w:t>
      </w:r>
    </w:p>
    <w:p w14:paraId="751EDF64" w14:textId="4B3EC895" w:rsidR="00FD6B73" w:rsidRPr="0002754E" w:rsidRDefault="0083379E" w:rsidP="00F36BF7">
      <w:pPr>
        <w:pStyle w:val="ListParagraph"/>
        <w:numPr>
          <w:ilvl w:val="0"/>
          <w:numId w:val="9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4"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3" w:name="_Toc137121153"/>
      <w:r w:rsidRPr="0002754E">
        <w:rPr>
          <w:lang w:val="en-CA"/>
        </w:rPr>
        <w:lastRenderedPageBreak/>
        <w:t>TRISTAN READMAN (HE/HIM)</w:t>
      </w:r>
      <w:bookmarkEnd w:id="123"/>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5">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F36BF7">
      <w:pPr>
        <w:pStyle w:val="ListParagraph"/>
        <w:numPr>
          <w:ilvl w:val="0"/>
          <w:numId w:val="91"/>
        </w:numPr>
        <w:spacing w:after="0"/>
        <w:rPr>
          <w:lang w:val="en-CA"/>
        </w:rPr>
      </w:pPr>
      <w:r w:rsidRPr="0002754E">
        <w:rPr>
          <w:lang w:val="en-CA"/>
        </w:rPr>
        <w:t>Helping people showcase their abilities and career goals.</w:t>
      </w:r>
    </w:p>
    <w:p w14:paraId="42568602" w14:textId="379A8304" w:rsidR="002E3169" w:rsidRPr="0002754E" w:rsidRDefault="002E3169" w:rsidP="00F36BF7">
      <w:pPr>
        <w:pStyle w:val="ListParagraph"/>
        <w:numPr>
          <w:ilvl w:val="0"/>
          <w:numId w:val="91"/>
        </w:numPr>
        <w:spacing w:after="0"/>
        <w:rPr>
          <w:lang w:val="en-CA"/>
        </w:rPr>
      </w:pPr>
      <w:r w:rsidRPr="0002754E">
        <w:rPr>
          <w:lang w:val="en-CA"/>
        </w:rPr>
        <w:t>Hiring process and how to navigate through them.</w:t>
      </w:r>
    </w:p>
    <w:p w14:paraId="63882E46" w14:textId="599E6887" w:rsidR="002E3169" w:rsidRPr="0002754E" w:rsidRDefault="002E3169" w:rsidP="00F36BF7">
      <w:pPr>
        <w:pStyle w:val="ListParagraph"/>
        <w:numPr>
          <w:ilvl w:val="0"/>
          <w:numId w:val="9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6"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4" w:name="_Toc137121154"/>
      <w:r w:rsidRPr="0002754E">
        <w:rPr>
          <w:lang w:val="en-CA"/>
        </w:rPr>
        <w:lastRenderedPageBreak/>
        <w:t>V</w:t>
      </w:r>
      <w:r w:rsidR="0006087C" w:rsidRPr="0002754E">
        <w:rPr>
          <w:lang w:val="en-CA"/>
        </w:rPr>
        <w:t>INCENT TAILLEFER</w:t>
      </w:r>
      <w:bookmarkEnd w:id="124"/>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7"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8F0DEB">
      <w:pPr>
        <w:pStyle w:val="ListParagraph"/>
        <w:numPr>
          <w:ilvl w:val="0"/>
          <w:numId w:val="93"/>
        </w:numPr>
        <w:spacing w:after="0"/>
        <w:rPr>
          <w:lang w:val="en-CA"/>
        </w:rPr>
      </w:pPr>
      <w:r w:rsidRPr="0002754E">
        <w:rPr>
          <w:lang w:val="en-CA"/>
        </w:rPr>
        <w:t>Leadership</w:t>
      </w:r>
    </w:p>
    <w:p w14:paraId="51E347C1" w14:textId="5883C481" w:rsidR="0006087C" w:rsidRPr="0002754E" w:rsidRDefault="0006087C" w:rsidP="008F0DEB">
      <w:pPr>
        <w:pStyle w:val="ListParagraph"/>
        <w:numPr>
          <w:ilvl w:val="0"/>
          <w:numId w:val="93"/>
        </w:numPr>
        <w:spacing w:after="0"/>
        <w:rPr>
          <w:lang w:val="en-CA"/>
        </w:rPr>
      </w:pPr>
      <w:r w:rsidRPr="0002754E">
        <w:rPr>
          <w:lang w:val="en-CA"/>
        </w:rPr>
        <w:t>Self-Improvement &amp; Character development</w:t>
      </w:r>
    </w:p>
    <w:p w14:paraId="393E73DC" w14:textId="707854B7" w:rsidR="0006087C" w:rsidRPr="0002754E" w:rsidRDefault="0006087C" w:rsidP="008F0DEB">
      <w:pPr>
        <w:pStyle w:val="ListParagraph"/>
        <w:numPr>
          <w:ilvl w:val="0"/>
          <w:numId w:val="93"/>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88"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5" w:name="_Toc137121155"/>
      <w:r w:rsidRPr="0002754E">
        <w:rPr>
          <w:lang w:val="en-CA"/>
        </w:rPr>
        <w:lastRenderedPageBreak/>
        <w:t>WILLIAM (JOEL) SERSON (HE/HIM)</w:t>
      </w:r>
      <w:bookmarkEnd w:id="125"/>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89"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0673EA">
      <w:pPr>
        <w:pStyle w:val="ListParagraph"/>
        <w:numPr>
          <w:ilvl w:val="0"/>
          <w:numId w:val="94"/>
        </w:numPr>
        <w:spacing w:after="0"/>
        <w:rPr>
          <w:lang w:val="en-CA"/>
        </w:rPr>
      </w:pPr>
      <w:r w:rsidRPr="0002754E">
        <w:rPr>
          <w:lang w:val="en-CA"/>
        </w:rPr>
        <w:t>The accessibility landscape of the public service</w:t>
      </w:r>
    </w:p>
    <w:p w14:paraId="1AF1FED1" w14:textId="77777777" w:rsidR="00F94B5A" w:rsidRPr="0002754E" w:rsidRDefault="00F94B5A" w:rsidP="000673EA">
      <w:pPr>
        <w:pStyle w:val="ListParagraph"/>
        <w:numPr>
          <w:ilvl w:val="0"/>
          <w:numId w:val="94"/>
        </w:numPr>
        <w:spacing w:after="0"/>
        <w:rPr>
          <w:lang w:val="en-CA"/>
        </w:rPr>
      </w:pPr>
      <w:r w:rsidRPr="0002754E">
        <w:rPr>
          <w:lang w:val="en-CA"/>
        </w:rPr>
        <w:t>Advancing disability and inclusion</w:t>
      </w:r>
    </w:p>
    <w:p w14:paraId="180B39F5" w14:textId="19603585" w:rsidR="00F94B5A" w:rsidRPr="0002754E" w:rsidRDefault="00F94B5A" w:rsidP="000673EA">
      <w:pPr>
        <w:pStyle w:val="ListParagraph"/>
        <w:numPr>
          <w:ilvl w:val="0"/>
          <w:numId w:val="94"/>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6"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6"/>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7" w:name="_Hlk135395509"/>
      <w:bookmarkStart w:id="128" w:name="_Hlk135395460"/>
      <w:bookmarkStart w:id="129" w:name="_Toc137121156"/>
      <w:r w:rsidRPr="0002754E">
        <w:rPr>
          <w:lang w:val="en-CA"/>
        </w:rPr>
        <w:lastRenderedPageBreak/>
        <w:t>ZOË CREGO (SHE/HER)</w:t>
      </w:r>
      <w:bookmarkEnd w:id="129"/>
    </w:p>
    <w:bookmarkEnd w:id="127"/>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0"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0673EA">
      <w:pPr>
        <w:pStyle w:val="ListParagraph"/>
        <w:numPr>
          <w:ilvl w:val="0"/>
          <w:numId w:val="95"/>
        </w:numPr>
        <w:spacing w:after="0"/>
        <w:rPr>
          <w:lang w:val="en-CA"/>
        </w:rPr>
      </w:pPr>
      <w:r w:rsidRPr="0002754E">
        <w:rPr>
          <w:lang w:val="en-CA"/>
        </w:rPr>
        <w:t xml:space="preserve">Building and maintaining a network </w:t>
      </w:r>
    </w:p>
    <w:p w14:paraId="239E7EB4" w14:textId="77777777" w:rsidR="00590364" w:rsidRPr="0002754E" w:rsidRDefault="00590364" w:rsidP="000673EA">
      <w:pPr>
        <w:pStyle w:val="ListParagraph"/>
        <w:numPr>
          <w:ilvl w:val="0"/>
          <w:numId w:val="95"/>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0673EA">
      <w:pPr>
        <w:pStyle w:val="ListParagraph"/>
        <w:numPr>
          <w:ilvl w:val="0"/>
          <w:numId w:val="95"/>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28"/>
    </w:p>
    <w:p w14:paraId="63C4CAA3" w14:textId="77777777" w:rsidR="00590364" w:rsidRPr="0002754E" w:rsidRDefault="00000000" w:rsidP="000673EA">
      <w:pPr>
        <w:rPr>
          <w:b/>
          <w:bCs/>
          <w:szCs w:val="24"/>
          <w:lang w:val="en-CA"/>
        </w:rPr>
      </w:pPr>
      <w:hyperlink r:id="rId91"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0" w:name="_Toc136415557"/>
      <w:bookmarkStart w:id="131" w:name="_Toc136415623"/>
      <w:r w:rsidRPr="0002754E">
        <w:rPr>
          <w:szCs w:val="24"/>
          <w:lang w:val="en-CA"/>
        </w:rPr>
        <w:t>613-295-4484</w:t>
      </w:r>
      <w:bookmarkEnd w:id="130"/>
      <w:bookmarkEnd w:id="131"/>
      <w:r w:rsidRPr="0002754E">
        <w:rPr>
          <w:szCs w:val="24"/>
          <w:lang w:val="en-CA"/>
        </w:rPr>
        <w:t xml:space="preserve"> </w:t>
      </w:r>
    </w:p>
    <w:sectPr w:rsidR="00573CB1" w:rsidRPr="0002754E" w:rsidSect="001B387F">
      <w:footerReference w:type="default" r:id="rId92"/>
      <w:headerReference w:type="first" r:id="rId93"/>
      <w:footerReference w:type="first" r:id="rId94"/>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74B05" w14:textId="77777777" w:rsidR="005E6918" w:rsidRDefault="005E6918" w:rsidP="00941B2E">
      <w:pPr>
        <w:spacing w:after="0" w:line="240" w:lineRule="auto"/>
      </w:pPr>
      <w:r>
        <w:separator/>
      </w:r>
    </w:p>
  </w:endnote>
  <w:endnote w:type="continuationSeparator" w:id="0">
    <w:p w14:paraId="238AB5D1" w14:textId="77777777" w:rsidR="005E6918" w:rsidRDefault="005E691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0365D" w14:textId="77777777" w:rsidR="005E6918" w:rsidRDefault="005E6918" w:rsidP="00941B2E">
      <w:pPr>
        <w:spacing w:after="0" w:line="240" w:lineRule="auto"/>
      </w:pPr>
      <w:r>
        <w:separator/>
      </w:r>
    </w:p>
  </w:footnote>
  <w:footnote w:type="continuationSeparator" w:id="0">
    <w:p w14:paraId="5FE1DDC3" w14:textId="77777777" w:rsidR="005E6918" w:rsidRDefault="005E691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046C56"/>
    <w:multiLevelType w:val="hybridMultilevel"/>
    <w:tmpl w:val="BFC6B5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400A24"/>
    <w:multiLevelType w:val="hybridMultilevel"/>
    <w:tmpl w:val="96443E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6C0F5F"/>
    <w:multiLevelType w:val="hybridMultilevel"/>
    <w:tmpl w:val="1BB8E292"/>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947352"/>
    <w:multiLevelType w:val="hybridMultilevel"/>
    <w:tmpl w:val="DE7E474A"/>
    <w:lvl w:ilvl="0" w:tplc="8FBCB9A8">
      <w:start w:val="1"/>
      <w:numFmt w:val="bullet"/>
      <w:lvlText w:val=""/>
      <w:lvlJc w:val="left"/>
      <w:pPr>
        <w:ind w:left="644" w:hanging="360"/>
      </w:pPr>
      <w:rPr>
        <w:rFonts w:ascii="Symbol" w:hAnsi="Symbol" w:hint="default"/>
        <w:color w:val="5B315E" w:themeColor="accent2"/>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1351BF7"/>
    <w:multiLevelType w:val="hybridMultilevel"/>
    <w:tmpl w:val="1D6C057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423032D"/>
    <w:multiLevelType w:val="hybridMultilevel"/>
    <w:tmpl w:val="56D8F7F2"/>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0711FDE"/>
    <w:multiLevelType w:val="hybridMultilevel"/>
    <w:tmpl w:val="6F4E9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F9447CA"/>
    <w:multiLevelType w:val="hybridMultilevel"/>
    <w:tmpl w:val="03A64ABE"/>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3CA67F9"/>
    <w:multiLevelType w:val="hybridMultilevel"/>
    <w:tmpl w:val="2FE84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547771D"/>
    <w:multiLevelType w:val="hybridMultilevel"/>
    <w:tmpl w:val="469AF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7E72A7D"/>
    <w:multiLevelType w:val="hybridMultilevel"/>
    <w:tmpl w:val="879C0B18"/>
    <w:lvl w:ilvl="0" w:tplc="C9E884D0">
      <w:numFmt w:val="bullet"/>
      <w:lvlText w:val="•"/>
      <w:lvlJc w:val="left"/>
      <w:pPr>
        <w:ind w:left="1004" w:hanging="360"/>
      </w:pPr>
      <w:rPr>
        <w:rFonts w:ascii="Segoe UI Semilight" w:eastAsiaTheme="minorHAnsi" w:hAnsi="Segoe UI Semilight" w:cs="Segoe UI Semilight" w:hint="default"/>
        <w:b w:val="0"/>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7"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B4148CE"/>
    <w:multiLevelType w:val="hybridMultilevel"/>
    <w:tmpl w:val="9D7C4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C5B778B"/>
    <w:multiLevelType w:val="hybridMultilevel"/>
    <w:tmpl w:val="D248B756"/>
    <w:lvl w:ilvl="0" w:tplc="C9E884D0">
      <w:numFmt w:val="bullet"/>
      <w:lvlText w:val="•"/>
      <w:lvlJc w:val="left"/>
      <w:pPr>
        <w:ind w:left="360" w:hanging="360"/>
      </w:pPr>
      <w:rPr>
        <w:rFonts w:ascii="Segoe UI Semilight" w:eastAsiaTheme="minorHAnsi" w:hAnsi="Segoe UI Semilight" w:cs="Segoe UI Semilight" w:hint="default"/>
        <w:b w:val="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E486163"/>
    <w:multiLevelType w:val="hybridMultilevel"/>
    <w:tmpl w:val="B8F0564A"/>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4" w15:restartNumberingAfterBreak="0">
    <w:nsid w:val="4FCD419A"/>
    <w:multiLevelType w:val="hybridMultilevel"/>
    <w:tmpl w:val="1C6A5A92"/>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5" w15:restartNumberingAfterBreak="0">
    <w:nsid w:val="50AA3DB6"/>
    <w:multiLevelType w:val="hybridMultilevel"/>
    <w:tmpl w:val="43EE5044"/>
    <w:lvl w:ilvl="0" w:tplc="C9E884D0">
      <w:numFmt w:val="bullet"/>
      <w:lvlText w:val="•"/>
      <w:lvlJc w:val="left"/>
      <w:pPr>
        <w:ind w:left="1004" w:hanging="360"/>
      </w:pPr>
      <w:rPr>
        <w:rFonts w:ascii="Segoe UI Semilight" w:eastAsiaTheme="minorHAnsi" w:hAnsi="Segoe UI Semilight" w:cs="Segoe UI Semilight" w:hint="default"/>
        <w:b w:val="0"/>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56"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1E74DB4"/>
    <w:multiLevelType w:val="hybridMultilevel"/>
    <w:tmpl w:val="8AD804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2E264D7"/>
    <w:multiLevelType w:val="hybridMultilevel"/>
    <w:tmpl w:val="A3986BC8"/>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5851113"/>
    <w:multiLevelType w:val="hybridMultilevel"/>
    <w:tmpl w:val="B4F24CE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7F51795"/>
    <w:multiLevelType w:val="hybridMultilevel"/>
    <w:tmpl w:val="8592DAC8"/>
    <w:lvl w:ilvl="0" w:tplc="C9E884D0">
      <w:numFmt w:val="bullet"/>
      <w:lvlText w:val="•"/>
      <w:lvlJc w:val="left"/>
      <w:pPr>
        <w:ind w:left="1004" w:hanging="360"/>
      </w:pPr>
      <w:rPr>
        <w:rFonts w:ascii="Segoe UI Semilight" w:eastAsiaTheme="minorHAnsi" w:hAnsi="Segoe UI Semilight" w:cs="Segoe UI Semilight" w:hint="default"/>
        <w:b w:val="0"/>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4"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F7E1FA5"/>
    <w:multiLevelType w:val="hybridMultilevel"/>
    <w:tmpl w:val="54F82C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2326FFD"/>
    <w:multiLevelType w:val="hybridMultilevel"/>
    <w:tmpl w:val="FF54E5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5106CFA"/>
    <w:multiLevelType w:val="hybridMultilevel"/>
    <w:tmpl w:val="ECF8A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69DA1F35"/>
    <w:multiLevelType w:val="hybridMultilevel"/>
    <w:tmpl w:val="DC041EA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66F467B"/>
    <w:multiLevelType w:val="hybridMultilevel"/>
    <w:tmpl w:val="26865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78C0512"/>
    <w:multiLevelType w:val="hybridMultilevel"/>
    <w:tmpl w:val="BD90F5C0"/>
    <w:lvl w:ilvl="0" w:tplc="F29CF32E">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9C43632"/>
    <w:multiLevelType w:val="hybridMultilevel"/>
    <w:tmpl w:val="86FA91B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FB47C1F"/>
    <w:multiLevelType w:val="hybridMultilevel"/>
    <w:tmpl w:val="EA463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3530121">
    <w:abstractNumId w:val="16"/>
  </w:num>
  <w:num w:numId="2" w16cid:durableId="1304113955">
    <w:abstractNumId w:val="64"/>
  </w:num>
  <w:num w:numId="3" w16cid:durableId="1260405018">
    <w:abstractNumId w:val="62"/>
  </w:num>
  <w:num w:numId="4" w16cid:durableId="2063629501">
    <w:abstractNumId w:val="10"/>
  </w:num>
  <w:num w:numId="5" w16cid:durableId="1154032472">
    <w:abstractNumId w:val="12"/>
  </w:num>
  <w:num w:numId="6" w16cid:durableId="366682645">
    <w:abstractNumId w:val="15"/>
  </w:num>
  <w:num w:numId="7" w16cid:durableId="305818306">
    <w:abstractNumId w:val="16"/>
  </w:num>
  <w:num w:numId="8" w16cid:durableId="1993413674">
    <w:abstractNumId w:val="15"/>
  </w:num>
  <w:num w:numId="9" w16cid:durableId="1968704256">
    <w:abstractNumId w:val="15"/>
  </w:num>
  <w:num w:numId="10" w16cid:durableId="543493305">
    <w:abstractNumId w:val="15"/>
  </w:num>
  <w:num w:numId="11" w16cid:durableId="448016490">
    <w:abstractNumId w:val="16"/>
  </w:num>
  <w:num w:numId="12" w16cid:durableId="889728798">
    <w:abstractNumId w:val="44"/>
  </w:num>
  <w:num w:numId="13" w16cid:durableId="1443106008">
    <w:abstractNumId w:val="80"/>
  </w:num>
  <w:num w:numId="14" w16cid:durableId="978653452">
    <w:abstractNumId w:val="31"/>
  </w:num>
  <w:num w:numId="15" w16cid:durableId="2046320491">
    <w:abstractNumId w:val="50"/>
  </w:num>
  <w:num w:numId="16" w16cid:durableId="647785408">
    <w:abstractNumId w:val="70"/>
  </w:num>
  <w:num w:numId="17" w16cid:durableId="186875094">
    <w:abstractNumId w:val="79"/>
  </w:num>
  <w:num w:numId="18" w16cid:durableId="546646356">
    <w:abstractNumId w:val="43"/>
  </w:num>
  <w:num w:numId="19" w16cid:durableId="1969318355">
    <w:abstractNumId w:val="85"/>
  </w:num>
  <w:num w:numId="20" w16cid:durableId="650714112">
    <w:abstractNumId w:val="61"/>
  </w:num>
  <w:num w:numId="21" w16cid:durableId="1688869297">
    <w:abstractNumId w:val="51"/>
  </w:num>
  <w:num w:numId="22" w16cid:durableId="603927704">
    <w:abstractNumId w:val="16"/>
  </w:num>
  <w:num w:numId="23" w16cid:durableId="2016761908">
    <w:abstractNumId w:val="16"/>
  </w:num>
  <w:num w:numId="24" w16cid:durableId="1999377362">
    <w:abstractNumId w:val="16"/>
  </w:num>
  <w:num w:numId="25" w16cid:durableId="1541433774">
    <w:abstractNumId w:val="41"/>
  </w:num>
  <w:num w:numId="26" w16cid:durableId="1102804495">
    <w:abstractNumId w:val="75"/>
  </w:num>
  <w:num w:numId="27" w16cid:durableId="1539582856">
    <w:abstractNumId w:val="46"/>
  </w:num>
  <w:num w:numId="28" w16cid:durableId="1515461671">
    <w:abstractNumId w:val="63"/>
  </w:num>
  <w:num w:numId="29" w16cid:durableId="124277444">
    <w:abstractNumId w:val="16"/>
  </w:num>
  <w:num w:numId="30" w16cid:durableId="1873298579">
    <w:abstractNumId w:val="9"/>
  </w:num>
  <w:num w:numId="31" w16cid:durableId="2137718967">
    <w:abstractNumId w:val="22"/>
  </w:num>
  <w:num w:numId="32" w16cid:durableId="1516115463">
    <w:abstractNumId w:val="59"/>
  </w:num>
  <w:num w:numId="33" w16cid:durableId="1620800259">
    <w:abstractNumId w:val="54"/>
  </w:num>
  <w:num w:numId="34" w16cid:durableId="1324308988">
    <w:abstractNumId w:val="53"/>
  </w:num>
  <w:num w:numId="35" w16cid:durableId="2070299788">
    <w:abstractNumId w:val="72"/>
  </w:num>
  <w:num w:numId="36" w16cid:durableId="574710034">
    <w:abstractNumId w:val="30"/>
  </w:num>
  <w:num w:numId="37" w16cid:durableId="841432674">
    <w:abstractNumId w:val="5"/>
  </w:num>
  <w:num w:numId="38" w16cid:durableId="1621494724">
    <w:abstractNumId w:val="3"/>
  </w:num>
  <w:num w:numId="39" w16cid:durableId="29428408">
    <w:abstractNumId w:val="78"/>
  </w:num>
  <w:num w:numId="40" w16cid:durableId="1399017976">
    <w:abstractNumId w:val="69"/>
  </w:num>
  <w:num w:numId="41" w16cid:durableId="1730806378">
    <w:abstractNumId w:val="82"/>
  </w:num>
  <w:num w:numId="42" w16cid:durableId="2086343602">
    <w:abstractNumId w:val="42"/>
  </w:num>
  <w:num w:numId="43" w16cid:durableId="112946508">
    <w:abstractNumId w:val="38"/>
  </w:num>
  <w:num w:numId="44" w16cid:durableId="877400133">
    <w:abstractNumId w:val="71"/>
  </w:num>
  <w:num w:numId="45" w16cid:durableId="985813569">
    <w:abstractNumId w:val="68"/>
  </w:num>
  <w:num w:numId="46" w16cid:durableId="723218834">
    <w:abstractNumId w:val="84"/>
  </w:num>
  <w:num w:numId="47" w16cid:durableId="159083812">
    <w:abstractNumId w:val="57"/>
  </w:num>
  <w:num w:numId="48" w16cid:durableId="268128081">
    <w:abstractNumId w:val="48"/>
  </w:num>
  <w:num w:numId="49" w16cid:durableId="2018725901">
    <w:abstractNumId w:val="60"/>
  </w:num>
  <w:num w:numId="50" w16cid:durableId="2024698488">
    <w:abstractNumId w:val="23"/>
  </w:num>
  <w:num w:numId="51" w16cid:durableId="1679886035">
    <w:abstractNumId w:val="6"/>
  </w:num>
  <w:num w:numId="52" w16cid:durableId="1688483363">
    <w:abstractNumId w:val="24"/>
  </w:num>
  <w:num w:numId="53" w16cid:durableId="964122754">
    <w:abstractNumId w:val="35"/>
  </w:num>
  <w:num w:numId="54" w16cid:durableId="992370563">
    <w:abstractNumId w:val="83"/>
  </w:num>
  <w:num w:numId="55" w16cid:durableId="1715347418">
    <w:abstractNumId w:val="27"/>
  </w:num>
  <w:num w:numId="56" w16cid:durableId="1454012542">
    <w:abstractNumId w:val="52"/>
  </w:num>
  <w:num w:numId="57" w16cid:durableId="890119166">
    <w:abstractNumId w:val="77"/>
  </w:num>
  <w:num w:numId="58" w16cid:durableId="1652368812">
    <w:abstractNumId w:val="73"/>
  </w:num>
  <w:num w:numId="59" w16cid:durableId="450369938">
    <w:abstractNumId w:val="36"/>
  </w:num>
  <w:num w:numId="60" w16cid:durableId="602691890">
    <w:abstractNumId w:val="11"/>
  </w:num>
  <w:num w:numId="61" w16cid:durableId="1978484793">
    <w:abstractNumId w:val="74"/>
  </w:num>
  <w:num w:numId="62" w16cid:durableId="1571234674">
    <w:abstractNumId w:val="8"/>
  </w:num>
  <w:num w:numId="63" w16cid:durableId="25912000">
    <w:abstractNumId w:val="37"/>
  </w:num>
  <w:num w:numId="64" w16cid:durableId="1047266373">
    <w:abstractNumId w:val="0"/>
  </w:num>
  <w:num w:numId="65" w16cid:durableId="657927755">
    <w:abstractNumId w:val="39"/>
  </w:num>
  <w:num w:numId="66" w16cid:durableId="580220931">
    <w:abstractNumId w:val="66"/>
  </w:num>
  <w:num w:numId="67" w16cid:durableId="1948660996">
    <w:abstractNumId w:val="20"/>
  </w:num>
  <w:num w:numId="68" w16cid:durableId="1212963139">
    <w:abstractNumId w:val="29"/>
  </w:num>
  <w:num w:numId="69" w16cid:durableId="216866105">
    <w:abstractNumId w:val="65"/>
  </w:num>
  <w:num w:numId="70" w16cid:durableId="2093771190">
    <w:abstractNumId w:val="28"/>
  </w:num>
  <w:num w:numId="71" w16cid:durableId="375205754">
    <w:abstractNumId w:val="13"/>
  </w:num>
  <w:num w:numId="72" w16cid:durableId="1942837061">
    <w:abstractNumId w:val="45"/>
  </w:num>
  <w:num w:numId="73" w16cid:durableId="1526863930">
    <w:abstractNumId w:val="19"/>
  </w:num>
  <w:num w:numId="74" w16cid:durableId="81801088">
    <w:abstractNumId w:val="2"/>
  </w:num>
  <w:num w:numId="75" w16cid:durableId="1642416842">
    <w:abstractNumId w:val="76"/>
  </w:num>
  <w:num w:numId="76" w16cid:durableId="1203204313">
    <w:abstractNumId w:val="14"/>
  </w:num>
  <w:num w:numId="77" w16cid:durableId="799998215">
    <w:abstractNumId w:val="7"/>
  </w:num>
  <w:num w:numId="78" w16cid:durableId="570458084">
    <w:abstractNumId w:val="18"/>
  </w:num>
  <w:num w:numId="79" w16cid:durableId="2024699836">
    <w:abstractNumId w:val="49"/>
  </w:num>
  <w:num w:numId="80" w16cid:durableId="948196040">
    <w:abstractNumId w:val="4"/>
  </w:num>
  <w:num w:numId="81" w16cid:durableId="1515848731">
    <w:abstractNumId w:val="33"/>
  </w:num>
  <w:num w:numId="82" w16cid:durableId="696584816">
    <w:abstractNumId w:val="17"/>
  </w:num>
  <w:num w:numId="83" w16cid:durableId="199326382">
    <w:abstractNumId w:val="25"/>
  </w:num>
  <w:num w:numId="84" w16cid:durableId="1518813540">
    <w:abstractNumId w:val="47"/>
  </w:num>
  <w:num w:numId="85" w16cid:durableId="782699503">
    <w:abstractNumId w:val="81"/>
  </w:num>
  <w:num w:numId="86" w16cid:durableId="1177110600">
    <w:abstractNumId w:val="32"/>
  </w:num>
  <w:num w:numId="87" w16cid:durableId="1002779676">
    <w:abstractNumId w:val="67"/>
  </w:num>
  <w:num w:numId="88" w16cid:durableId="992488211">
    <w:abstractNumId w:val="40"/>
  </w:num>
  <w:num w:numId="89" w16cid:durableId="329598566">
    <w:abstractNumId w:val="1"/>
  </w:num>
  <w:num w:numId="90" w16cid:durableId="1064568405">
    <w:abstractNumId w:val="21"/>
  </w:num>
  <w:num w:numId="91" w16cid:durableId="393892274">
    <w:abstractNumId w:val="56"/>
  </w:num>
  <w:num w:numId="92" w16cid:durableId="1573810058">
    <w:abstractNumId w:val="55"/>
  </w:num>
  <w:num w:numId="93" w16cid:durableId="81414509">
    <w:abstractNumId w:val="26"/>
  </w:num>
  <w:num w:numId="94" w16cid:durableId="1117141473">
    <w:abstractNumId w:val="34"/>
  </w:num>
  <w:num w:numId="95" w16cid:durableId="281696053">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5631"/>
    <w:rsid w:val="00216385"/>
    <w:rsid w:val="002258C8"/>
    <w:rsid w:val="00227AD4"/>
    <w:rsid w:val="00235158"/>
    <w:rsid w:val="002431CC"/>
    <w:rsid w:val="00244670"/>
    <w:rsid w:val="00252FA9"/>
    <w:rsid w:val="00284CB3"/>
    <w:rsid w:val="00286288"/>
    <w:rsid w:val="00295570"/>
    <w:rsid w:val="002B00C4"/>
    <w:rsid w:val="002B1AB6"/>
    <w:rsid w:val="002B24CD"/>
    <w:rsid w:val="002D008D"/>
    <w:rsid w:val="002D0B17"/>
    <w:rsid w:val="002D2FAA"/>
    <w:rsid w:val="002E3169"/>
    <w:rsid w:val="002E38BF"/>
    <w:rsid w:val="002E39CC"/>
    <w:rsid w:val="002E49DD"/>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DC3"/>
    <w:rsid w:val="005E4DDC"/>
    <w:rsid w:val="005E6918"/>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C00527"/>
    <w:rsid w:val="00C04FEA"/>
    <w:rsid w:val="00C1001D"/>
    <w:rsid w:val="00C102C3"/>
    <w:rsid w:val="00C13FAF"/>
    <w:rsid w:val="00C34581"/>
    <w:rsid w:val="00C3737C"/>
    <w:rsid w:val="00C375E5"/>
    <w:rsid w:val="00C400F9"/>
    <w:rsid w:val="00C41D7C"/>
    <w:rsid w:val="00C43EA3"/>
    <w:rsid w:val="00C44006"/>
    <w:rsid w:val="00C46C22"/>
    <w:rsid w:val="00C46F5F"/>
    <w:rsid w:val="00C556B8"/>
    <w:rsid w:val="00C56632"/>
    <w:rsid w:val="00C60074"/>
    <w:rsid w:val="00C720E1"/>
    <w:rsid w:val="00C823F1"/>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hyperlink" Target="mailto:lee.grenon@statcan.gc.ca" TargetMode="External"/><Relationship Id="rId47" Type="http://schemas.openxmlformats.org/officeDocument/2006/relationships/image" Target="media/image20.jpeg"/><Relationship Id="rId63" Type="http://schemas.openxmlformats.org/officeDocument/2006/relationships/image" Target="media/image29.jpg"/><Relationship Id="rId68" Type="http://schemas.openxmlformats.org/officeDocument/2006/relationships/image" Target="media/image32.jpg"/><Relationship Id="rId84" Type="http://schemas.openxmlformats.org/officeDocument/2006/relationships/hyperlink" Target="mailto:tom.westlake@servicecanada.gc.ca" TargetMode="External"/><Relationship Id="rId89" Type="http://schemas.openxmlformats.org/officeDocument/2006/relationships/image" Target="media/image41.jpeg"/><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mailto:Kathleen.reynolds@ssc-spc.gc.ca" TargetMode="External"/><Relationship Id="rId37" Type="http://schemas.openxmlformats.org/officeDocument/2006/relationships/image" Target="media/image16.jpg"/><Relationship Id="rId53" Type="http://schemas.openxmlformats.org/officeDocument/2006/relationships/image" Target="media/image23.jpeg"/><Relationship Id="rId58" Type="http://schemas.openxmlformats.org/officeDocument/2006/relationships/image" Target="media/image26.png"/><Relationship Id="rId74" Type="http://schemas.openxmlformats.org/officeDocument/2006/relationships/hyperlink" Target="mailto:pravdeep.sahota@dfo-mpo.gc.ca" TargetMode="External"/><Relationship Id="rId79" Type="http://schemas.openxmlformats.org/officeDocument/2006/relationships/hyperlink" Target="mailto:sarah.chaytor@tpsgc-pwgsc.gc.ca" TargetMode="External"/><Relationship Id="rId5" Type="http://schemas.openxmlformats.org/officeDocument/2006/relationships/webSettings" Target="webSettings.xml"/><Relationship Id="rId90" Type="http://schemas.openxmlformats.org/officeDocument/2006/relationships/image" Target="media/image42.jpg"/><Relationship Id="rId95" Type="http://schemas.openxmlformats.org/officeDocument/2006/relationships/fontTable" Target="fontTable.xml"/><Relationship Id="rId22" Type="http://schemas.openxmlformats.org/officeDocument/2006/relationships/hyperlink" Target="mailto:fallon.mulumba@servicecanada.gc.ca" TargetMode="External"/><Relationship Id="rId27" Type="http://schemas.openxmlformats.org/officeDocument/2006/relationships/hyperlink" Target="mailto:jeffrey.stark@ssc-spc.gc.ca" TargetMode="External"/><Relationship Id="rId43" Type="http://schemas.openxmlformats.org/officeDocument/2006/relationships/hyperlink" Target="mailto:Lothlorien.farley@dfo-mpo.gc.ca" TargetMode="External"/><Relationship Id="rId48" Type="http://schemas.openxmlformats.org/officeDocument/2006/relationships/image" Target="media/image21.png"/><Relationship Id="rId64" Type="http://schemas.openxmlformats.org/officeDocument/2006/relationships/image" Target="media/image30.jpeg"/><Relationship Id="rId69" Type="http://schemas.openxmlformats.org/officeDocument/2006/relationships/hyperlink" Target="mailto:nuba.ilhan@ised-isde.gc.ca" TargetMode="External"/><Relationship Id="rId8" Type="http://schemas.openxmlformats.org/officeDocument/2006/relationships/image" Target="media/image1.jpeg"/><Relationship Id="rId51" Type="http://schemas.openxmlformats.org/officeDocument/2006/relationships/image" Target="media/image22.jpg"/><Relationship Id="rId72" Type="http://schemas.openxmlformats.org/officeDocument/2006/relationships/hyperlink" Target="mailto:pamela.lahey@hrsdc-rhdcc.gc.ca" TargetMode="External"/><Relationship Id="rId80" Type="http://schemas.openxmlformats.org/officeDocument/2006/relationships/image" Target="media/image37.jpg"/><Relationship Id="rId85" Type="http://schemas.openxmlformats.org/officeDocument/2006/relationships/image" Target="media/image39.jp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jalana.morton@pwgsc-tpsgc.gc.ca" TargetMode="External"/><Relationship Id="rId33" Type="http://schemas.openxmlformats.org/officeDocument/2006/relationships/image" Target="media/image14.jpeg"/><Relationship Id="rId38" Type="http://schemas.openxmlformats.org/officeDocument/2006/relationships/hyperlink" Target="mailto:laura.smallwood@international.gc.ca" TargetMode="External"/><Relationship Id="rId46" Type="http://schemas.openxmlformats.org/officeDocument/2006/relationships/hyperlink" Target="mailto:Maryam.Shaheen@cra-arc.gc.ca" TargetMode="External"/><Relationship Id="rId59" Type="http://schemas.openxmlformats.org/officeDocument/2006/relationships/hyperlink" Target="mailto:michelle.addesa@cbsa-asfc.gc.ca" TargetMode="External"/><Relationship Id="rId67" Type="http://schemas.openxmlformats.org/officeDocument/2006/relationships/hyperlink" Target="mailto:noor.siddiqi@justice.gc.ca" TargetMode="External"/><Relationship Id="rId20" Type="http://schemas.openxmlformats.org/officeDocument/2006/relationships/hyperlink" Target="mailto:erica.morissette@cse-cst.gc.ca" TargetMode="External"/><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hyperlink" Target="mailto:myriam.reeves@cic.gc.ca" TargetMode="External"/><Relationship Id="rId70" Type="http://schemas.openxmlformats.org/officeDocument/2006/relationships/image" Target="media/image33.jpeg"/><Relationship Id="rId75" Type="http://schemas.openxmlformats.org/officeDocument/2006/relationships/hyperlink" Target="mailto:rachel.boutin@statcan.gc.ca" TargetMode="External"/><Relationship Id="rId83" Type="http://schemas.openxmlformats.org/officeDocument/2006/relationships/hyperlink" Target="mailto:Stefan.Simard@cra-arc.gc.ca" TargetMode="External"/><Relationship Id="rId88" Type="http://schemas.openxmlformats.org/officeDocument/2006/relationships/hyperlink" Target="mailto:vincent.taillefer@infc.gc.ca" TargetMode="External"/><Relationship Id="rId91" Type="http://schemas.openxmlformats.org/officeDocument/2006/relationships/hyperlink" Target="mailto:zoe.crego@ssc-spc.gc.c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niel.patterson@hc-sc.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hyperlink" Target="mailto:Megan.lestum@statcan.gc.ca" TargetMode="External"/><Relationship Id="rId57" Type="http://schemas.openxmlformats.org/officeDocument/2006/relationships/hyperlink" Target="mailto:Michael.Sidarose@tpsgc-pwgsc.gc.ca" TargetMode="External"/><Relationship Id="rId10"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hyperlink" Target="mailto:Martin.Anderson@justice.gc.ca" TargetMode="External"/><Relationship Id="rId52" Type="http://schemas.openxmlformats.org/officeDocument/2006/relationships/hyperlink" Target="mailto:mercedes.mueller@ised-isde.gc.ca" TargetMode="External"/><Relationship Id="rId60" Type="http://schemas.openxmlformats.org/officeDocument/2006/relationships/image" Target="media/image27.jpeg"/><Relationship Id="rId65" Type="http://schemas.openxmlformats.org/officeDocument/2006/relationships/hyperlink" Target="mailto:nancy.oldford@pwgsc-tpsgc.gc.ca" TargetMode="External"/><Relationship Id="rId73" Type="http://schemas.openxmlformats.org/officeDocument/2006/relationships/image" Target="media/image34.png"/><Relationship Id="rId78" Type="http://schemas.openxmlformats.org/officeDocument/2006/relationships/image" Target="media/image36.jpeg"/><Relationship Id="rId81" Type="http://schemas.openxmlformats.org/officeDocument/2006/relationships/hyperlink" Target="mailto:stacy.muise@iaac-aeic.gc.ca" TargetMode="External"/><Relationship Id="rId86" Type="http://schemas.openxmlformats.org/officeDocument/2006/relationships/hyperlink" Target="mailto:Tristan.Readman@dfo-mpo.gc.ca"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hyperlink" Target="mailto:David.Allison@dfo-mpo.gc.ca" TargetMode="External"/><Relationship Id="rId39" Type="http://schemas.openxmlformats.org/officeDocument/2006/relationships/image" Target="media/image17.jpeg"/><Relationship Id="rId34" Type="http://schemas.openxmlformats.org/officeDocument/2006/relationships/hyperlink" Target="mailto:kenneth.aquin-abboud@hc-sc.gc.ca" TargetMode="External"/><Relationship Id="rId50" Type="http://schemas.openxmlformats.org/officeDocument/2006/relationships/hyperlink" Target="mailto:Meika.noonan@cra-arc.gc.ca" TargetMode="External"/><Relationship Id="rId55" Type="http://schemas.openxmlformats.org/officeDocument/2006/relationships/hyperlink" Target="mailto:Michael.mohammed@tbs-sct.gc.ca" TargetMode="External"/><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mailto:megan.otu@dfo-mpo.gc.ca"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Jessica.service@tbs-sct.gc.ca" TargetMode="External"/><Relationship Id="rId24" Type="http://schemas.openxmlformats.org/officeDocument/2006/relationships/image" Target="media/image10.jpeg"/><Relationship Id="rId40" Type="http://schemas.openxmlformats.org/officeDocument/2006/relationships/hyperlink" Target="mailto:lauren.sapic@justice.gc.ca" TargetMode="External"/><Relationship Id="rId45" Type="http://schemas.openxmlformats.org/officeDocument/2006/relationships/image" Target="media/image19.jpeg"/><Relationship Id="rId66" Type="http://schemas.openxmlformats.org/officeDocument/2006/relationships/image" Target="media/image31.jpeg"/><Relationship Id="rId87" Type="http://schemas.openxmlformats.org/officeDocument/2006/relationships/image" Target="media/image40.jpg"/><Relationship Id="rId61" Type="http://schemas.openxmlformats.org/officeDocument/2006/relationships/image" Target="media/image28.JPG"/><Relationship Id="rId82" Type="http://schemas.openxmlformats.org/officeDocument/2006/relationships/image" Target="media/image38.jpeg"/><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mailto:Karen.Kenniphaas@cbsa-asfc.gc.ca" TargetMode="External"/><Relationship Id="rId35" Type="http://schemas.openxmlformats.org/officeDocument/2006/relationships/image" Target="media/image15.jpeg"/><Relationship Id="rId56" Type="http://schemas.openxmlformats.org/officeDocument/2006/relationships/image" Target="media/image25.jpeg"/><Relationship Id="rId77" Type="http://schemas.openxmlformats.org/officeDocument/2006/relationships/hyperlink" Target="mailto:rock.bisson-picard@justice.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899</TotalTime>
  <Pages>56</Pages>
  <Words>5574</Words>
  <Characters>31774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134</cp:revision>
  <cp:lastPrinted>2022-05-26T16:48:00Z</cp:lastPrinted>
  <dcterms:created xsi:type="dcterms:W3CDTF">2023-05-17T20:08:00Z</dcterms:created>
  <dcterms:modified xsi:type="dcterms:W3CDTF">2023-06-08T15:50:00Z</dcterms:modified>
</cp:coreProperties>
</file>