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AE6529" w:rsidRDefault="00AE6529" w:rsidP="00AE6529">
      <w:pPr>
        <w:pStyle w:val="Title"/>
        <w:spacing w:before="0" w:line="276" w:lineRule="auto"/>
        <w:rPr>
          <w:sz w:val="110"/>
          <w:szCs w:val="110"/>
          <w:lang w:val="en-CA"/>
        </w:rPr>
      </w:pPr>
      <w:r w:rsidRPr="00AE6529">
        <w:rPr>
          <w:sz w:val="110"/>
          <w:szCs w:val="110"/>
          <w:lang w:val="en-CA"/>
        </w:rPr>
        <w:t>Mentor Biographies</w:t>
      </w:r>
    </w:p>
    <w:p w14:paraId="7775420B" w14:textId="77777777" w:rsidR="00A57819" w:rsidRPr="00AE6529" w:rsidRDefault="00A57819" w:rsidP="00AE6529">
      <w:pPr>
        <w:spacing w:after="0" w:line="276" w:lineRule="auto"/>
        <w:rPr>
          <w:lang w:val="en-CA"/>
        </w:rPr>
      </w:pPr>
    </w:p>
    <w:p w14:paraId="4854F6F5" w14:textId="6F764F9D" w:rsidR="00030601" w:rsidRDefault="00AE6529" w:rsidP="00030601">
      <w:pPr>
        <w:pStyle w:val="Subtitle"/>
        <w:spacing w:after="0" w:line="276" w:lineRule="auto"/>
        <w:rPr>
          <w:sz w:val="72"/>
          <w:szCs w:val="72"/>
          <w:lang w:val="en-CA"/>
        </w:rPr>
      </w:pPr>
      <w:r w:rsidRPr="007B7006">
        <w:rPr>
          <w:sz w:val="72"/>
          <w:szCs w:val="72"/>
          <w:lang w:val="en-CA"/>
        </w:rPr>
        <w:t>Employment Opportunity for Students with Disabilities 2022</w:t>
      </w:r>
    </w:p>
    <w:p w14:paraId="28D91A52" w14:textId="77777777" w:rsidR="007B7006" w:rsidRPr="007B7006" w:rsidRDefault="007B7006" w:rsidP="007B7006">
      <w:pPr>
        <w:rPr>
          <w:lang w:val="en-CA"/>
        </w:rPr>
      </w:pPr>
    </w:p>
    <w:p w14:paraId="013ECEC4" w14:textId="77777777" w:rsidR="00030601" w:rsidRDefault="00030601">
      <w:pPr>
        <w:keepLines w:val="0"/>
        <w:rPr>
          <w:rFonts w:ascii="Segoe UI Light" w:hAnsi="Segoe UI Light" w:cs="Segoe UI Light"/>
          <w:sz w:val="36"/>
          <w:szCs w:val="36"/>
          <w:lang w:val="en-CA"/>
        </w:rPr>
      </w:pPr>
      <w:r>
        <w:rPr>
          <w:lang w:val="en-CA"/>
        </w:rPr>
        <w:br w:type="page"/>
      </w:r>
    </w:p>
    <w:p w14:paraId="1AFF2C7E" w14:textId="4A5A9EA9" w:rsidR="0061703D" w:rsidRPr="0061703D" w:rsidRDefault="0061703D" w:rsidP="00882F2B">
      <w:pPr>
        <w:pStyle w:val="Heading2"/>
        <w:spacing w:after="240"/>
        <w:rPr>
          <w:lang w:val="en-CA"/>
        </w:rPr>
      </w:pPr>
      <w:bookmarkStart w:id="0" w:name="_Toc104465197"/>
      <w:bookmarkStart w:id="1" w:name="_Toc104465286"/>
      <w:r>
        <w:rPr>
          <w:lang w:val="en-CA"/>
        </w:rPr>
        <w:lastRenderedPageBreak/>
        <w:t>Table of Contents</w:t>
      </w:r>
    </w:p>
    <w:p w14:paraId="457D67EE" w14:textId="156E9028" w:rsidR="001065BF" w:rsidRDefault="0019270E">
      <w:pPr>
        <w:pStyle w:val="TOC1"/>
        <w:tabs>
          <w:tab w:val="right" w:leader="dot" w:pos="9350"/>
        </w:tabs>
        <w:rPr>
          <w:rFonts w:eastAsiaTheme="minorEastAsia"/>
          <w:noProof/>
          <w:color w:val="auto"/>
          <w:lang w:val="en-CA" w:eastAsia="en-CA"/>
        </w:rPr>
      </w:pPr>
      <w:r w:rsidRPr="004057E6">
        <w:rPr>
          <w:rStyle w:val="Strong"/>
        </w:rPr>
        <w:fldChar w:fldCharType="begin"/>
      </w:r>
      <w:r w:rsidRPr="004057E6">
        <w:rPr>
          <w:rStyle w:val="Strong"/>
        </w:rPr>
        <w:instrText xml:space="preserve"> TOC \o "1-1" \h \z \u </w:instrText>
      </w:r>
      <w:r w:rsidRPr="004057E6">
        <w:rPr>
          <w:rStyle w:val="Strong"/>
        </w:rPr>
        <w:fldChar w:fldCharType="separate"/>
      </w:r>
      <w:hyperlink w:anchor="_Toc106260604" w:history="1">
        <w:r w:rsidR="001065BF" w:rsidRPr="00DA2CAB">
          <w:rPr>
            <w:rStyle w:val="Hyperlink"/>
            <w:b/>
            <w:bCs/>
            <w:noProof/>
            <w:lang w:val="en-CA"/>
          </w:rPr>
          <w:t>ALEKSANDRA LUCZAK (SHE/HER)</w:t>
        </w:r>
        <w:r w:rsidR="001065BF">
          <w:rPr>
            <w:noProof/>
            <w:webHidden/>
          </w:rPr>
          <w:tab/>
        </w:r>
        <w:r w:rsidR="001065BF">
          <w:rPr>
            <w:noProof/>
            <w:webHidden/>
          </w:rPr>
          <w:fldChar w:fldCharType="begin"/>
        </w:r>
        <w:r w:rsidR="001065BF">
          <w:rPr>
            <w:noProof/>
            <w:webHidden/>
          </w:rPr>
          <w:instrText xml:space="preserve"> PAGEREF _Toc106260604 \h </w:instrText>
        </w:r>
        <w:r w:rsidR="001065BF">
          <w:rPr>
            <w:noProof/>
            <w:webHidden/>
          </w:rPr>
        </w:r>
        <w:r w:rsidR="001065BF">
          <w:rPr>
            <w:noProof/>
            <w:webHidden/>
          </w:rPr>
          <w:fldChar w:fldCharType="separate"/>
        </w:r>
        <w:r w:rsidR="001065BF">
          <w:rPr>
            <w:noProof/>
            <w:webHidden/>
          </w:rPr>
          <w:t>3</w:t>
        </w:r>
        <w:r w:rsidR="001065BF">
          <w:rPr>
            <w:noProof/>
            <w:webHidden/>
          </w:rPr>
          <w:fldChar w:fldCharType="end"/>
        </w:r>
      </w:hyperlink>
    </w:p>
    <w:p w14:paraId="7708F272" w14:textId="20E5C152" w:rsidR="001065BF" w:rsidRDefault="00D11B43">
      <w:pPr>
        <w:pStyle w:val="TOC1"/>
        <w:tabs>
          <w:tab w:val="right" w:leader="dot" w:pos="9350"/>
        </w:tabs>
        <w:rPr>
          <w:rFonts w:eastAsiaTheme="minorEastAsia"/>
          <w:noProof/>
          <w:color w:val="auto"/>
          <w:lang w:val="en-CA" w:eastAsia="en-CA"/>
        </w:rPr>
      </w:pPr>
      <w:hyperlink w:anchor="_Toc106260605" w:history="1">
        <w:r w:rsidR="001065BF" w:rsidRPr="00DA2CAB">
          <w:rPr>
            <w:rStyle w:val="Hyperlink"/>
            <w:b/>
            <w:bCs/>
            <w:noProof/>
            <w:lang w:val="en-CA"/>
          </w:rPr>
          <w:t>ANNE LOWRY (SHE/HER)</w:t>
        </w:r>
        <w:r w:rsidR="001065BF">
          <w:rPr>
            <w:noProof/>
            <w:webHidden/>
          </w:rPr>
          <w:tab/>
        </w:r>
        <w:r w:rsidR="001065BF">
          <w:rPr>
            <w:noProof/>
            <w:webHidden/>
          </w:rPr>
          <w:fldChar w:fldCharType="begin"/>
        </w:r>
        <w:r w:rsidR="001065BF">
          <w:rPr>
            <w:noProof/>
            <w:webHidden/>
          </w:rPr>
          <w:instrText xml:space="preserve"> PAGEREF _Toc106260605 \h </w:instrText>
        </w:r>
        <w:r w:rsidR="001065BF">
          <w:rPr>
            <w:noProof/>
            <w:webHidden/>
          </w:rPr>
        </w:r>
        <w:r w:rsidR="001065BF">
          <w:rPr>
            <w:noProof/>
            <w:webHidden/>
          </w:rPr>
          <w:fldChar w:fldCharType="separate"/>
        </w:r>
        <w:r w:rsidR="001065BF">
          <w:rPr>
            <w:noProof/>
            <w:webHidden/>
          </w:rPr>
          <w:t>4</w:t>
        </w:r>
        <w:r w:rsidR="001065BF">
          <w:rPr>
            <w:noProof/>
            <w:webHidden/>
          </w:rPr>
          <w:fldChar w:fldCharType="end"/>
        </w:r>
      </w:hyperlink>
    </w:p>
    <w:p w14:paraId="2D49E937" w14:textId="1770F5B5" w:rsidR="001065BF" w:rsidRDefault="00D11B43">
      <w:pPr>
        <w:pStyle w:val="TOC1"/>
        <w:tabs>
          <w:tab w:val="right" w:leader="dot" w:pos="9350"/>
        </w:tabs>
        <w:rPr>
          <w:rFonts w:eastAsiaTheme="minorEastAsia"/>
          <w:noProof/>
          <w:color w:val="auto"/>
          <w:lang w:val="en-CA" w:eastAsia="en-CA"/>
        </w:rPr>
      </w:pPr>
      <w:hyperlink w:anchor="_Toc106260606" w:history="1">
        <w:r w:rsidR="001065BF" w:rsidRPr="00DA2CAB">
          <w:rPr>
            <w:rStyle w:val="Hyperlink"/>
            <w:b/>
            <w:bCs/>
            <w:noProof/>
            <w:lang w:val="en-CA"/>
          </w:rPr>
          <w:t>AVERILL FRANKES (SHE/HER)</w:t>
        </w:r>
        <w:r w:rsidR="001065BF">
          <w:rPr>
            <w:noProof/>
            <w:webHidden/>
          </w:rPr>
          <w:tab/>
        </w:r>
        <w:r w:rsidR="001065BF">
          <w:rPr>
            <w:noProof/>
            <w:webHidden/>
          </w:rPr>
          <w:fldChar w:fldCharType="begin"/>
        </w:r>
        <w:r w:rsidR="001065BF">
          <w:rPr>
            <w:noProof/>
            <w:webHidden/>
          </w:rPr>
          <w:instrText xml:space="preserve"> PAGEREF _Toc106260606 \h </w:instrText>
        </w:r>
        <w:r w:rsidR="001065BF">
          <w:rPr>
            <w:noProof/>
            <w:webHidden/>
          </w:rPr>
        </w:r>
        <w:r w:rsidR="001065BF">
          <w:rPr>
            <w:noProof/>
            <w:webHidden/>
          </w:rPr>
          <w:fldChar w:fldCharType="separate"/>
        </w:r>
        <w:r w:rsidR="001065BF">
          <w:rPr>
            <w:noProof/>
            <w:webHidden/>
          </w:rPr>
          <w:t>5</w:t>
        </w:r>
        <w:r w:rsidR="001065BF">
          <w:rPr>
            <w:noProof/>
            <w:webHidden/>
          </w:rPr>
          <w:fldChar w:fldCharType="end"/>
        </w:r>
      </w:hyperlink>
    </w:p>
    <w:p w14:paraId="0784A8BE" w14:textId="33B14571" w:rsidR="001065BF" w:rsidRDefault="00D11B43">
      <w:pPr>
        <w:pStyle w:val="TOC1"/>
        <w:tabs>
          <w:tab w:val="right" w:leader="dot" w:pos="9350"/>
        </w:tabs>
        <w:rPr>
          <w:rFonts w:eastAsiaTheme="minorEastAsia"/>
          <w:noProof/>
          <w:color w:val="auto"/>
          <w:lang w:val="en-CA" w:eastAsia="en-CA"/>
        </w:rPr>
      </w:pPr>
      <w:hyperlink w:anchor="_Toc106260607" w:history="1">
        <w:r w:rsidR="001065BF" w:rsidRPr="00DA2CAB">
          <w:rPr>
            <w:rStyle w:val="Hyperlink"/>
            <w:b/>
            <w:bCs/>
            <w:noProof/>
            <w:lang w:val="en-CA"/>
          </w:rPr>
          <w:t>CATHERINE [CATH] DUCHASTEL DE MONTROUGE (SHE/THEY)</w:t>
        </w:r>
        <w:r w:rsidR="001065BF">
          <w:rPr>
            <w:noProof/>
            <w:webHidden/>
          </w:rPr>
          <w:tab/>
        </w:r>
        <w:r w:rsidR="001065BF">
          <w:rPr>
            <w:noProof/>
            <w:webHidden/>
          </w:rPr>
          <w:fldChar w:fldCharType="begin"/>
        </w:r>
        <w:r w:rsidR="001065BF">
          <w:rPr>
            <w:noProof/>
            <w:webHidden/>
          </w:rPr>
          <w:instrText xml:space="preserve"> PAGEREF _Toc106260607 \h </w:instrText>
        </w:r>
        <w:r w:rsidR="001065BF">
          <w:rPr>
            <w:noProof/>
            <w:webHidden/>
          </w:rPr>
        </w:r>
        <w:r w:rsidR="001065BF">
          <w:rPr>
            <w:noProof/>
            <w:webHidden/>
          </w:rPr>
          <w:fldChar w:fldCharType="separate"/>
        </w:r>
        <w:r w:rsidR="001065BF">
          <w:rPr>
            <w:noProof/>
            <w:webHidden/>
          </w:rPr>
          <w:t>6</w:t>
        </w:r>
        <w:r w:rsidR="001065BF">
          <w:rPr>
            <w:noProof/>
            <w:webHidden/>
          </w:rPr>
          <w:fldChar w:fldCharType="end"/>
        </w:r>
      </w:hyperlink>
    </w:p>
    <w:p w14:paraId="074A38A0" w14:textId="7C79C3F8" w:rsidR="001065BF" w:rsidRDefault="00D11B43">
      <w:pPr>
        <w:pStyle w:val="TOC1"/>
        <w:tabs>
          <w:tab w:val="right" w:leader="dot" w:pos="9350"/>
        </w:tabs>
        <w:rPr>
          <w:rFonts w:eastAsiaTheme="minorEastAsia"/>
          <w:noProof/>
          <w:color w:val="auto"/>
          <w:lang w:val="en-CA" w:eastAsia="en-CA"/>
        </w:rPr>
      </w:pPr>
      <w:hyperlink w:anchor="_Toc106260608" w:history="1">
        <w:r w:rsidR="001065BF" w:rsidRPr="00DA2CAB">
          <w:rPr>
            <w:rStyle w:val="Hyperlink"/>
            <w:b/>
            <w:bCs/>
            <w:noProof/>
            <w:lang w:val="en-CA"/>
          </w:rPr>
          <w:t>CHRISTINA ANDERSON (SHE/HER)</w:t>
        </w:r>
        <w:r w:rsidR="001065BF">
          <w:rPr>
            <w:noProof/>
            <w:webHidden/>
          </w:rPr>
          <w:tab/>
        </w:r>
        <w:r w:rsidR="001065BF">
          <w:rPr>
            <w:noProof/>
            <w:webHidden/>
          </w:rPr>
          <w:fldChar w:fldCharType="begin"/>
        </w:r>
        <w:r w:rsidR="001065BF">
          <w:rPr>
            <w:noProof/>
            <w:webHidden/>
          </w:rPr>
          <w:instrText xml:space="preserve"> PAGEREF _Toc106260608 \h </w:instrText>
        </w:r>
        <w:r w:rsidR="001065BF">
          <w:rPr>
            <w:noProof/>
            <w:webHidden/>
          </w:rPr>
        </w:r>
        <w:r w:rsidR="001065BF">
          <w:rPr>
            <w:noProof/>
            <w:webHidden/>
          </w:rPr>
          <w:fldChar w:fldCharType="separate"/>
        </w:r>
        <w:r w:rsidR="001065BF">
          <w:rPr>
            <w:noProof/>
            <w:webHidden/>
          </w:rPr>
          <w:t>7</w:t>
        </w:r>
        <w:r w:rsidR="001065BF">
          <w:rPr>
            <w:noProof/>
            <w:webHidden/>
          </w:rPr>
          <w:fldChar w:fldCharType="end"/>
        </w:r>
      </w:hyperlink>
    </w:p>
    <w:p w14:paraId="456AFD0F" w14:textId="1C408AF4" w:rsidR="001065BF" w:rsidRDefault="00D11B43">
      <w:pPr>
        <w:pStyle w:val="TOC1"/>
        <w:tabs>
          <w:tab w:val="right" w:leader="dot" w:pos="9350"/>
        </w:tabs>
        <w:rPr>
          <w:rFonts w:eastAsiaTheme="minorEastAsia"/>
          <w:noProof/>
          <w:color w:val="auto"/>
          <w:lang w:val="en-CA" w:eastAsia="en-CA"/>
        </w:rPr>
      </w:pPr>
      <w:hyperlink w:anchor="_Toc106260609" w:history="1">
        <w:r w:rsidR="001065BF" w:rsidRPr="00DA2CAB">
          <w:rPr>
            <w:rStyle w:val="Hyperlink"/>
            <w:b/>
            <w:bCs/>
            <w:noProof/>
            <w:lang w:val="en-CA"/>
          </w:rPr>
          <w:t>DAN MARKELDAN (HE/HIM)</w:t>
        </w:r>
        <w:r w:rsidR="001065BF">
          <w:rPr>
            <w:noProof/>
            <w:webHidden/>
          </w:rPr>
          <w:tab/>
        </w:r>
        <w:r w:rsidR="001065BF">
          <w:rPr>
            <w:noProof/>
            <w:webHidden/>
          </w:rPr>
          <w:fldChar w:fldCharType="begin"/>
        </w:r>
        <w:r w:rsidR="001065BF">
          <w:rPr>
            <w:noProof/>
            <w:webHidden/>
          </w:rPr>
          <w:instrText xml:space="preserve"> PAGEREF _Toc106260609 \h </w:instrText>
        </w:r>
        <w:r w:rsidR="001065BF">
          <w:rPr>
            <w:noProof/>
            <w:webHidden/>
          </w:rPr>
        </w:r>
        <w:r w:rsidR="001065BF">
          <w:rPr>
            <w:noProof/>
            <w:webHidden/>
          </w:rPr>
          <w:fldChar w:fldCharType="separate"/>
        </w:r>
        <w:r w:rsidR="001065BF">
          <w:rPr>
            <w:noProof/>
            <w:webHidden/>
          </w:rPr>
          <w:t>8</w:t>
        </w:r>
        <w:r w:rsidR="001065BF">
          <w:rPr>
            <w:noProof/>
            <w:webHidden/>
          </w:rPr>
          <w:fldChar w:fldCharType="end"/>
        </w:r>
      </w:hyperlink>
    </w:p>
    <w:p w14:paraId="347B055D" w14:textId="25D856A4" w:rsidR="001065BF" w:rsidRDefault="00D11B43">
      <w:pPr>
        <w:pStyle w:val="TOC1"/>
        <w:tabs>
          <w:tab w:val="right" w:leader="dot" w:pos="9350"/>
        </w:tabs>
        <w:rPr>
          <w:rFonts w:eastAsiaTheme="minorEastAsia"/>
          <w:noProof/>
          <w:color w:val="auto"/>
          <w:lang w:val="en-CA" w:eastAsia="en-CA"/>
        </w:rPr>
      </w:pPr>
      <w:hyperlink w:anchor="_Toc106260610" w:history="1">
        <w:r w:rsidR="001065BF" w:rsidRPr="00DA2CAB">
          <w:rPr>
            <w:rStyle w:val="Hyperlink"/>
            <w:b/>
            <w:bCs/>
            <w:noProof/>
            <w:lang w:val="en-CA"/>
          </w:rPr>
          <w:t>ELLEN SYRACOPOULOS (SHE/HER)</w:t>
        </w:r>
        <w:r w:rsidR="001065BF">
          <w:rPr>
            <w:noProof/>
            <w:webHidden/>
          </w:rPr>
          <w:tab/>
        </w:r>
        <w:r w:rsidR="001065BF">
          <w:rPr>
            <w:noProof/>
            <w:webHidden/>
          </w:rPr>
          <w:fldChar w:fldCharType="begin"/>
        </w:r>
        <w:r w:rsidR="001065BF">
          <w:rPr>
            <w:noProof/>
            <w:webHidden/>
          </w:rPr>
          <w:instrText xml:space="preserve"> PAGEREF _Toc106260610 \h </w:instrText>
        </w:r>
        <w:r w:rsidR="001065BF">
          <w:rPr>
            <w:noProof/>
            <w:webHidden/>
          </w:rPr>
        </w:r>
        <w:r w:rsidR="001065BF">
          <w:rPr>
            <w:noProof/>
            <w:webHidden/>
          </w:rPr>
          <w:fldChar w:fldCharType="separate"/>
        </w:r>
        <w:r w:rsidR="001065BF">
          <w:rPr>
            <w:noProof/>
            <w:webHidden/>
          </w:rPr>
          <w:t>9</w:t>
        </w:r>
        <w:r w:rsidR="001065BF">
          <w:rPr>
            <w:noProof/>
            <w:webHidden/>
          </w:rPr>
          <w:fldChar w:fldCharType="end"/>
        </w:r>
      </w:hyperlink>
    </w:p>
    <w:p w14:paraId="6E897D40" w14:textId="15B93C14" w:rsidR="001065BF" w:rsidRDefault="00D11B43">
      <w:pPr>
        <w:pStyle w:val="TOC1"/>
        <w:tabs>
          <w:tab w:val="right" w:leader="dot" w:pos="9350"/>
        </w:tabs>
        <w:rPr>
          <w:rFonts w:eastAsiaTheme="minorEastAsia"/>
          <w:noProof/>
          <w:color w:val="auto"/>
          <w:lang w:val="en-CA" w:eastAsia="en-CA"/>
        </w:rPr>
      </w:pPr>
      <w:hyperlink w:anchor="_Toc106260611" w:history="1">
        <w:r w:rsidR="001065BF" w:rsidRPr="00DA2CAB">
          <w:rPr>
            <w:rStyle w:val="Hyperlink"/>
            <w:b/>
            <w:bCs/>
            <w:noProof/>
            <w:lang w:val="en-CA"/>
          </w:rPr>
          <w:t>GRAHAM SPERO (HE/HIM)</w:t>
        </w:r>
        <w:r w:rsidR="001065BF">
          <w:rPr>
            <w:noProof/>
            <w:webHidden/>
          </w:rPr>
          <w:tab/>
        </w:r>
        <w:r w:rsidR="001065BF">
          <w:rPr>
            <w:noProof/>
            <w:webHidden/>
          </w:rPr>
          <w:fldChar w:fldCharType="begin"/>
        </w:r>
        <w:r w:rsidR="001065BF">
          <w:rPr>
            <w:noProof/>
            <w:webHidden/>
          </w:rPr>
          <w:instrText xml:space="preserve"> PAGEREF _Toc106260611 \h </w:instrText>
        </w:r>
        <w:r w:rsidR="001065BF">
          <w:rPr>
            <w:noProof/>
            <w:webHidden/>
          </w:rPr>
        </w:r>
        <w:r w:rsidR="001065BF">
          <w:rPr>
            <w:noProof/>
            <w:webHidden/>
          </w:rPr>
          <w:fldChar w:fldCharType="separate"/>
        </w:r>
        <w:r w:rsidR="001065BF">
          <w:rPr>
            <w:noProof/>
            <w:webHidden/>
          </w:rPr>
          <w:t>10</w:t>
        </w:r>
        <w:r w:rsidR="001065BF">
          <w:rPr>
            <w:noProof/>
            <w:webHidden/>
          </w:rPr>
          <w:fldChar w:fldCharType="end"/>
        </w:r>
      </w:hyperlink>
    </w:p>
    <w:p w14:paraId="2B96F07F" w14:textId="3AC17C8E" w:rsidR="001065BF" w:rsidRDefault="00D11B43">
      <w:pPr>
        <w:pStyle w:val="TOC1"/>
        <w:tabs>
          <w:tab w:val="right" w:leader="dot" w:pos="9350"/>
        </w:tabs>
        <w:rPr>
          <w:rFonts w:eastAsiaTheme="minorEastAsia"/>
          <w:noProof/>
          <w:color w:val="auto"/>
          <w:lang w:val="en-CA" w:eastAsia="en-CA"/>
        </w:rPr>
      </w:pPr>
      <w:hyperlink w:anchor="_Toc106260612" w:history="1">
        <w:r w:rsidR="001065BF" w:rsidRPr="00DA2CAB">
          <w:rPr>
            <w:rStyle w:val="Hyperlink"/>
            <w:b/>
            <w:bCs/>
            <w:noProof/>
            <w:lang w:val="en-CA"/>
          </w:rPr>
          <w:t>JALANA MORTON (SHE/HER)</w:t>
        </w:r>
        <w:r w:rsidR="001065BF">
          <w:rPr>
            <w:noProof/>
            <w:webHidden/>
          </w:rPr>
          <w:tab/>
        </w:r>
        <w:r w:rsidR="001065BF">
          <w:rPr>
            <w:noProof/>
            <w:webHidden/>
          </w:rPr>
          <w:fldChar w:fldCharType="begin"/>
        </w:r>
        <w:r w:rsidR="001065BF">
          <w:rPr>
            <w:noProof/>
            <w:webHidden/>
          </w:rPr>
          <w:instrText xml:space="preserve"> PAGEREF _Toc106260612 \h </w:instrText>
        </w:r>
        <w:r w:rsidR="001065BF">
          <w:rPr>
            <w:noProof/>
            <w:webHidden/>
          </w:rPr>
        </w:r>
        <w:r w:rsidR="001065BF">
          <w:rPr>
            <w:noProof/>
            <w:webHidden/>
          </w:rPr>
          <w:fldChar w:fldCharType="separate"/>
        </w:r>
        <w:r w:rsidR="001065BF">
          <w:rPr>
            <w:noProof/>
            <w:webHidden/>
          </w:rPr>
          <w:t>11</w:t>
        </w:r>
        <w:r w:rsidR="001065BF">
          <w:rPr>
            <w:noProof/>
            <w:webHidden/>
          </w:rPr>
          <w:fldChar w:fldCharType="end"/>
        </w:r>
      </w:hyperlink>
    </w:p>
    <w:p w14:paraId="5894EF82" w14:textId="78945B93" w:rsidR="001065BF" w:rsidRDefault="00D11B43">
      <w:pPr>
        <w:pStyle w:val="TOC1"/>
        <w:tabs>
          <w:tab w:val="right" w:leader="dot" w:pos="9350"/>
        </w:tabs>
        <w:rPr>
          <w:rFonts w:eastAsiaTheme="minorEastAsia"/>
          <w:noProof/>
          <w:color w:val="auto"/>
          <w:lang w:val="en-CA" w:eastAsia="en-CA"/>
        </w:rPr>
      </w:pPr>
      <w:hyperlink w:anchor="_Toc106260613" w:history="1">
        <w:r w:rsidR="001065BF" w:rsidRPr="00DA2CAB">
          <w:rPr>
            <w:rStyle w:val="Hyperlink"/>
            <w:b/>
            <w:bCs/>
            <w:noProof/>
            <w:lang w:val="en-CA"/>
          </w:rPr>
          <w:t>JASON DUNKERLEY (HE/HIM)</w:t>
        </w:r>
        <w:r w:rsidR="001065BF">
          <w:rPr>
            <w:noProof/>
            <w:webHidden/>
          </w:rPr>
          <w:tab/>
        </w:r>
        <w:r w:rsidR="001065BF">
          <w:rPr>
            <w:noProof/>
            <w:webHidden/>
          </w:rPr>
          <w:fldChar w:fldCharType="begin"/>
        </w:r>
        <w:r w:rsidR="001065BF">
          <w:rPr>
            <w:noProof/>
            <w:webHidden/>
          </w:rPr>
          <w:instrText xml:space="preserve"> PAGEREF _Toc106260613 \h </w:instrText>
        </w:r>
        <w:r w:rsidR="001065BF">
          <w:rPr>
            <w:noProof/>
            <w:webHidden/>
          </w:rPr>
        </w:r>
        <w:r w:rsidR="001065BF">
          <w:rPr>
            <w:noProof/>
            <w:webHidden/>
          </w:rPr>
          <w:fldChar w:fldCharType="separate"/>
        </w:r>
        <w:r w:rsidR="001065BF">
          <w:rPr>
            <w:noProof/>
            <w:webHidden/>
          </w:rPr>
          <w:t>12</w:t>
        </w:r>
        <w:r w:rsidR="001065BF">
          <w:rPr>
            <w:noProof/>
            <w:webHidden/>
          </w:rPr>
          <w:fldChar w:fldCharType="end"/>
        </w:r>
      </w:hyperlink>
    </w:p>
    <w:p w14:paraId="64B530FB" w14:textId="67C47BDF" w:rsidR="001065BF" w:rsidRDefault="00D11B43">
      <w:pPr>
        <w:pStyle w:val="TOC1"/>
        <w:tabs>
          <w:tab w:val="right" w:leader="dot" w:pos="9350"/>
        </w:tabs>
        <w:rPr>
          <w:rFonts w:eastAsiaTheme="minorEastAsia"/>
          <w:noProof/>
          <w:color w:val="auto"/>
          <w:lang w:val="en-CA" w:eastAsia="en-CA"/>
        </w:rPr>
      </w:pPr>
      <w:hyperlink w:anchor="_Toc106260614" w:history="1">
        <w:r w:rsidR="001065BF" w:rsidRPr="00DA2CAB">
          <w:rPr>
            <w:rStyle w:val="Hyperlink"/>
            <w:b/>
            <w:bCs/>
            <w:noProof/>
            <w:lang w:val="en-CA"/>
          </w:rPr>
          <w:t>JEFFREY STARK (HE/HIM)</w:t>
        </w:r>
        <w:r w:rsidR="001065BF">
          <w:rPr>
            <w:noProof/>
            <w:webHidden/>
          </w:rPr>
          <w:tab/>
        </w:r>
        <w:r w:rsidR="001065BF">
          <w:rPr>
            <w:noProof/>
            <w:webHidden/>
          </w:rPr>
          <w:fldChar w:fldCharType="begin"/>
        </w:r>
        <w:r w:rsidR="001065BF">
          <w:rPr>
            <w:noProof/>
            <w:webHidden/>
          </w:rPr>
          <w:instrText xml:space="preserve"> PAGEREF _Toc106260614 \h </w:instrText>
        </w:r>
        <w:r w:rsidR="001065BF">
          <w:rPr>
            <w:noProof/>
            <w:webHidden/>
          </w:rPr>
        </w:r>
        <w:r w:rsidR="001065BF">
          <w:rPr>
            <w:noProof/>
            <w:webHidden/>
          </w:rPr>
          <w:fldChar w:fldCharType="separate"/>
        </w:r>
        <w:r w:rsidR="001065BF">
          <w:rPr>
            <w:noProof/>
            <w:webHidden/>
          </w:rPr>
          <w:t>13</w:t>
        </w:r>
        <w:r w:rsidR="001065BF">
          <w:rPr>
            <w:noProof/>
            <w:webHidden/>
          </w:rPr>
          <w:fldChar w:fldCharType="end"/>
        </w:r>
      </w:hyperlink>
    </w:p>
    <w:p w14:paraId="1624F676" w14:textId="0AC6E945" w:rsidR="001065BF" w:rsidRDefault="00D11B43">
      <w:pPr>
        <w:pStyle w:val="TOC1"/>
        <w:tabs>
          <w:tab w:val="right" w:leader="dot" w:pos="9350"/>
        </w:tabs>
        <w:rPr>
          <w:rFonts w:eastAsiaTheme="minorEastAsia"/>
          <w:noProof/>
          <w:color w:val="auto"/>
          <w:lang w:val="en-CA" w:eastAsia="en-CA"/>
        </w:rPr>
      </w:pPr>
      <w:hyperlink w:anchor="_Toc106260615" w:history="1">
        <w:r w:rsidR="001065BF" w:rsidRPr="00DA2CAB">
          <w:rPr>
            <w:rStyle w:val="Hyperlink"/>
            <w:b/>
            <w:bCs/>
            <w:noProof/>
            <w:lang w:val="en-CA"/>
          </w:rPr>
          <w:t>JENNIFER LUNDRIGAN (SHE/HER)</w:t>
        </w:r>
        <w:r w:rsidR="001065BF">
          <w:rPr>
            <w:noProof/>
            <w:webHidden/>
          </w:rPr>
          <w:tab/>
        </w:r>
        <w:r w:rsidR="001065BF">
          <w:rPr>
            <w:noProof/>
            <w:webHidden/>
          </w:rPr>
          <w:fldChar w:fldCharType="begin"/>
        </w:r>
        <w:r w:rsidR="001065BF">
          <w:rPr>
            <w:noProof/>
            <w:webHidden/>
          </w:rPr>
          <w:instrText xml:space="preserve"> PAGEREF _Toc106260615 \h </w:instrText>
        </w:r>
        <w:r w:rsidR="001065BF">
          <w:rPr>
            <w:noProof/>
            <w:webHidden/>
          </w:rPr>
        </w:r>
        <w:r w:rsidR="001065BF">
          <w:rPr>
            <w:noProof/>
            <w:webHidden/>
          </w:rPr>
          <w:fldChar w:fldCharType="separate"/>
        </w:r>
        <w:r w:rsidR="001065BF">
          <w:rPr>
            <w:noProof/>
            <w:webHidden/>
          </w:rPr>
          <w:t>14</w:t>
        </w:r>
        <w:r w:rsidR="001065BF">
          <w:rPr>
            <w:noProof/>
            <w:webHidden/>
          </w:rPr>
          <w:fldChar w:fldCharType="end"/>
        </w:r>
      </w:hyperlink>
    </w:p>
    <w:p w14:paraId="230FC836" w14:textId="2B9549B6" w:rsidR="001065BF" w:rsidRDefault="00D11B43">
      <w:pPr>
        <w:pStyle w:val="TOC1"/>
        <w:tabs>
          <w:tab w:val="right" w:leader="dot" w:pos="9350"/>
        </w:tabs>
        <w:rPr>
          <w:rFonts w:eastAsiaTheme="minorEastAsia"/>
          <w:noProof/>
          <w:color w:val="auto"/>
          <w:lang w:val="en-CA" w:eastAsia="en-CA"/>
        </w:rPr>
      </w:pPr>
      <w:hyperlink w:anchor="_Toc106260616" w:history="1">
        <w:r w:rsidR="001065BF" w:rsidRPr="00DA2CAB">
          <w:rPr>
            <w:rStyle w:val="Hyperlink"/>
            <w:b/>
            <w:bCs/>
            <w:noProof/>
            <w:lang w:val="en-CA"/>
          </w:rPr>
          <w:t>KENNETH AQUIN-ABBOUD (HE/HIM)</w:t>
        </w:r>
        <w:r w:rsidR="001065BF">
          <w:rPr>
            <w:noProof/>
            <w:webHidden/>
          </w:rPr>
          <w:tab/>
        </w:r>
        <w:r w:rsidR="001065BF">
          <w:rPr>
            <w:noProof/>
            <w:webHidden/>
          </w:rPr>
          <w:fldChar w:fldCharType="begin"/>
        </w:r>
        <w:r w:rsidR="001065BF">
          <w:rPr>
            <w:noProof/>
            <w:webHidden/>
          </w:rPr>
          <w:instrText xml:space="preserve"> PAGEREF _Toc106260616 \h </w:instrText>
        </w:r>
        <w:r w:rsidR="001065BF">
          <w:rPr>
            <w:noProof/>
            <w:webHidden/>
          </w:rPr>
        </w:r>
        <w:r w:rsidR="001065BF">
          <w:rPr>
            <w:noProof/>
            <w:webHidden/>
          </w:rPr>
          <w:fldChar w:fldCharType="separate"/>
        </w:r>
        <w:r w:rsidR="001065BF">
          <w:rPr>
            <w:noProof/>
            <w:webHidden/>
          </w:rPr>
          <w:t>15</w:t>
        </w:r>
        <w:r w:rsidR="001065BF">
          <w:rPr>
            <w:noProof/>
            <w:webHidden/>
          </w:rPr>
          <w:fldChar w:fldCharType="end"/>
        </w:r>
      </w:hyperlink>
    </w:p>
    <w:p w14:paraId="2F809410" w14:textId="4ED98481" w:rsidR="001065BF" w:rsidRDefault="00D11B43">
      <w:pPr>
        <w:pStyle w:val="TOC1"/>
        <w:tabs>
          <w:tab w:val="right" w:leader="dot" w:pos="9350"/>
        </w:tabs>
        <w:rPr>
          <w:rFonts w:eastAsiaTheme="minorEastAsia"/>
          <w:noProof/>
          <w:color w:val="auto"/>
          <w:lang w:val="en-CA" w:eastAsia="en-CA"/>
        </w:rPr>
      </w:pPr>
      <w:hyperlink w:anchor="_Toc106260617" w:history="1">
        <w:r w:rsidR="001065BF" w:rsidRPr="00DA2CAB">
          <w:rPr>
            <w:rStyle w:val="Hyperlink"/>
            <w:b/>
            <w:bCs/>
            <w:noProof/>
            <w:lang w:val="en-CA"/>
          </w:rPr>
          <w:t>LAURA SMALLWOOD (SHE/HER)</w:t>
        </w:r>
        <w:r w:rsidR="001065BF">
          <w:rPr>
            <w:noProof/>
            <w:webHidden/>
          </w:rPr>
          <w:tab/>
        </w:r>
        <w:r w:rsidR="001065BF">
          <w:rPr>
            <w:noProof/>
            <w:webHidden/>
          </w:rPr>
          <w:fldChar w:fldCharType="begin"/>
        </w:r>
        <w:r w:rsidR="001065BF">
          <w:rPr>
            <w:noProof/>
            <w:webHidden/>
          </w:rPr>
          <w:instrText xml:space="preserve"> PAGEREF _Toc106260617 \h </w:instrText>
        </w:r>
        <w:r w:rsidR="001065BF">
          <w:rPr>
            <w:noProof/>
            <w:webHidden/>
          </w:rPr>
        </w:r>
        <w:r w:rsidR="001065BF">
          <w:rPr>
            <w:noProof/>
            <w:webHidden/>
          </w:rPr>
          <w:fldChar w:fldCharType="separate"/>
        </w:r>
        <w:r w:rsidR="001065BF">
          <w:rPr>
            <w:noProof/>
            <w:webHidden/>
          </w:rPr>
          <w:t>16</w:t>
        </w:r>
        <w:r w:rsidR="001065BF">
          <w:rPr>
            <w:noProof/>
            <w:webHidden/>
          </w:rPr>
          <w:fldChar w:fldCharType="end"/>
        </w:r>
      </w:hyperlink>
    </w:p>
    <w:p w14:paraId="72BCF87C" w14:textId="47A8189E" w:rsidR="001065BF" w:rsidRDefault="00D11B43">
      <w:pPr>
        <w:pStyle w:val="TOC1"/>
        <w:tabs>
          <w:tab w:val="right" w:leader="dot" w:pos="9350"/>
        </w:tabs>
        <w:rPr>
          <w:rFonts w:eastAsiaTheme="minorEastAsia"/>
          <w:noProof/>
          <w:color w:val="auto"/>
          <w:lang w:val="en-CA" w:eastAsia="en-CA"/>
        </w:rPr>
      </w:pPr>
      <w:hyperlink w:anchor="_Toc106260618" w:history="1">
        <w:r w:rsidR="001065BF" w:rsidRPr="00DA2CAB">
          <w:rPr>
            <w:rStyle w:val="Hyperlink"/>
            <w:b/>
            <w:bCs/>
            <w:noProof/>
            <w:lang w:val="en-CA"/>
          </w:rPr>
          <w:t>MARIE-JEANNE NAHAS (SHE/HER)</w:t>
        </w:r>
        <w:r w:rsidR="001065BF">
          <w:rPr>
            <w:noProof/>
            <w:webHidden/>
          </w:rPr>
          <w:tab/>
        </w:r>
        <w:r w:rsidR="001065BF">
          <w:rPr>
            <w:noProof/>
            <w:webHidden/>
          </w:rPr>
          <w:fldChar w:fldCharType="begin"/>
        </w:r>
        <w:r w:rsidR="001065BF">
          <w:rPr>
            <w:noProof/>
            <w:webHidden/>
          </w:rPr>
          <w:instrText xml:space="preserve"> PAGEREF _Toc106260618 \h </w:instrText>
        </w:r>
        <w:r w:rsidR="001065BF">
          <w:rPr>
            <w:noProof/>
            <w:webHidden/>
          </w:rPr>
        </w:r>
        <w:r w:rsidR="001065BF">
          <w:rPr>
            <w:noProof/>
            <w:webHidden/>
          </w:rPr>
          <w:fldChar w:fldCharType="separate"/>
        </w:r>
        <w:r w:rsidR="001065BF">
          <w:rPr>
            <w:noProof/>
            <w:webHidden/>
          </w:rPr>
          <w:t>17</w:t>
        </w:r>
        <w:r w:rsidR="001065BF">
          <w:rPr>
            <w:noProof/>
            <w:webHidden/>
          </w:rPr>
          <w:fldChar w:fldCharType="end"/>
        </w:r>
      </w:hyperlink>
    </w:p>
    <w:p w14:paraId="5695A29C" w14:textId="4E8C1461" w:rsidR="001065BF" w:rsidRDefault="00D11B43">
      <w:pPr>
        <w:pStyle w:val="TOC1"/>
        <w:tabs>
          <w:tab w:val="right" w:leader="dot" w:pos="9350"/>
        </w:tabs>
        <w:rPr>
          <w:rFonts w:eastAsiaTheme="minorEastAsia"/>
          <w:noProof/>
          <w:color w:val="auto"/>
          <w:lang w:val="en-CA" w:eastAsia="en-CA"/>
        </w:rPr>
      </w:pPr>
      <w:hyperlink w:anchor="_Toc106260619" w:history="1">
        <w:r w:rsidR="001065BF" w:rsidRPr="00DA2CAB">
          <w:rPr>
            <w:rStyle w:val="Hyperlink"/>
            <w:b/>
            <w:bCs/>
            <w:noProof/>
            <w:lang w:val="en-CA"/>
          </w:rPr>
          <w:t>MARYSE ALLAIN (SHE/HER)</w:t>
        </w:r>
        <w:r w:rsidR="001065BF">
          <w:rPr>
            <w:noProof/>
            <w:webHidden/>
          </w:rPr>
          <w:tab/>
        </w:r>
        <w:r w:rsidR="001065BF">
          <w:rPr>
            <w:noProof/>
            <w:webHidden/>
          </w:rPr>
          <w:fldChar w:fldCharType="begin"/>
        </w:r>
        <w:r w:rsidR="001065BF">
          <w:rPr>
            <w:noProof/>
            <w:webHidden/>
          </w:rPr>
          <w:instrText xml:space="preserve"> PAGEREF _Toc106260619 \h </w:instrText>
        </w:r>
        <w:r w:rsidR="001065BF">
          <w:rPr>
            <w:noProof/>
            <w:webHidden/>
          </w:rPr>
        </w:r>
        <w:r w:rsidR="001065BF">
          <w:rPr>
            <w:noProof/>
            <w:webHidden/>
          </w:rPr>
          <w:fldChar w:fldCharType="separate"/>
        </w:r>
        <w:r w:rsidR="001065BF">
          <w:rPr>
            <w:noProof/>
            <w:webHidden/>
          </w:rPr>
          <w:t>18</w:t>
        </w:r>
        <w:r w:rsidR="001065BF">
          <w:rPr>
            <w:noProof/>
            <w:webHidden/>
          </w:rPr>
          <w:fldChar w:fldCharType="end"/>
        </w:r>
      </w:hyperlink>
    </w:p>
    <w:p w14:paraId="458C145C" w14:textId="24F14C92" w:rsidR="001065BF" w:rsidRDefault="00D11B43">
      <w:pPr>
        <w:pStyle w:val="TOC1"/>
        <w:tabs>
          <w:tab w:val="right" w:leader="dot" w:pos="9350"/>
        </w:tabs>
        <w:rPr>
          <w:rFonts w:eastAsiaTheme="minorEastAsia"/>
          <w:noProof/>
          <w:color w:val="auto"/>
          <w:lang w:val="en-CA" w:eastAsia="en-CA"/>
        </w:rPr>
      </w:pPr>
      <w:hyperlink w:anchor="_Toc106260620" w:history="1">
        <w:r w:rsidR="001065BF" w:rsidRPr="00DA2CAB">
          <w:rPr>
            <w:rStyle w:val="Hyperlink"/>
            <w:b/>
            <w:bCs/>
            <w:noProof/>
            <w:lang w:val="en-CA"/>
          </w:rPr>
          <w:t>NANCY OLDFORD (SHE/HER)</w:t>
        </w:r>
        <w:r w:rsidR="001065BF">
          <w:rPr>
            <w:noProof/>
            <w:webHidden/>
          </w:rPr>
          <w:tab/>
        </w:r>
        <w:r w:rsidR="001065BF">
          <w:rPr>
            <w:noProof/>
            <w:webHidden/>
          </w:rPr>
          <w:fldChar w:fldCharType="begin"/>
        </w:r>
        <w:r w:rsidR="001065BF">
          <w:rPr>
            <w:noProof/>
            <w:webHidden/>
          </w:rPr>
          <w:instrText xml:space="preserve"> PAGEREF _Toc106260620 \h </w:instrText>
        </w:r>
        <w:r w:rsidR="001065BF">
          <w:rPr>
            <w:noProof/>
            <w:webHidden/>
          </w:rPr>
        </w:r>
        <w:r w:rsidR="001065BF">
          <w:rPr>
            <w:noProof/>
            <w:webHidden/>
          </w:rPr>
          <w:fldChar w:fldCharType="separate"/>
        </w:r>
        <w:r w:rsidR="001065BF">
          <w:rPr>
            <w:noProof/>
            <w:webHidden/>
          </w:rPr>
          <w:t>19</w:t>
        </w:r>
        <w:r w:rsidR="001065BF">
          <w:rPr>
            <w:noProof/>
            <w:webHidden/>
          </w:rPr>
          <w:fldChar w:fldCharType="end"/>
        </w:r>
      </w:hyperlink>
    </w:p>
    <w:p w14:paraId="29F5F786" w14:textId="3A77C3C6" w:rsidR="001065BF" w:rsidRDefault="00D11B43">
      <w:pPr>
        <w:pStyle w:val="TOC1"/>
        <w:tabs>
          <w:tab w:val="right" w:leader="dot" w:pos="9350"/>
        </w:tabs>
        <w:rPr>
          <w:rFonts w:eastAsiaTheme="minorEastAsia"/>
          <w:noProof/>
          <w:color w:val="auto"/>
          <w:lang w:val="en-CA" w:eastAsia="en-CA"/>
        </w:rPr>
      </w:pPr>
      <w:hyperlink w:anchor="_Toc106260621" w:history="1">
        <w:r w:rsidR="001065BF" w:rsidRPr="00DA2CAB">
          <w:rPr>
            <w:rStyle w:val="Hyperlink"/>
            <w:b/>
            <w:bCs/>
            <w:noProof/>
            <w:lang w:val="en-CA"/>
          </w:rPr>
          <w:t>NOOR SIDDIQI (SHE/HER)</w:t>
        </w:r>
        <w:r w:rsidR="001065BF">
          <w:rPr>
            <w:noProof/>
            <w:webHidden/>
          </w:rPr>
          <w:tab/>
        </w:r>
        <w:r w:rsidR="001065BF">
          <w:rPr>
            <w:noProof/>
            <w:webHidden/>
          </w:rPr>
          <w:fldChar w:fldCharType="begin"/>
        </w:r>
        <w:r w:rsidR="001065BF">
          <w:rPr>
            <w:noProof/>
            <w:webHidden/>
          </w:rPr>
          <w:instrText xml:space="preserve"> PAGEREF _Toc106260621 \h </w:instrText>
        </w:r>
        <w:r w:rsidR="001065BF">
          <w:rPr>
            <w:noProof/>
            <w:webHidden/>
          </w:rPr>
        </w:r>
        <w:r w:rsidR="001065BF">
          <w:rPr>
            <w:noProof/>
            <w:webHidden/>
          </w:rPr>
          <w:fldChar w:fldCharType="separate"/>
        </w:r>
        <w:r w:rsidR="001065BF">
          <w:rPr>
            <w:noProof/>
            <w:webHidden/>
          </w:rPr>
          <w:t>20</w:t>
        </w:r>
        <w:r w:rsidR="001065BF">
          <w:rPr>
            <w:noProof/>
            <w:webHidden/>
          </w:rPr>
          <w:fldChar w:fldCharType="end"/>
        </w:r>
      </w:hyperlink>
    </w:p>
    <w:p w14:paraId="5C258AF2" w14:textId="4B634115" w:rsidR="001065BF" w:rsidRDefault="00D11B43">
      <w:pPr>
        <w:pStyle w:val="TOC1"/>
        <w:tabs>
          <w:tab w:val="right" w:leader="dot" w:pos="9350"/>
        </w:tabs>
        <w:rPr>
          <w:rFonts w:eastAsiaTheme="minorEastAsia"/>
          <w:noProof/>
          <w:color w:val="auto"/>
          <w:lang w:val="en-CA" w:eastAsia="en-CA"/>
        </w:rPr>
      </w:pPr>
      <w:hyperlink w:anchor="_Toc106260622" w:history="1">
        <w:r w:rsidR="001065BF" w:rsidRPr="00DA2CAB">
          <w:rPr>
            <w:rStyle w:val="Hyperlink"/>
            <w:b/>
            <w:bCs/>
            <w:noProof/>
            <w:lang w:val="en-CA"/>
          </w:rPr>
          <w:t>NUBA ILHAN</w:t>
        </w:r>
        <w:r w:rsidR="001065BF">
          <w:rPr>
            <w:noProof/>
            <w:webHidden/>
          </w:rPr>
          <w:tab/>
        </w:r>
        <w:r w:rsidR="001065BF">
          <w:rPr>
            <w:noProof/>
            <w:webHidden/>
          </w:rPr>
          <w:fldChar w:fldCharType="begin"/>
        </w:r>
        <w:r w:rsidR="001065BF">
          <w:rPr>
            <w:noProof/>
            <w:webHidden/>
          </w:rPr>
          <w:instrText xml:space="preserve"> PAGEREF _Toc106260622 \h </w:instrText>
        </w:r>
        <w:r w:rsidR="001065BF">
          <w:rPr>
            <w:noProof/>
            <w:webHidden/>
          </w:rPr>
        </w:r>
        <w:r w:rsidR="001065BF">
          <w:rPr>
            <w:noProof/>
            <w:webHidden/>
          </w:rPr>
          <w:fldChar w:fldCharType="separate"/>
        </w:r>
        <w:r w:rsidR="001065BF">
          <w:rPr>
            <w:noProof/>
            <w:webHidden/>
          </w:rPr>
          <w:t>21</w:t>
        </w:r>
        <w:r w:rsidR="001065BF">
          <w:rPr>
            <w:noProof/>
            <w:webHidden/>
          </w:rPr>
          <w:fldChar w:fldCharType="end"/>
        </w:r>
      </w:hyperlink>
    </w:p>
    <w:p w14:paraId="275059C1" w14:textId="1C223443" w:rsidR="001065BF" w:rsidRDefault="00D11B43">
      <w:pPr>
        <w:pStyle w:val="TOC1"/>
        <w:tabs>
          <w:tab w:val="right" w:leader="dot" w:pos="9350"/>
        </w:tabs>
        <w:rPr>
          <w:rFonts w:eastAsiaTheme="minorEastAsia"/>
          <w:noProof/>
          <w:color w:val="auto"/>
          <w:lang w:val="en-CA" w:eastAsia="en-CA"/>
        </w:rPr>
      </w:pPr>
      <w:hyperlink w:anchor="_Toc106260623" w:history="1">
        <w:r w:rsidR="001065BF" w:rsidRPr="00DA2CAB">
          <w:rPr>
            <w:rStyle w:val="Hyperlink"/>
            <w:b/>
            <w:bCs/>
            <w:noProof/>
          </w:rPr>
          <w:t>PIERRE LOSIER (HE/HIM)</w:t>
        </w:r>
        <w:r w:rsidR="001065BF">
          <w:rPr>
            <w:noProof/>
            <w:webHidden/>
          </w:rPr>
          <w:tab/>
        </w:r>
        <w:r w:rsidR="001065BF">
          <w:rPr>
            <w:noProof/>
            <w:webHidden/>
          </w:rPr>
          <w:fldChar w:fldCharType="begin"/>
        </w:r>
        <w:r w:rsidR="001065BF">
          <w:rPr>
            <w:noProof/>
            <w:webHidden/>
          </w:rPr>
          <w:instrText xml:space="preserve"> PAGEREF _Toc106260623 \h </w:instrText>
        </w:r>
        <w:r w:rsidR="001065BF">
          <w:rPr>
            <w:noProof/>
            <w:webHidden/>
          </w:rPr>
        </w:r>
        <w:r w:rsidR="001065BF">
          <w:rPr>
            <w:noProof/>
            <w:webHidden/>
          </w:rPr>
          <w:fldChar w:fldCharType="separate"/>
        </w:r>
        <w:r w:rsidR="001065BF">
          <w:rPr>
            <w:noProof/>
            <w:webHidden/>
          </w:rPr>
          <w:t>22</w:t>
        </w:r>
        <w:r w:rsidR="001065BF">
          <w:rPr>
            <w:noProof/>
            <w:webHidden/>
          </w:rPr>
          <w:fldChar w:fldCharType="end"/>
        </w:r>
      </w:hyperlink>
    </w:p>
    <w:p w14:paraId="509013E9" w14:textId="162476DF" w:rsidR="001065BF" w:rsidRDefault="00D11B43">
      <w:pPr>
        <w:pStyle w:val="TOC1"/>
        <w:tabs>
          <w:tab w:val="right" w:leader="dot" w:pos="9350"/>
        </w:tabs>
        <w:rPr>
          <w:rFonts w:eastAsiaTheme="minorEastAsia"/>
          <w:noProof/>
          <w:color w:val="auto"/>
          <w:lang w:val="en-CA" w:eastAsia="en-CA"/>
        </w:rPr>
      </w:pPr>
      <w:hyperlink w:anchor="_Toc106260624" w:history="1">
        <w:r w:rsidR="001065BF" w:rsidRPr="00DA2CAB">
          <w:rPr>
            <w:rStyle w:val="Hyperlink"/>
            <w:b/>
            <w:bCs/>
            <w:noProof/>
            <w:lang w:val="en-CA"/>
          </w:rPr>
          <w:t>RACHEL BOUTIN (SHE/HER)</w:t>
        </w:r>
        <w:r w:rsidR="001065BF">
          <w:rPr>
            <w:noProof/>
            <w:webHidden/>
          </w:rPr>
          <w:tab/>
        </w:r>
        <w:r w:rsidR="001065BF">
          <w:rPr>
            <w:noProof/>
            <w:webHidden/>
          </w:rPr>
          <w:fldChar w:fldCharType="begin"/>
        </w:r>
        <w:r w:rsidR="001065BF">
          <w:rPr>
            <w:noProof/>
            <w:webHidden/>
          </w:rPr>
          <w:instrText xml:space="preserve"> PAGEREF _Toc106260624 \h </w:instrText>
        </w:r>
        <w:r w:rsidR="001065BF">
          <w:rPr>
            <w:noProof/>
            <w:webHidden/>
          </w:rPr>
        </w:r>
        <w:r w:rsidR="001065BF">
          <w:rPr>
            <w:noProof/>
            <w:webHidden/>
          </w:rPr>
          <w:fldChar w:fldCharType="separate"/>
        </w:r>
        <w:r w:rsidR="001065BF">
          <w:rPr>
            <w:noProof/>
            <w:webHidden/>
          </w:rPr>
          <w:t>23</w:t>
        </w:r>
        <w:r w:rsidR="001065BF">
          <w:rPr>
            <w:noProof/>
            <w:webHidden/>
          </w:rPr>
          <w:fldChar w:fldCharType="end"/>
        </w:r>
      </w:hyperlink>
    </w:p>
    <w:p w14:paraId="4258A078" w14:textId="4A328C5F" w:rsidR="001065BF" w:rsidRDefault="00D11B43">
      <w:pPr>
        <w:pStyle w:val="TOC1"/>
        <w:tabs>
          <w:tab w:val="right" w:leader="dot" w:pos="9350"/>
        </w:tabs>
        <w:rPr>
          <w:rFonts w:eastAsiaTheme="minorEastAsia"/>
          <w:noProof/>
          <w:color w:val="auto"/>
          <w:lang w:val="en-CA" w:eastAsia="en-CA"/>
        </w:rPr>
      </w:pPr>
      <w:hyperlink w:anchor="_Toc106260625" w:history="1">
        <w:r w:rsidR="001065BF" w:rsidRPr="00DA2CAB">
          <w:rPr>
            <w:rStyle w:val="Hyperlink"/>
            <w:b/>
            <w:bCs/>
            <w:noProof/>
            <w:lang w:val="en-CA"/>
          </w:rPr>
          <w:t>ROCK BISSON PICARD</w:t>
        </w:r>
        <w:r w:rsidR="001065BF">
          <w:rPr>
            <w:noProof/>
            <w:webHidden/>
          </w:rPr>
          <w:tab/>
        </w:r>
        <w:r w:rsidR="001065BF">
          <w:rPr>
            <w:noProof/>
            <w:webHidden/>
          </w:rPr>
          <w:fldChar w:fldCharType="begin"/>
        </w:r>
        <w:r w:rsidR="001065BF">
          <w:rPr>
            <w:noProof/>
            <w:webHidden/>
          </w:rPr>
          <w:instrText xml:space="preserve"> PAGEREF _Toc106260625 \h </w:instrText>
        </w:r>
        <w:r w:rsidR="001065BF">
          <w:rPr>
            <w:noProof/>
            <w:webHidden/>
          </w:rPr>
        </w:r>
        <w:r w:rsidR="001065BF">
          <w:rPr>
            <w:noProof/>
            <w:webHidden/>
          </w:rPr>
          <w:fldChar w:fldCharType="separate"/>
        </w:r>
        <w:r w:rsidR="001065BF">
          <w:rPr>
            <w:noProof/>
            <w:webHidden/>
          </w:rPr>
          <w:t>24</w:t>
        </w:r>
        <w:r w:rsidR="001065BF">
          <w:rPr>
            <w:noProof/>
            <w:webHidden/>
          </w:rPr>
          <w:fldChar w:fldCharType="end"/>
        </w:r>
      </w:hyperlink>
    </w:p>
    <w:p w14:paraId="5D10F8BA" w14:textId="3564845F" w:rsidR="001065BF" w:rsidRDefault="00D11B43">
      <w:pPr>
        <w:pStyle w:val="TOC1"/>
        <w:tabs>
          <w:tab w:val="right" w:leader="dot" w:pos="9350"/>
        </w:tabs>
        <w:rPr>
          <w:rFonts w:eastAsiaTheme="minorEastAsia"/>
          <w:noProof/>
          <w:color w:val="auto"/>
          <w:lang w:val="en-CA" w:eastAsia="en-CA"/>
        </w:rPr>
      </w:pPr>
      <w:hyperlink w:anchor="_Toc106260626" w:history="1">
        <w:r w:rsidR="001065BF" w:rsidRPr="00DA2CAB">
          <w:rPr>
            <w:rStyle w:val="Hyperlink"/>
            <w:b/>
            <w:bCs/>
            <w:noProof/>
            <w:lang w:val="en-CA"/>
          </w:rPr>
          <w:t>SARAH MAYES (SHE/HER)</w:t>
        </w:r>
        <w:r w:rsidR="001065BF">
          <w:rPr>
            <w:noProof/>
            <w:webHidden/>
          </w:rPr>
          <w:tab/>
        </w:r>
        <w:r w:rsidR="001065BF">
          <w:rPr>
            <w:noProof/>
            <w:webHidden/>
          </w:rPr>
          <w:fldChar w:fldCharType="begin"/>
        </w:r>
        <w:r w:rsidR="001065BF">
          <w:rPr>
            <w:noProof/>
            <w:webHidden/>
          </w:rPr>
          <w:instrText xml:space="preserve"> PAGEREF _Toc106260626 \h </w:instrText>
        </w:r>
        <w:r w:rsidR="001065BF">
          <w:rPr>
            <w:noProof/>
            <w:webHidden/>
          </w:rPr>
        </w:r>
        <w:r w:rsidR="001065BF">
          <w:rPr>
            <w:noProof/>
            <w:webHidden/>
          </w:rPr>
          <w:fldChar w:fldCharType="separate"/>
        </w:r>
        <w:r w:rsidR="001065BF">
          <w:rPr>
            <w:noProof/>
            <w:webHidden/>
          </w:rPr>
          <w:t>25</w:t>
        </w:r>
        <w:r w:rsidR="001065BF">
          <w:rPr>
            <w:noProof/>
            <w:webHidden/>
          </w:rPr>
          <w:fldChar w:fldCharType="end"/>
        </w:r>
      </w:hyperlink>
    </w:p>
    <w:p w14:paraId="6F22EF4E" w14:textId="53C52435" w:rsidR="001065BF" w:rsidRDefault="00D11B43">
      <w:pPr>
        <w:pStyle w:val="TOC1"/>
        <w:tabs>
          <w:tab w:val="right" w:leader="dot" w:pos="9350"/>
        </w:tabs>
        <w:rPr>
          <w:rFonts w:eastAsiaTheme="minorEastAsia"/>
          <w:noProof/>
          <w:color w:val="auto"/>
          <w:lang w:val="en-CA" w:eastAsia="en-CA"/>
        </w:rPr>
      </w:pPr>
      <w:hyperlink w:anchor="_Toc106260627" w:history="1">
        <w:r w:rsidR="001065BF" w:rsidRPr="00DA2CAB">
          <w:rPr>
            <w:rStyle w:val="Hyperlink"/>
            <w:b/>
            <w:bCs/>
            <w:noProof/>
            <w:lang w:val="en-CA"/>
          </w:rPr>
          <w:t>SHAFIQ R. KHAN (HE/HIM)</w:t>
        </w:r>
        <w:r w:rsidR="001065BF">
          <w:rPr>
            <w:noProof/>
            <w:webHidden/>
          </w:rPr>
          <w:tab/>
        </w:r>
        <w:r w:rsidR="001065BF">
          <w:rPr>
            <w:noProof/>
            <w:webHidden/>
          </w:rPr>
          <w:fldChar w:fldCharType="begin"/>
        </w:r>
        <w:r w:rsidR="001065BF">
          <w:rPr>
            <w:noProof/>
            <w:webHidden/>
          </w:rPr>
          <w:instrText xml:space="preserve"> PAGEREF _Toc106260627 \h </w:instrText>
        </w:r>
        <w:r w:rsidR="001065BF">
          <w:rPr>
            <w:noProof/>
            <w:webHidden/>
          </w:rPr>
        </w:r>
        <w:r w:rsidR="001065BF">
          <w:rPr>
            <w:noProof/>
            <w:webHidden/>
          </w:rPr>
          <w:fldChar w:fldCharType="separate"/>
        </w:r>
        <w:r w:rsidR="001065BF">
          <w:rPr>
            <w:noProof/>
            <w:webHidden/>
          </w:rPr>
          <w:t>26</w:t>
        </w:r>
        <w:r w:rsidR="001065BF">
          <w:rPr>
            <w:noProof/>
            <w:webHidden/>
          </w:rPr>
          <w:fldChar w:fldCharType="end"/>
        </w:r>
      </w:hyperlink>
    </w:p>
    <w:p w14:paraId="2A436738" w14:textId="288CC905" w:rsidR="001065BF" w:rsidRDefault="00D11B43">
      <w:pPr>
        <w:pStyle w:val="TOC1"/>
        <w:tabs>
          <w:tab w:val="right" w:leader="dot" w:pos="9350"/>
        </w:tabs>
        <w:rPr>
          <w:rFonts w:eastAsiaTheme="minorEastAsia"/>
          <w:noProof/>
          <w:color w:val="auto"/>
          <w:lang w:val="en-CA" w:eastAsia="en-CA"/>
        </w:rPr>
      </w:pPr>
      <w:hyperlink w:anchor="_Toc106260628" w:history="1">
        <w:r w:rsidR="001065BF" w:rsidRPr="00DA2CAB">
          <w:rPr>
            <w:rStyle w:val="Hyperlink"/>
            <w:b/>
            <w:bCs/>
            <w:noProof/>
            <w:lang w:val="en-CA"/>
          </w:rPr>
          <w:t>SILVIA BASCUÑAN (SHE/HER)</w:t>
        </w:r>
        <w:r w:rsidR="001065BF">
          <w:rPr>
            <w:noProof/>
            <w:webHidden/>
          </w:rPr>
          <w:tab/>
        </w:r>
        <w:r w:rsidR="001065BF">
          <w:rPr>
            <w:noProof/>
            <w:webHidden/>
          </w:rPr>
          <w:fldChar w:fldCharType="begin"/>
        </w:r>
        <w:r w:rsidR="001065BF">
          <w:rPr>
            <w:noProof/>
            <w:webHidden/>
          </w:rPr>
          <w:instrText xml:space="preserve"> PAGEREF _Toc106260628 \h </w:instrText>
        </w:r>
        <w:r w:rsidR="001065BF">
          <w:rPr>
            <w:noProof/>
            <w:webHidden/>
          </w:rPr>
        </w:r>
        <w:r w:rsidR="001065BF">
          <w:rPr>
            <w:noProof/>
            <w:webHidden/>
          </w:rPr>
          <w:fldChar w:fldCharType="separate"/>
        </w:r>
        <w:r w:rsidR="001065BF">
          <w:rPr>
            <w:noProof/>
            <w:webHidden/>
          </w:rPr>
          <w:t>27</w:t>
        </w:r>
        <w:r w:rsidR="001065BF">
          <w:rPr>
            <w:noProof/>
            <w:webHidden/>
          </w:rPr>
          <w:fldChar w:fldCharType="end"/>
        </w:r>
      </w:hyperlink>
    </w:p>
    <w:p w14:paraId="76DB87C3" w14:textId="15006427" w:rsidR="001065BF" w:rsidRDefault="00D11B43">
      <w:pPr>
        <w:pStyle w:val="TOC1"/>
        <w:tabs>
          <w:tab w:val="right" w:leader="dot" w:pos="9350"/>
        </w:tabs>
        <w:rPr>
          <w:rFonts w:eastAsiaTheme="minorEastAsia"/>
          <w:noProof/>
          <w:color w:val="auto"/>
          <w:lang w:val="en-CA" w:eastAsia="en-CA"/>
        </w:rPr>
      </w:pPr>
      <w:hyperlink w:anchor="_Toc106260629" w:history="1">
        <w:r w:rsidR="001065BF" w:rsidRPr="00DA2CAB">
          <w:rPr>
            <w:rStyle w:val="Hyperlink"/>
            <w:b/>
            <w:bCs/>
            <w:noProof/>
            <w:lang w:val="en-CA"/>
          </w:rPr>
          <w:t>SINEAD TUITE (SHE/HER)</w:t>
        </w:r>
        <w:r w:rsidR="001065BF">
          <w:rPr>
            <w:noProof/>
            <w:webHidden/>
          </w:rPr>
          <w:tab/>
        </w:r>
        <w:r w:rsidR="001065BF">
          <w:rPr>
            <w:noProof/>
            <w:webHidden/>
          </w:rPr>
          <w:fldChar w:fldCharType="begin"/>
        </w:r>
        <w:r w:rsidR="001065BF">
          <w:rPr>
            <w:noProof/>
            <w:webHidden/>
          </w:rPr>
          <w:instrText xml:space="preserve"> PAGEREF _Toc106260629 \h </w:instrText>
        </w:r>
        <w:r w:rsidR="001065BF">
          <w:rPr>
            <w:noProof/>
            <w:webHidden/>
          </w:rPr>
        </w:r>
        <w:r w:rsidR="001065BF">
          <w:rPr>
            <w:noProof/>
            <w:webHidden/>
          </w:rPr>
          <w:fldChar w:fldCharType="separate"/>
        </w:r>
        <w:r w:rsidR="001065BF">
          <w:rPr>
            <w:noProof/>
            <w:webHidden/>
          </w:rPr>
          <w:t>28</w:t>
        </w:r>
        <w:r w:rsidR="001065BF">
          <w:rPr>
            <w:noProof/>
            <w:webHidden/>
          </w:rPr>
          <w:fldChar w:fldCharType="end"/>
        </w:r>
      </w:hyperlink>
    </w:p>
    <w:p w14:paraId="5EF43B6D" w14:textId="60BCA91E" w:rsidR="001065BF" w:rsidRDefault="00D11B43">
      <w:pPr>
        <w:pStyle w:val="TOC1"/>
        <w:tabs>
          <w:tab w:val="right" w:leader="dot" w:pos="9350"/>
        </w:tabs>
        <w:rPr>
          <w:rFonts w:eastAsiaTheme="minorEastAsia"/>
          <w:noProof/>
          <w:color w:val="auto"/>
          <w:lang w:val="en-CA" w:eastAsia="en-CA"/>
        </w:rPr>
      </w:pPr>
      <w:hyperlink w:anchor="_Toc106260630" w:history="1">
        <w:r w:rsidR="001065BF" w:rsidRPr="00DA2CAB">
          <w:rPr>
            <w:rStyle w:val="Hyperlink"/>
            <w:b/>
            <w:bCs/>
            <w:noProof/>
            <w:lang w:val="en-CA"/>
          </w:rPr>
          <w:t>TONY LABILLOIS (HE/HIM)</w:t>
        </w:r>
        <w:r w:rsidR="001065BF">
          <w:rPr>
            <w:noProof/>
            <w:webHidden/>
          </w:rPr>
          <w:tab/>
        </w:r>
        <w:r w:rsidR="001065BF">
          <w:rPr>
            <w:noProof/>
            <w:webHidden/>
          </w:rPr>
          <w:fldChar w:fldCharType="begin"/>
        </w:r>
        <w:r w:rsidR="001065BF">
          <w:rPr>
            <w:noProof/>
            <w:webHidden/>
          </w:rPr>
          <w:instrText xml:space="preserve"> PAGEREF _Toc106260630 \h </w:instrText>
        </w:r>
        <w:r w:rsidR="001065BF">
          <w:rPr>
            <w:noProof/>
            <w:webHidden/>
          </w:rPr>
        </w:r>
        <w:r w:rsidR="001065BF">
          <w:rPr>
            <w:noProof/>
            <w:webHidden/>
          </w:rPr>
          <w:fldChar w:fldCharType="separate"/>
        </w:r>
        <w:r w:rsidR="001065BF">
          <w:rPr>
            <w:noProof/>
            <w:webHidden/>
          </w:rPr>
          <w:t>29</w:t>
        </w:r>
        <w:r w:rsidR="001065BF">
          <w:rPr>
            <w:noProof/>
            <w:webHidden/>
          </w:rPr>
          <w:fldChar w:fldCharType="end"/>
        </w:r>
      </w:hyperlink>
    </w:p>
    <w:p w14:paraId="5A989A8A" w14:textId="6A1B1D57" w:rsidR="001065BF" w:rsidRDefault="00D11B43">
      <w:pPr>
        <w:pStyle w:val="TOC1"/>
        <w:tabs>
          <w:tab w:val="right" w:leader="dot" w:pos="9350"/>
        </w:tabs>
        <w:rPr>
          <w:rFonts w:eastAsiaTheme="minorEastAsia"/>
          <w:noProof/>
          <w:color w:val="auto"/>
          <w:lang w:val="en-CA" w:eastAsia="en-CA"/>
        </w:rPr>
      </w:pPr>
      <w:hyperlink w:anchor="_Toc106260631" w:history="1">
        <w:r w:rsidR="001065BF" w:rsidRPr="00DA2CAB">
          <w:rPr>
            <w:rStyle w:val="Hyperlink"/>
            <w:b/>
            <w:bCs/>
            <w:noProof/>
          </w:rPr>
          <w:t>VANESSA WAKIL (SHE/HER)</w:t>
        </w:r>
        <w:r w:rsidR="001065BF">
          <w:rPr>
            <w:noProof/>
            <w:webHidden/>
          </w:rPr>
          <w:tab/>
        </w:r>
        <w:r w:rsidR="001065BF">
          <w:rPr>
            <w:noProof/>
            <w:webHidden/>
          </w:rPr>
          <w:fldChar w:fldCharType="begin"/>
        </w:r>
        <w:r w:rsidR="001065BF">
          <w:rPr>
            <w:noProof/>
            <w:webHidden/>
          </w:rPr>
          <w:instrText xml:space="preserve"> PAGEREF _Toc106260631 \h </w:instrText>
        </w:r>
        <w:r w:rsidR="001065BF">
          <w:rPr>
            <w:noProof/>
            <w:webHidden/>
          </w:rPr>
        </w:r>
        <w:r w:rsidR="001065BF">
          <w:rPr>
            <w:noProof/>
            <w:webHidden/>
          </w:rPr>
          <w:fldChar w:fldCharType="separate"/>
        </w:r>
        <w:r w:rsidR="001065BF">
          <w:rPr>
            <w:noProof/>
            <w:webHidden/>
          </w:rPr>
          <w:t>30</w:t>
        </w:r>
        <w:r w:rsidR="001065BF">
          <w:rPr>
            <w:noProof/>
            <w:webHidden/>
          </w:rPr>
          <w:fldChar w:fldCharType="end"/>
        </w:r>
      </w:hyperlink>
    </w:p>
    <w:p w14:paraId="609CFB34" w14:textId="2B6D8716" w:rsidR="00AE6529" w:rsidRPr="00BD70BE" w:rsidRDefault="0019270E" w:rsidP="00A82533">
      <w:pPr>
        <w:pStyle w:val="Heading1"/>
        <w:rPr>
          <w:b/>
          <w:bCs/>
          <w:lang w:val="en-CA"/>
        </w:rPr>
      </w:pPr>
      <w:r w:rsidRPr="004057E6">
        <w:rPr>
          <w:rStyle w:val="Strong"/>
        </w:rPr>
        <w:lastRenderedPageBreak/>
        <w:fldChar w:fldCharType="end"/>
      </w:r>
      <w:bookmarkStart w:id="2" w:name="_Toc106260604"/>
      <w:r w:rsidR="006478F5" w:rsidRPr="001C3035">
        <w:rPr>
          <w:b/>
          <w:bCs/>
          <w:lang w:val="en-CA"/>
        </w:rPr>
        <w:t xml:space="preserve">ALEKSANDRA LUCZAK </w:t>
      </w:r>
      <w:r w:rsidR="00AE6529" w:rsidRPr="001C3035">
        <w:rPr>
          <w:b/>
          <w:bCs/>
          <w:lang w:val="en-CA"/>
        </w:rPr>
        <w:t>(</w:t>
      </w:r>
      <w:r w:rsidR="006478F5" w:rsidRPr="001C3035">
        <w:rPr>
          <w:b/>
          <w:bCs/>
          <w:lang w:val="en-CA"/>
        </w:rPr>
        <w:t>SHE/HER</w:t>
      </w:r>
      <w:r w:rsidR="00AE6529" w:rsidRPr="001C3035">
        <w:rPr>
          <w:b/>
          <w:bCs/>
          <w:lang w:val="en-CA"/>
        </w:rPr>
        <w:t>)</w:t>
      </w:r>
      <w:bookmarkEnd w:id="0"/>
      <w:bookmarkEnd w:id="1"/>
      <w:bookmarkEnd w:id="2"/>
    </w:p>
    <w:p w14:paraId="722BEC46" w14:textId="7F3BF45E" w:rsidR="00941B2E" w:rsidRPr="00AE6529" w:rsidRDefault="00AE6529" w:rsidP="004F2F1C">
      <w:pPr>
        <w:pStyle w:val="Heading2"/>
        <w:spacing w:before="0" w:line="276" w:lineRule="auto"/>
        <w:rPr>
          <w:lang w:val="en-CA"/>
        </w:rPr>
      </w:pPr>
      <w:bookmarkStart w:id="3" w:name="_Toc104465287"/>
      <w:r w:rsidRPr="00AE6529">
        <w:rPr>
          <w:lang w:val="en-CA"/>
        </w:rPr>
        <w:t>Current Position</w:t>
      </w:r>
      <w:r>
        <w:rPr>
          <w:lang w:val="en-CA"/>
        </w:rPr>
        <w:t xml:space="preserve"> and Department</w:t>
      </w:r>
      <w:bookmarkEnd w:id="3"/>
    </w:p>
    <w:p w14:paraId="499ABD84" w14:textId="4C36B8AF" w:rsidR="00941B2E" w:rsidRDefault="004F2F1C" w:rsidP="004F2F1C">
      <w:pPr>
        <w:spacing w:after="0" w:line="276" w:lineRule="auto"/>
        <w:rPr>
          <w:sz w:val="24"/>
          <w:szCs w:val="24"/>
          <w:lang w:val="en-CA"/>
        </w:rPr>
      </w:pPr>
      <w:r w:rsidRPr="004F2F1C">
        <w:rPr>
          <w:sz w:val="24"/>
          <w:szCs w:val="24"/>
          <w:lang w:val="en-CA"/>
        </w:rPr>
        <w:t>Manager, L</w:t>
      </w:r>
      <w:r>
        <w:rPr>
          <w:sz w:val="24"/>
          <w:szCs w:val="24"/>
          <w:lang w:val="en-CA"/>
        </w:rPr>
        <w:t xml:space="preserve">abour Relations </w:t>
      </w:r>
      <w:r w:rsidRPr="004F2F1C">
        <w:rPr>
          <w:sz w:val="24"/>
          <w:szCs w:val="24"/>
          <w:lang w:val="en-CA"/>
        </w:rPr>
        <w:t>and H</w:t>
      </w:r>
      <w:r>
        <w:rPr>
          <w:sz w:val="24"/>
          <w:szCs w:val="24"/>
          <w:lang w:val="en-CA"/>
        </w:rPr>
        <w:t>uman Resources</w:t>
      </w:r>
      <w:r w:rsidRPr="004F2F1C">
        <w:rPr>
          <w:sz w:val="24"/>
          <w:szCs w:val="24"/>
          <w:lang w:val="en-CA"/>
        </w:rPr>
        <w:t xml:space="preserve"> Planning and Programs</w:t>
      </w:r>
    </w:p>
    <w:p w14:paraId="2853B5A3" w14:textId="5AE20CFC" w:rsidR="004F2F1C" w:rsidRPr="00AE6529" w:rsidRDefault="004F2F1C" w:rsidP="004F2F1C">
      <w:pPr>
        <w:spacing w:line="276" w:lineRule="auto"/>
        <w:rPr>
          <w:sz w:val="24"/>
          <w:szCs w:val="24"/>
          <w:lang w:val="en-CA"/>
        </w:rPr>
      </w:pPr>
      <w:r>
        <w:rPr>
          <w:sz w:val="24"/>
          <w:szCs w:val="24"/>
          <w:lang w:val="en-CA"/>
        </w:rPr>
        <w:t>Public Services and Procurement Canada</w:t>
      </w:r>
    </w:p>
    <w:p w14:paraId="506543AC" w14:textId="240253B7" w:rsidR="00941B2E" w:rsidRPr="00AE6529" w:rsidRDefault="00AE6529" w:rsidP="004F2F1C">
      <w:pPr>
        <w:pStyle w:val="Heading2"/>
        <w:spacing w:before="0" w:line="276" w:lineRule="auto"/>
        <w:rPr>
          <w:lang w:val="en-CA"/>
        </w:rPr>
      </w:pPr>
      <w:bookmarkStart w:id="4" w:name="_Toc104465288"/>
      <w:r>
        <w:rPr>
          <w:lang w:val="en-CA"/>
        </w:rPr>
        <w:t>Language</w:t>
      </w:r>
      <w:r w:rsidR="004F2F1C">
        <w:rPr>
          <w:lang w:val="en-CA"/>
        </w:rPr>
        <w:t>(s)</w:t>
      </w:r>
      <w:r>
        <w:rPr>
          <w:lang w:val="en-CA"/>
        </w:rPr>
        <w:t xml:space="preserve"> of Communication</w:t>
      </w:r>
      <w:bookmarkEnd w:id="4"/>
    </w:p>
    <w:p w14:paraId="57E20BB4" w14:textId="679443E1" w:rsidR="00941B2E" w:rsidRPr="00AE6529" w:rsidRDefault="004F2F1C" w:rsidP="004F2F1C">
      <w:pPr>
        <w:spacing w:line="276" w:lineRule="auto"/>
        <w:rPr>
          <w:sz w:val="24"/>
          <w:szCs w:val="24"/>
          <w:lang w:val="en-CA"/>
        </w:rPr>
      </w:pPr>
      <w:r>
        <w:rPr>
          <w:sz w:val="24"/>
          <w:szCs w:val="24"/>
          <w:lang w:val="en-CA"/>
        </w:rPr>
        <w:t>English</w:t>
      </w:r>
    </w:p>
    <w:p w14:paraId="15E7D9A7" w14:textId="5C19E1B4" w:rsidR="00941B2E" w:rsidRPr="00AE6529" w:rsidRDefault="00AE6529" w:rsidP="004F2F1C">
      <w:pPr>
        <w:pStyle w:val="Heading2"/>
        <w:spacing w:before="0" w:line="276" w:lineRule="auto"/>
        <w:rPr>
          <w:lang w:val="en-CA"/>
        </w:rPr>
      </w:pPr>
      <w:bookmarkStart w:id="5" w:name="_Toc104465289"/>
      <w:r>
        <w:rPr>
          <w:lang w:val="en-CA"/>
        </w:rPr>
        <w:t>Areas of Expertise</w:t>
      </w:r>
      <w:bookmarkEnd w:id="5"/>
    </w:p>
    <w:p w14:paraId="633ECFD3" w14:textId="6CE32F30" w:rsid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Dyslexia and work</w:t>
      </w:r>
    </w:p>
    <w:p w14:paraId="7BEA0C8F" w14:textId="7B807C5F" w:rsidR="00AE6529" w:rsidRP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Maximizing your strengths through developing strategic thinking</w:t>
      </w:r>
    </w:p>
    <w:p w14:paraId="49989493" w14:textId="77777777" w:rsidR="00942D04" w:rsidRDefault="00942D04" w:rsidP="00800606">
      <w:pPr>
        <w:pStyle w:val="Heading2"/>
        <w:spacing w:before="0" w:line="276" w:lineRule="auto"/>
        <w:rPr>
          <w:lang w:val="en-CA"/>
        </w:rPr>
      </w:pPr>
      <w:bookmarkStart w:id="6" w:name="_Toc104465290"/>
    </w:p>
    <w:p w14:paraId="5122E349" w14:textId="02C7E493" w:rsidR="00AE6529" w:rsidRPr="00AE6529" w:rsidRDefault="00AE6529" w:rsidP="00800606">
      <w:pPr>
        <w:pStyle w:val="Heading2"/>
        <w:spacing w:before="0" w:line="276" w:lineRule="auto"/>
        <w:rPr>
          <w:lang w:val="en-CA"/>
        </w:rPr>
      </w:pPr>
      <w:r>
        <w:rPr>
          <w:lang w:val="en-CA"/>
        </w:rPr>
        <w:t>Availability</w:t>
      </w:r>
      <w:r w:rsidR="004F2F1C">
        <w:rPr>
          <w:lang w:val="en-CA"/>
        </w:rPr>
        <w:t xml:space="preserve"> to Mentor</w:t>
      </w:r>
      <w:bookmarkEnd w:id="6"/>
    </w:p>
    <w:p w14:paraId="50785314" w14:textId="47951083" w:rsidR="00AE6529" w:rsidRPr="00AE6529" w:rsidRDefault="004F2F1C" w:rsidP="004F2F1C">
      <w:pPr>
        <w:spacing w:line="276" w:lineRule="auto"/>
        <w:rPr>
          <w:sz w:val="24"/>
          <w:szCs w:val="24"/>
          <w:lang w:val="en-CA"/>
        </w:rPr>
      </w:pPr>
      <w:r>
        <w:rPr>
          <w:sz w:val="24"/>
          <w:szCs w:val="24"/>
          <w:lang w:val="en-CA"/>
        </w:rPr>
        <w:t>Monthly basis</w:t>
      </w:r>
    </w:p>
    <w:p w14:paraId="33180D85" w14:textId="4F574B1D" w:rsidR="00AE6529" w:rsidRPr="00AE6529" w:rsidRDefault="00AE6529" w:rsidP="004F2F1C">
      <w:pPr>
        <w:pStyle w:val="Heading2"/>
        <w:spacing w:before="0" w:line="276" w:lineRule="auto"/>
        <w:rPr>
          <w:lang w:val="en-CA"/>
        </w:rPr>
      </w:pPr>
      <w:bookmarkStart w:id="7" w:name="_Toc104465291"/>
      <w:r>
        <w:rPr>
          <w:lang w:val="en-CA"/>
        </w:rPr>
        <w:t>Contact Details</w:t>
      </w:r>
      <w:bookmarkEnd w:id="7"/>
    </w:p>
    <w:p w14:paraId="53AD304E" w14:textId="40C4D5ED" w:rsidR="00006BF7" w:rsidRDefault="00322ABB" w:rsidP="004F2F1C">
      <w:pPr>
        <w:keepLines w:val="0"/>
        <w:rPr>
          <w:sz w:val="24"/>
          <w:szCs w:val="24"/>
          <w:lang w:val="en-CA"/>
        </w:rPr>
      </w:pPr>
      <w:hyperlink r:id="rId8" w:history="1">
        <w:r w:rsidR="006F0E64" w:rsidRPr="00B9226D">
          <w:rPr>
            <w:rStyle w:val="Hyperlink"/>
            <w:sz w:val="24"/>
            <w:szCs w:val="24"/>
            <w:lang w:val="en-CA"/>
          </w:rPr>
          <w:t>aleksandra.luczak@pwgsc-tpsgc.gc.ca</w:t>
        </w:r>
      </w:hyperlink>
    </w:p>
    <w:p w14:paraId="37BA2DBB" w14:textId="77777777" w:rsidR="00006BF7" w:rsidRDefault="00006BF7">
      <w:pPr>
        <w:keepLines w:val="0"/>
        <w:rPr>
          <w:sz w:val="24"/>
          <w:szCs w:val="24"/>
          <w:lang w:val="en-CA"/>
        </w:rPr>
      </w:pPr>
      <w:r>
        <w:rPr>
          <w:sz w:val="24"/>
          <w:szCs w:val="24"/>
          <w:lang w:val="en-CA"/>
        </w:rPr>
        <w:br w:type="page"/>
      </w:r>
    </w:p>
    <w:p w14:paraId="0F6FC36F" w14:textId="29A24D4A" w:rsidR="00006BF7" w:rsidRPr="004F2F1C" w:rsidRDefault="002B00C4" w:rsidP="00006BF7">
      <w:pPr>
        <w:pStyle w:val="Heading1"/>
        <w:spacing w:before="0" w:line="276" w:lineRule="auto"/>
        <w:rPr>
          <w:b/>
          <w:bCs/>
          <w:lang w:val="en-CA"/>
        </w:rPr>
      </w:pPr>
      <w:bookmarkStart w:id="8" w:name="_Toc104465198"/>
      <w:bookmarkStart w:id="9" w:name="_Toc104465292"/>
      <w:bookmarkStart w:id="10" w:name="_Toc106260605"/>
      <w:r w:rsidRPr="002B00C4">
        <w:rPr>
          <w:b/>
          <w:bCs/>
          <w:lang w:val="en-CA"/>
        </w:rPr>
        <w:lastRenderedPageBreak/>
        <w:t>ANNE LOWRY</w:t>
      </w:r>
      <w:r w:rsidRPr="004F2F1C">
        <w:rPr>
          <w:b/>
          <w:bCs/>
          <w:lang w:val="en-CA"/>
        </w:rPr>
        <w:t xml:space="preserve"> </w:t>
      </w:r>
      <w:r w:rsidR="00006BF7" w:rsidRPr="004F2F1C">
        <w:rPr>
          <w:b/>
          <w:bCs/>
          <w:lang w:val="en-CA"/>
        </w:rPr>
        <w:t>(</w:t>
      </w:r>
      <w:r>
        <w:rPr>
          <w:b/>
          <w:bCs/>
          <w:lang w:val="en-CA"/>
        </w:rPr>
        <w:t>SHE/HER</w:t>
      </w:r>
      <w:r w:rsidR="00006BF7" w:rsidRPr="004F2F1C">
        <w:rPr>
          <w:b/>
          <w:bCs/>
          <w:lang w:val="en-CA"/>
        </w:rPr>
        <w:t>)</w:t>
      </w:r>
      <w:bookmarkEnd w:id="8"/>
      <w:bookmarkEnd w:id="9"/>
      <w:bookmarkEnd w:id="10"/>
    </w:p>
    <w:p w14:paraId="4DA93784" w14:textId="77777777" w:rsidR="00006BF7" w:rsidRPr="00AE6529" w:rsidRDefault="00006BF7" w:rsidP="00006BF7">
      <w:pPr>
        <w:spacing w:after="0" w:line="276" w:lineRule="auto"/>
        <w:rPr>
          <w:lang w:val="en-CA"/>
        </w:rPr>
      </w:pPr>
      <w:r>
        <w:rPr>
          <w:noProof/>
          <w:lang w:val="en-CA"/>
        </w:rPr>
        <w:drawing>
          <wp:inline distT="0" distB="0" distL="0" distR="0" wp14:anchorId="539FF6B9" wp14:editId="1DE0F1B6">
            <wp:extent cx="1828800" cy="2743200"/>
            <wp:effectExtent l="133350" t="114300" r="133350" b="133350"/>
            <wp:docPr id="15" name="Picture 15" descr="Picture of 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AE6529" w:rsidRDefault="00006BF7" w:rsidP="00006BF7">
      <w:pPr>
        <w:pStyle w:val="Heading2"/>
        <w:spacing w:before="0" w:line="276" w:lineRule="auto"/>
        <w:rPr>
          <w:lang w:val="en-CA"/>
        </w:rPr>
      </w:pPr>
      <w:bookmarkStart w:id="11" w:name="_Toc104465293"/>
      <w:r w:rsidRPr="00AE6529">
        <w:rPr>
          <w:lang w:val="en-CA"/>
        </w:rPr>
        <w:t>Current Position</w:t>
      </w:r>
      <w:r>
        <w:rPr>
          <w:lang w:val="en-CA"/>
        </w:rPr>
        <w:t xml:space="preserve"> and Department</w:t>
      </w:r>
      <w:bookmarkEnd w:id="11"/>
    </w:p>
    <w:p w14:paraId="3D043932" w14:textId="108C2C36" w:rsidR="00006BF7" w:rsidRDefault="002B00C4" w:rsidP="00006BF7">
      <w:pPr>
        <w:spacing w:after="0" w:line="276" w:lineRule="auto"/>
        <w:rPr>
          <w:sz w:val="24"/>
          <w:szCs w:val="24"/>
          <w:lang w:val="en-CA"/>
        </w:rPr>
      </w:pPr>
      <w:r w:rsidRPr="002B00C4">
        <w:rPr>
          <w:sz w:val="24"/>
          <w:szCs w:val="24"/>
          <w:lang w:val="en-CA"/>
        </w:rPr>
        <w:t>Team Leader</w:t>
      </w:r>
      <w:r>
        <w:rPr>
          <w:sz w:val="24"/>
          <w:szCs w:val="24"/>
          <w:lang w:val="en-CA"/>
        </w:rPr>
        <w:t xml:space="preserve">, </w:t>
      </w:r>
      <w:r w:rsidRPr="002B00C4">
        <w:rPr>
          <w:sz w:val="24"/>
          <w:szCs w:val="24"/>
          <w:lang w:val="en-CA"/>
        </w:rPr>
        <w:t>Integrity Services Branch</w:t>
      </w:r>
    </w:p>
    <w:p w14:paraId="66131099" w14:textId="38147B82" w:rsidR="00006BF7" w:rsidRPr="00AE6529" w:rsidRDefault="002B00C4" w:rsidP="00006BF7">
      <w:pPr>
        <w:spacing w:line="276" w:lineRule="auto"/>
        <w:rPr>
          <w:sz w:val="24"/>
          <w:szCs w:val="24"/>
          <w:lang w:val="en-CA"/>
        </w:rPr>
      </w:pPr>
      <w:r w:rsidRPr="002B00C4">
        <w:rPr>
          <w:sz w:val="24"/>
          <w:szCs w:val="24"/>
          <w:lang w:val="en-CA"/>
        </w:rPr>
        <w:t>Service Canada</w:t>
      </w:r>
    </w:p>
    <w:p w14:paraId="0470AAD5" w14:textId="77777777" w:rsidR="00006BF7" w:rsidRPr="00AE6529" w:rsidRDefault="00006BF7" w:rsidP="00006BF7">
      <w:pPr>
        <w:pStyle w:val="Heading2"/>
        <w:spacing w:before="0" w:line="276" w:lineRule="auto"/>
        <w:rPr>
          <w:lang w:val="en-CA"/>
        </w:rPr>
      </w:pPr>
      <w:bookmarkStart w:id="12" w:name="_Toc104465294"/>
      <w:r>
        <w:rPr>
          <w:lang w:val="en-CA"/>
        </w:rPr>
        <w:t>Language(s) of Communication</w:t>
      </w:r>
      <w:bookmarkEnd w:id="12"/>
    </w:p>
    <w:p w14:paraId="71565A68" w14:textId="3E5BA29A" w:rsidR="00006BF7" w:rsidRPr="00AE6529" w:rsidRDefault="002B00C4" w:rsidP="00006BF7">
      <w:pPr>
        <w:spacing w:line="276" w:lineRule="auto"/>
        <w:rPr>
          <w:sz w:val="24"/>
          <w:szCs w:val="24"/>
          <w:lang w:val="en-CA"/>
        </w:rPr>
      </w:pPr>
      <w:r>
        <w:rPr>
          <w:sz w:val="24"/>
          <w:szCs w:val="24"/>
          <w:lang w:val="en-CA"/>
        </w:rPr>
        <w:t>English</w:t>
      </w:r>
    </w:p>
    <w:p w14:paraId="18D74E5B" w14:textId="77777777" w:rsidR="00006BF7" w:rsidRPr="00AE6529" w:rsidRDefault="00006BF7" w:rsidP="00006BF7">
      <w:pPr>
        <w:pStyle w:val="Heading2"/>
        <w:spacing w:before="0" w:line="276" w:lineRule="auto"/>
        <w:rPr>
          <w:lang w:val="en-CA"/>
        </w:rPr>
      </w:pPr>
      <w:bookmarkStart w:id="13" w:name="_Toc104465295"/>
      <w:r>
        <w:rPr>
          <w:lang w:val="en-CA"/>
        </w:rPr>
        <w:t>Areas of Expertise</w:t>
      </w:r>
      <w:bookmarkEnd w:id="13"/>
    </w:p>
    <w:p w14:paraId="16E5B53B" w14:textId="0D0BA446" w:rsidR="00006BF7" w:rsidRDefault="003712A7" w:rsidP="00006BF7">
      <w:pPr>
        <w:pStyle w:val="ListParagraph"/>
        <w:keepLines w:val="0"/>
        <w:numPr>
          <w:ilvl w:val="0"/>
          <w:numId w:val="6"/>
        </w:numPr>
        <w:spacing w:after="0" w:line="276" w:lineRule="auto"/>
        <w:rPr>
          <w:rFonts w:cstheme="minorHAnsi"/>
          <w:sz w:val="24"/>
          <w:szCs w:val="24"/>
          <w:lang w:val="en-CA"/>
        </w:rPr>
      </w:pPr>
      <w:r w:rsidRPr="003712A7">
        <w:rPr>
          <w:rFonts w:cstheme="minorHAnsi"/>
          <w:sz w:val="24"/>
          <w:szCs w:val="24"/>
          <w:lang w:val="en-CA"/>
        </w:rPr>
        <w:t xml:space="preserve">Applying to </w:t>
      </w:r>
      <w:r>
        <w:rPr>
          <w:rFonts w:cstheme="minorHAnsi"/>
          <w:sz w:val="24"/>
          <w:szCs w:val="24"/>
          <w:lang w:val="en-CA"/>
        </w:rPr>
        <w:t>B</w:t>
      </w:r>
      <w:r w:rsidRPr="003712A7">
        <w:rPr>
          <w:rFonts w:cstheme="minorHAnsi"/>
          <w:sz w:val="24"/>
          <w:szCs w:val="24"/>
          <w:lang w:val="en-CA"/>
        </w:rPr>
        <w:t>oards</w:t>
      </w:r>
    </w:p>
    <w:p w14:paraId="53FE30E4" w14:textId="75391CC2" w:rsidR="00800606" w:rsidRDefault="003712A7" w:rsidP="00800606">
      <w:pPr>
        <w:pStyle w:val="ListParagraph"/>
        <w:numPr>
          <w:ilvl w:val="0"/>
          <w:numId w:val="6"/>
        </w:numPr>
        <w:rPr>
          <w:rFonts w:cstheme="minorHAnsi"/>
          <w:sz w:val="24"/>
          <w:szCs w:val="24"/>
          <w:lang w:val="en-CA"/>
        </w:rPr>
      </w:pPr>
      <w:r w:rsidRPr="003712A7">
        <w:rPr>
          <w:rFonts w:cstheme="minorHAnsi"/>
          <w:sz w:val="24"/>
          <w:szCs w:val="24"/>
          <w:lang w:val="en-CA"/>
        </w:rPr>
        <w:t>Requesting accommodation so you are successful at your job</w:t>
      </w:r>
    </w:p>
    <w:p w14:paraId="3FA924C2" w14:textId="7BFFEC4E" w:rsidR="00006BF7" w:rsidRPr="00800606" w:rsidRDefault="003712A7" w:rsidP="00800606">
      <w:pPr>
        <w:pStyle w:val="ListParagraph"/>
        <w:numPr>
          <w:ilvl w:val="0"/>
          <w:numId w:val="6"/>
        </w:numPr>
        <w:rPr>
          <w:rStyle w:val="Hyperlink"/>
          <w:rFonts w:cstheme="minorHAnsi"/>
          <w:color w:val="54575A" w:themeColor="text1"/>
          <w:sz w:val="24"/>
          <w:szCs w:val="24"/>
          <w:u w:val="none"/>
          <w:lang w:val="en-CA"/>
        </w:rPr>
      </w:pPr>
      <w:r w:rsidRPr="003712A7">
        <w:rPr>
          <w:rFonts w:cstheme="minorHAnsi"/>
          <w:sz w:val="24"/>
          <w:szCs w:val="24"/>
          <w:lang w:val="en-CA"/>
        </w:rPr>
        <w:t>Plotting a career path</w:t>
      </w:r>
    </w:p>
    <w:p w14:paraId="56F3F9CC" w14:textId="77777777" w:rsidR="00006BF7" w:rsidRPr="00AE6529" w:rsidRDefault="00006BF7" w:rsidP="00006BF7">
      <w:pPr>
        <w:pStyle w:val="Heading2"/>
        <w:spacing w:before="0" w:line="276" w:lineRule="auto"/>
        <w:rPr>
          <w:lang w:val="en-CA"/>
        </w:rPr>
      </w:pPr>
      <w:bookmarkStart w:id="14" w:name="_Toc104465296"/>
      <w:r>
        <w:rPr>
          <w:lang w:val="en-CA"/>
        </w:rPr>
        <w:t>Availability to Mentor</w:t>
      </w:r>
      <w:bookmarkEnd w:id="14"/>
    </w:p>
    <w:p w14:paraId="68C2E059" w14:textId="3E6E6914" w:rsidR="00006BF7" w:rsidRPr="00AE6529" w:rsidRDefault="007D02F1" w:rsidP="00006BF7">
      <w:pPr>
        <w:spacing w:line="276" w:lineRule="auto"/>
        <w:rPr>
          <w:sz w:val="24"/>
          <w:szCs w:val="24"/>
          <w:lang w:val="en-CA"/>
        </w:rPr>
      </w:pPr>
      <w:r>
        <w:rPr>
          <w:sz w:val="24"/>
          <w:szCs w:val="24"/>
          <w:lang w:val="en-CA"/>
        </w:rPr>
        <w:t>B</w:t>
      </w:r>
      <w:r w:rsidRPr="007D02F1">
        <w:rPr>
          <w:sz w:val="24"/>
          <w:szCs w:val="24"/>
          <w:lang w:val="en-CA"/>
        </w:rPr>
        <w:t>iweekly basis</w:t>
      </w:r>
    </w:p>
    <w:p w14:paraId="17259CFD" w14:textId="77777777" w:rsidR="00006BF7" w:rsidRPr="00AE6529" w:rsidRDefault="00006BF7" w:rsidP="00006BF7">
      <w:pPr>
        <w:pStyle w:val="Heading2"/>
        <w:spacing w:before="0" w:line="276" w:lineRule="auto"/>
        <w:rPr>
          <w:lang w:val="en-CA"/>
        </w:rPr>
      </w:pPr>
      <w:bookmarkStart w:id="15" w:name="_Toc104465297"/>
      <w:r>
        <w:rPr>
          <w:lang w:val="en-CA"/>
        </w:rPr>
        <w:t>Contact Details</w:t>
      </w:r>
      <w:bookmarkEnd w:id="15"/>
    </w:p>
    <w:p w14:paraId="5190E0DC" w14:textId="329DA568" w:rsidR="007D02F1" w:rsidRDefault="00D11B43" w:rsidP="006F0E64">
      <w:pPr>
        <w:keepLines w:val="0"/>
        <w:spacing w:after="0"/>
        <w:rPr>
          <w:sz w:val="24"/>
          <w:szCs w:val="24"/>
          <w:lang w:val="en-CA"/>
        </w:rPr>
      </w:pPr>
      <w:hyperlink r:id="rId10" w:history="1">
        <w:r w:rsidR="007D02F1" w:rsidRPr="00B9226D">
          <w:rPr>
            <w:rStyle w:val="Hyperlink"/>
            <w:sz w:val="24"/>
            <w:szCs w:val="24"/>
            <w:lang w:val="en-CA"/>
          </w:rPr>
          <w:t>anne.lowry@servicecanada.gc.ca</w:t>
        </w:r>
      </w:hyperlink>
    </w:p>
    <w:p w14:paraId="00D8D3BD" w14:textId="356A7ED7" w:rsidR="00BA0918" w:rsidRDefault="007D02F1" w:rsidP="006F0E64">
      <w:pPr>
        <w:keepLines w:val="0"/>
        <w:spacing w:after="0"/>
        <w:rPr>
          <w:sz w:val="24"/>
          <w:szCs w:val="24"/>
          <w:lang w:val="en-CA"/>
        </w:rPr>
      </w:pPr>
      <w:r w:rsidRPr="007D02F1">
        <w:rPr>
          <w:sz w:val="24"/>
          <w:szCs w:val="24"/>
          <w:lang w:val="en-CA"/>
        </w:rPr>
        <w:t>647-446-5765</w:t>
      </w:r>
    </w:p>
    <w:p w14:paraId="57975349" w14:textId="77777777" w:rsidR="00BA0918" w:rsidRDefault="00BA0918">
      <w:pPr>
        <w:keepLines w:val="0"/>
        <w:rPr>
          <w:sz w:val="24"/>
          <w:szCs w:val="24"/>
          <w:lang w:val="en-CA"/>
        </w:rPr>
      </w:pPr>
      <w:r>
        <w:rPr>
          <w:sz w:val="24"/>
          <w:szCs w:val="24"/>
          <w:lang w:val="en-CA"/>
        </w:rPr>
        <w:br w:type="page"/>
      </w:r>
    </w:p>
    <w:p w14:paraId="63630BE2" w14:textId="1DCF8004" w:rsidR="00BA0918" w:rsidRPr="004F2F1C" w:rsidRDefault="00557039" w:rsidP="00BA0918">
      <w:pPr>
        <w:pStyle w:val="Heading1"/>
        <w:spacing w:before="0" w:line="276" w:lineRule="auto"/>
        <w:rPr>
          <w:b/>
          <w:bCs/>
          <w:lang w:val="en-CA"/>
        </w:rPr>
      </w:pPr>
      <w:bookmarkStart w:id="16" w:name="_Toc104465199"/>
      <w:bookmarkStart w:id="17" w:name="_Toc104465298"/>
      <w:bookmarkStart w:id="18" w:name="_Toc106260606"/>
      <w:r w:rsidRPr="00557039">
        <w:rPr>
          <w:b/>
          <w:bCs/>
          <w:lang w:val="en-CA"/>
        </w:rPr>
        <w:lastRenderedPageBreak/>
        <w:t>AVERILL FRANKES</w:t>
      </w:r>
      <w:r w:rsidRPr="004F2F1C">
        <w:rPr>
          <w:b/>
          <w:bCs/>
          <w:lang w:val="en-CA"/>
        </w:rPr>
        <w:t xml:space="preserve"> </w:t>
      </w:r>
      <w:r w:rsidR="00BA0918" w:rsidRPr="004F2F1C">
        <w:rPr>
          <w:b/>
          <w:bCs/>
          <w:lang w:val="en-CA"/>
        </w:rPr>
        <w:t>(</w:t>
      </w:r>
      <w:r>
        <w:rPr>
          <w:b/>
          <w:bCs/>
          <w:lang w:val="en-CA"/>
        </w:rPr>
        <w:t>SHE/HER</w:t>
      </w:r>
      <w:r w:rsidR="00BA0918" w:rsidRPr="004F2F1C">
        <w:rPr>
          <w:b/>
          <w:bCs/>
          <w:lang w:val="en-CA"/>
        </w:rPr>
        <w:t>)</w:t>
      </w:r>
      <w:bookmarkEnd w:id="16"/>
      <w:bookmarkEnd w:id="17"/>
      <w:bookmarkEnd w:id="18"/>
    </w:p>
    <w:p w14:paraId="69CBBA4F" w14:textId="77777777" w:rsidR="00BA0918" w:rsidRPr="00AE6529" w:rsidRDefault="00BA0918" w:rsidP="00BA0918">
      <w:pPr>
        <w:spacing w:after="0" w:line="276" w:lineRule="auto"/>
        <w:rPr>
          <w:lang w:val="en-CA"/>
        </w:rPr>
      </w:pPr>
      <w:r>
        <w:rPr>
          <w:noProof/>
          <w:lang w:val="en-CA"/>
        </w:rPr>
        <w:drawing>
          <wp:inline distT="0" distB="0" distL="0" distR="0" wp14:anchorId="34BA387F" wp14:editId="31DD3ACF">
            <wp:extent cx="1828800" cy="2743200"/>
            <wp:effectExtent l="133350" t="114300" r="133350" b="133350"/>
            <wp:docPr id="16" name="Picture 16" descr="Picture of Averill Frankes: A white woman with long blond hair. She is smiling with her mouth closed and is wearing thin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Averill Frankes: A white woman with long blond hair. She is smiling with her mouth closed and is wearing thin wayfarer glass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AE6529" w:rsidRDefault="00BA0918" w:rsidP="00BA0918">
      <w:pPr>
        <w:pStyle w:val="Heading2"/>
        <w:spacing w:before="0" w:line="276" w:lineRule="auto"/>
        <w:rPr>
          <w:lang w:val="en-CA"/>
        </w:rPr>
      </w:pPr>
      <w:bookmarkStart w:id="19" w:name="_Toc104465299"/>
      <w:r w:rsidRPr="00AE6529">
        <w:rPr>
          <w:lang w:val="en-CA"/>
        </w:rPr>
        <w:t>Current Position</w:t>
      </w:r>
      <w:r>
        <w:rPr>
          <w:lang w:val="en-CA"/>
        </w:rPr>
        <w:t xml:space="preserve"> and Department</w:t>
      </w:r>
      <w:bookmarkEnd w:id="19"/>
    </w:p>
    <w:p w14:paraId="6206BA2D" w14:textId="695AA77A" w:rsidR="00BA0918" w:rsidRDefault="00946837" w:rsidP="00BA0918">
      <w:pPr>
        <w:spacing w:after="0" w:line="276" w:lineRule="auto"/>
        <w:rPr>
          <w:sz w:val="24"/>
          <w:szCs w:val="24"/>
          <w:lang w:val="en-CA"/>
        </w:rPr>
      </w:pPr>
      <w:r w:rsidRPr="00946837">
        <w:rPr>
          <w:sz w:val="24"/>
          <w:szCs w:val="24"/>
          <w:lang w:val="en-CA"/>
        </w:rPr>
        <w:t>Team Lead, Strategic Operations and Recruitment</w:t>
      </w:r>
    </w:p>
    <w:p w14:paraId="37212F6F" w14:textId="78AE7CBA" w:rsidR="00BA0918" w:rsidRPr="00AE6529" w:rsidRDefault="00946837" w:rsidP="00BA0918">
      <w:pPr>
        <w:spacing w:line="276" w:lineRule="auto"/>
        <w:rPr>
          <w:sz w:val="24"/>
          <w:szCs w:val="24"/>
          <w:lang w:val="en-CA"/>
        </w:rPr>
      </w:pPr>
      <w:r w:rsidRPr="00946837">
        <w:rPr>
          <w:sz w:val="24"/>
          <w:szCs w:val="24"/>
          <w:lang w:val="en-CA"/>
        </w:rPr>
        <w:t>Public Services and Procurement Canada</w:t>
      </w:r>
    </w:p>
    <w:p w14:paraId="0F257C0F" w14:textId="77777777" w:rsidR="00BA0918" w:rsidRPr="00AE6529" w:rsidRDefault="00BA0918" w:rsidP="00BA0918">
      <w:pPr>
        <w:pStyle w:val="Heading2"/>
        <w:spacing w:before="0" w:line="276" w:lineRule="auto"/>
        <w:rPr>
          <w:lang w:val="en-CA"/>
        </w:rPr>
      </w:pPr>
      <w:bookmarkStart w:id="20" w:name="_Toc104465300"/>
      <w:r>
        <w:rPr>
          <w:lang w:val="en-CA"/>
        </w:rPr>
        <w:t>Language(s) of Communication</w:t>
      </w:r>
      <w:bookmarkEnd w:id="20"/>
    </w:p>
    <w:p w14:paraId="2C1510E9" w14:textId="4BD796F4" w:rsidR="00BA0918" w:rsidRPr="00AE6529" w:rsidRDefault="000C1C7D" w:rsidP="00BA0918">
      <w:pPr>
        <w:spacing w:line="276" w:lineRule="auto"/>
        <w:rPr>
          <w:sz w:val="24"/>
          <w:szCs w:val="24"/>
          <w:lang w:val="en-CA"/>
        </w:rPr>
      </w:pPr>
      <w:r>
        <w:rPr>
          <w:sz w:val="24"/>
          <w:szCs w:val="24"/>
          <w:lang w:val="en-CA"/>
        </w:rPr>
        <w:t>English</w:t>
      </w:r>
    </w:p>
    <w:p w14:paraId="3F367CBB" w14:textId="77777777" w:rsidR="00BA0918" w:rsidRPr="00AE6529" w:rsidRDefault="00BA0918" w:rsidP="00BA0918">
      <w:pPr>
        <w:pStyle w:val="Heading2"/>
        <w:spacing w:before="0" w:line="276" w:lineRule="auto"/>
        <w:rPr>
          <w:lang w:val="en-CA"/>
        </w:rPr>
      </w:pPr>
      <w:bookmarkStart w:id="21" w:name="_Toc104465301"/>
      <w:r>
        <w:rPr>
          <w:lang w:val="en-CA"/>
        </w:rPr>
        <w:t>Areas of Expertise</w:t>
      </w:r>
      <w:bookmarkEnd w:id="21"/>
    </w:p>
    <w:p w14:paraId="1BEDE2C3" w14:textId="6D339D89"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Soft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 xml:space="preserve">leadership, people management, emotional intelligence, </w:t>
      </w:r>
      <w:r w:rsidR="00942D04">
        <w:rPr>
          <w:rFonts w:cstheme="minorHAnsi"/>
          <w:sz w:val="24"/>
          <w:szCs w:val="24"/>
          <w:lang w:val="en-CA"/>
        </w:rPr>
        <w:t xml:space="preserve">and </w:t>
      </w:r>
      <w:r w:rsidRPr="006B009C">
        <w:rPr>
          <w:rFonts w:cstheme="minorHAnsi"/>
          <w:sz w:val="24"/>
          <w:szCs w:val="24"/>
          <w:lang w:val="en-CA"/>
        </w:rPr>
        <w:t>working with others</w:t>
      </w:r>
      <w:r w:rsidR="009C4FB9">
        <w:rPr>
          <w:rFonts w:cstheme="minorHAnsi"/>
          <w:sz w:val="24"/>
          <w:szCs w:val="24"/>
          <w:lang w:val="en-CA"/>
        </w:rPr>
        <w:t xml:space="preserve"> (</w:t>
      </w:r>
      <w:r w:rsidRPr="006B009C">
        <w:rPr>
          <w:rFonts w:cstheme="minorHAnsi"/>
          <w:sz w:val="24"/>
          <w:szCs w:val="24"/>
          <w:lang w:val="en-CA"/>
        </w:rPr>
        <w:t>including through a DEI lens)</w:t>
      </w:r>
    </w:p>
    <w:p w14:paraId="6002A1A1" w14:textId="71064CD6"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Time management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work planning, task delegation/prioritization</w:t>
      </w:r>
    </w:p>
    <w:p w14:paraId="52F3B1BF" w14:textId="5BC530D2" w:rsidR="00BA0918" w:rsidRPr="00800606" w:rsidRDefault="00516EFE" w:rsidP="00BA0918">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Job-related skills</w:t>
      </w:r>
      <w:r w:rsidR="00942D04">
        <w:rPr>
          <w:rFonts w:cstheme="minorHAnsi"/>
          <w:sz w:val="24"/>
          <w:szCs w:val="24"/>
          <w:lang w:val="en-CA"/>
        </w:rPr>
        <w:t xml:space="preserve"> including</w:t>
      </w:r>
      <w:r w:rsidR="009C4FB9">
        <w:rPr>
          <w:rFonts w:cstheme="minorHAnsi"/>
          <w:sz w:val="24"/>
          <w:szCs w:val="24"/>
          <w:lang w:val="en-CA"/>
        </w:rPr>
        <w:t xml:space="preserve"> </w:t>
      </w:r>
      <w:r>
        <w:rPr>
          <w:rFonts w:cstheme="minorHAnsi"/>
          <w:sz w:val="24"/>
          <w:szCs w:val="24"/>
          <w:lang w:val="en-CA"/>
        </w:rPr>
        <w:t>c</w:t>
      </w:r>
      <w:r w:rsidR="0007349F" w:rsidRPr="0007349F">
        <w:rPr>
          <w:rFonts w:cstheme="minorHAnsi"/>
          <w:sz w:val="24"/>
          <w:szCs w:val="24"/>
          <w:lang w:val="en-CA"/>
        </w:rPr>
        <w:t>ommunication, project management, communication and project plans, data strategy/analysis, requirements gathering, MS Office tools</w:t>
      </w:r>
    </w:p>
    <w:p w14:paraId="69F6BBF5" w14:textId="77777777" w:rsidR="00BA0918" w:rsidRPr="00AE6529" w:rsidRDefault="00BA0918" w:rsidP="00BA0918">
      <w:pPr>
        <w:pStyle w:val="Heading2"/>
        <w:spacing w:before="0" w:line="276" w:lineRule="auto"/>
        <w:rPr>
          <w:lang w:val="en-CA"/>
        </w:rPr>
      </w:pPr>
      <w:bookmarkStart w:id="22" w:name="_Toc104465302"/>
      <w:r>
        <w:rPr>
          <w:lang w:val="en-CA"/>
        </w:rPr>
        <w:t>Availability to Mentor</w:t>
      </w:r>
      <w:bookmarkEnd w:id="22"/>
    </w:p>
    <w:p w14:paraId="3995A276" w14:textId="30015995" w:rsidR="00BA0918" w:rsidRPr="00AE6529" w:rsidRDefault="003E2A1B" w:rsidP="00BA0918">
      <w:pPr>
        <w:spacing w:line="276" w:lineRule="auto"/>
        <w:rPr>
          <w:sz w:val="24"/>
          <w:szCs w:val="24"/>
          <w:lang w:val="en-CA"/>
        </w:rPr>
      </w:pPr>
      <w:r>
        <w:rPr>
          <w:sz w:val="24"/>
          <w:szCs w:val="24"/>
          <w:lang w:val="en-CA"/>
        </w:rPr>
        <w:t>B</w:t>
      </w:r>
      <w:r w:rsidRPr="003E2A1B">
        <w:rPr>
          <w:sz w:val="24"/>
          <w:szCs w:val="24"/>
          <w:lang w:val="en-CA"/>
        </w:rPr>
        <w:t>i-weekly or monthly basis</w:t>
      </w:r>
    </w:p>
    <w:p w14:paraId="3C865764" w14:textId="77777777" w:rsidR="00BA0918" w:rsidRPr="00AE6529" w:rsidRDefault="00BA0918" w:rsidP="00BA0918">
      <w:pPr>
        <w:pStyle w:val="Heading2"/>
        <w:spacing w:before="0" w:line="276" w:lineRule="auto"/>
        <w:rPr>
          <w:lang w:val="en-CA"/>
        </w:rPr>
      </w:pPr>
      <w:bookmarkStart w:id="23" w:name="_Toc104465303"/>
      <w:r>
        <w:rPr>
          <w:lang w:val="en-CA"/>
        </w:rPr>
        <w:t>Contact Details</w:t>
      </w:r>
      <w:bookmarkEnd w:id="23"/>
    </w:p>
    <w:p w14:paraId="5EE25ABB" w14:textId="409E3759" w:rsidR="00036E06" w:rsidRDefault="00322ABB" w:rsidP="00516EFE">
      <w:pPr>
        <w:keepLines w:val="0"/>
        <w:spacing w:after="0"/>
        <w:rPr>
          <w:sz w:val="24"/>
          <w:szCs w:val="24"/>
          <w:lang w:val="en-CA"/>
        </w:rPr>
      </w:pPr>
      <w:hyperlink r:id="rId12" w:history="1">
        <w:r w:rsidR="00036E06" w:rsidRPr="00B9226D">
          <w:rPr>
            <w:rStyle w:val="Hyperlink"/>
            <w:sz w:val="24"/>
            <w:szCs w:val="24"/>
            <w:lang w:val="en-CA"/>
          </w:rPr>
          <w:t>averill.frankes@tpsgc-pwgsc.gc.ca</w:t>
        </w:r>
      </w:hyperlink>
    </w:p>
    <w:p w14:paraId="39E2C723" w14:textId="778AC9A3" w:rsidR="00C3737C" w:rsidRDefault="00036E06" w:rsidP="00516EFE">
      <w:pPr>
        <w:keepLines w:val="0"/>
        <w:spacing w:after="0"/>
        <w:rPr>
          <w:sz w:val="24"/>
          <w:szCs w:val="24"/>
          <w:lang w:val="en-CA"/>
        </w:rPr>
      </w:pPr>
      <w:r w:rsidRPr="00036E06">
        <w:rPr>
          <w:sz w:val="24"/>
          <w:szCs w:val="24"/>
          <w:lang w:val="en-CA"/>
        </w:rPr>
        <w:t>343</w:t>
      </w:r>
      <w:r>
        <w:rPr>
          <w:sz w:val="24"/>
          <w:szCs w:val="24"/>
          <w:lang w:val="en-CA"/>
        </w:rPr>
        <w:t>-</w:t>
      </w:r>
      <w:r w:rsidRPr="00036E06">
        <w:rPr>
          <w:sz w:val="24"/>
          <w:szCs w:val="24"/>
          <w:lang w:val="en-CA"/>
        </w:rPr>
        <w:t>550</w:t>
      </w:r>
      <w:r>
        <w:rPr>
          <w:sz w:val="24"/>
          <w:szCs w:val="24"/>
          <w:lang w:val="en-CA"/>
        </w:rPr>
        <w:t>-</w:t>
      </w:r>
      <w:r w:rsidRPr="00036E06">
        <w:rPr>
          <w:sz w:val="24"/>
          <w:szCs w:val="24"/>
          <w:lang w:val="en-CA"/>
        </w:rPr>
        <w:t>1831</w:t>
      </w:r>
    </w:p>
    <w:p w14:paraId="4BFE583D" w14:textId="2516689C" w:rsidR="00C3737C" w:rsidRPr="00C375E5" w:rsidRDefault="00C375E5" w:rsidP="00C3737C">
      <w:pPr>
        <w:pStyle w:val="Heading1"/>
        <w:spacing w:before="0" w:line="276" w:lineRule="auto"/>
        <w:rPr>
          <w:b/>
          <w:bCs/>
          <w:sz w:val="40"/>
          <w:szCs w:val="40"/>
          <w:lang w:val="en-CA"/>
        </w:rPr>
      </w:pPr>
      <w:bookmarkStart w:id="24" w:name="_Toc104465200"/>
      <w:bookmarkStart w:id="25" w:name="_Toc104465304"/>
      <w:bookmarkStart w:id="26" w:name="_Toc106260607"/>
      <w:r w:rsidRPr="00C375E5">
        <w:rPr>
          <w:b/>
          <w:bCs/>
          <w:sz w:val="42"/>
          <w:szCs w:val="42"/>
          <w:lang w:val="en-CA"/>
        </w:rPr>
        <w:lastRenderedPageBreak/>
        <w:t>CATHERINE [CATH] DUCHASTEL DE MONTROUGE</w:t>
      </w:r>
      <w:r w:rsidRPr="00C375E5">
        <w:rPr>
          <w:b/>
          <w:bCs/>
          <w:sz w:val="40"/>
          <w:szCs w:val="40"/>
          <w:lang w:val="en-CA"/>
        </w:rPr>
        <w:t xml:space="preserve"> </w:t>
      </w:r>
      <w:r w:rsidR="00C3737C" w:rsidRPr="00C375E5">
        <w:rPr>
          <w:b/>
          <w:bCs/>
          <w:sz w:val="40"/>
          <w:szCs w:val="40"/>
          <w:lang w:val="en-CA"/>
        </w:rPr>
        <w:t>(</w:t>
      </w:r>
      <w:r w:rsidRPr="00C375E5">
        <w:rPr>
          <w:b/>
          <w:bCs/>
          <w:sz w:val="40"/>
          <w:szCs w:val="40"/>
          <w:lang w:val="en-CA"/>
        </w:rPr>
        <w:t>SHE/THEY</w:t>
      </w:r>
      <w:r w:rsidR="00C3737C" w:rsidRPr="00C375E5">
        <w:rPr>
          <w:b/>
          <w:bCs/>
          <w:sz w:val="40"/>
          <w:szCs w:val="40"/>
          <w:lang w:val="en-CA"/>
        </w:rPr>
        <w:t>)</w:t>
      </w:r>
      <w:bookmarkEnd w:id="24"/>
      <w:bookmarkEnd w:id="25"/>
      <w:bookmarkEnd w:id="26"/>
    </w:p>
    <w:p w14:paraId="778C03C8" w14:textId="77777777" w:rsidR="00C3737C" w:rsidRPr="00AE6529" w:rsidRDefault="00C3737C" w:rsidP="00C3737C">
      <w:pPr>
        <w:spacing w:after="0" w:line="276" w:lineRule="auto"/>
        <w:rPr>
          <w:lang w:val="en-CA"/>
        </w:rPr>
      </w:pPr>
      <w:r>
        <w:rPr>
          <w:noProof/>
          <w:lang w:val="en-CA"/>
        </w:rPr>
        <w:drawing>
          <wp:inline distT="0" distB="0" distL="0" distR="0" wp14:anchorId="5D22688B" wp14:editId="23C339A3">
            <wp:extent cx="1828800" cy="2743200"/>
            <wp:effectExtent l="133350" t="114300" r="13335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AE6529" w:rsidRDefault="00C3737C" w:rsidP="00C3737C">
      <w:pPr>
        <w:pStyle w:val="Heading2"/>
        <w:spacing w:before="0" w:line="276" w:lineRule="auto"/>
        <w:rPr>
          <w:lang w:val="en-CA"/>
        </w:rPr>
      </w:pPr>
      <w:bookmarkStart w:id="27" w:name="_Toc104465305"/>
      <w:r w:rsidRPr="00AE6529">
        <w:rPr>
          <w:lang w:val="en-CA"/>
        </w:rPr>
        <w:t>Current Position</w:t>
      </w:r>
      <w:r>
        <w:rPr>
          <w:lang w:val="en-CA"/>
        </w:rPr>
        <w:t xml:space="preserve"> and Department</w:t>
      </w:r>
      <w:bookmarkEnd w:id="27"/>
    </w:p>
    <w:p w14:paraId="53F2CEE8" w14:textId="12740E35" w:rsidR="00C3737C" w:rsidRDefault="00FA5BB9" w:rsidP="00C3737C">
      <w:pPr>
        <w:spacing w:after="0" w:line="276" w:lineRule="auto"/>
        <w:rPr>
          <w:sz w:val="24"/>
          <w:szCs w:val="24"/>
          <w:lang w:val="en-CA"/>
        </w:rPr>
      </w:pPr>
      <w:r w:rsidRPr="00FA5BB9">
        <w:rPr>
          <w:sz w:val="24"/>
          <w:szCs w:val="24"/>
          <w:lang w:val="en-CA"/>
        </w:rPr>
        <w:t>HR Student</w:t>
      </w:r>
      <w:r w:rsidR="00952E15">
        <w:rPr>
          <w:sz w:val="24"/>
          <w:szCs w:val="24"/>
          <w:lang w:val="en-CA"/>
        </w:rPr>
        <w:t xml:space="preserve">, </w:t>
      </w:r>
      <w:r w:rsidRPr="00FA5BB9">
        <w:rPr>
          <w:sz w:val="24"/>
          <w:szCs w:val="24"/>
          <w:lang w:val="en-CA"/>
        </w:rPr>
        <w:t>Education, Accessibility and Inclusion</w:t>
      </w:r>
      <w:r>
        <w:rPr>
          <w:sz w:val="24"/>
          <w:szCs w:val="24"/>
          <w:lang w:val="en-CA"/>
        </w:rPr>
        <w:t>, Programs and Planning</w:t>
      </w:r>
    </w:p>
    <w:p w14:paraId="24F86EA7" w14:textId="28B9C6BB" w:rsidR="00C3737C" w:rsidRPr="00AE6529" w:rsidRDefault="00FA5BB9" w:rsidP="00C3737C">
      <w:pPr>
        <w:spacing w:line="276" w:lineRule="auto"/>
        <w:rPr>
          <w:sz w:val="24"/>
          <w:szCs w:val="24"/>
          <w:lang w:val="en-CA"/>
        </w:rPr>
      </w:pPr>
      <w:r>
        <w:rPr>
          <w:sz w:val="24"/>
          <w:szCs w:val="24"/>
          <w:lang w:val="en-CA"/>
        </w:rPr>
        <w:t>Public Services and Procurement Canada</w:t>
      </w:r>
    </w:p>
    <w:p w14:paraId="69B9C45F" w14:textId="77777777" w:rsidR="00C3737C" w:rsidRPr="00AE6529" w:rsidRDefault="00C3737C" w:rsidP="00C3737C">
      <w:pPr>
        <w:pStyle w:val="Heading2"/>
        <w:spacing w:before="0" w:line="276" w:lineRule="auto"/>
        <w:rPr>
          <w:lang w:val="en-CA"/>
        </w:rPr>
      </w:pPr>
      <w:bookmarkStart w:id="28" w:name="_Toc104465306"/>
      <w:r>
        <w:rPr>
          <w:lang w:val="en-CA"/>
        </w:rPr>
        <w:t>Language(s) of Communication</w:t>
      </w:r>
      <w:bookmarkEnd w:id="28"/>
    </w:p>
    <w:p w14:paraId="16AF6A33" w14:textId="217A9D1E" w:rsidR="00C3737C" w:rsidRPr="00AE6529" w:rsidRDefault="00FA5BB9" w:rsidP="00C3737C">
      <w:pPr>
        <w:spacing w:line="276" w:lineRule="auto"/>
        <w:rPr>
          <w:sz w:val="24"/>
          <w:szCs w:val="24"/>
          <w:lang w:val="en-CA"/>
        </w:rPr>
      </w:pPr>
      <w:r>
        <w:rPr>
          <w:sz w:val="24"/>
          <w:szCs w:val="24"/>
          <w:lang w:val="en-CA"/>
        </w:rPr>
        <w:t>French and English</w:t>
      </w:r>
    </w:p>
    <w:p w14:paraId="6289D967" w14:textId="77777777" w:rsidR="00C3737C" w:rsidRPr="00AE6529" w:rsidRDefault="00C3737C" w:rsidP="00C3737C">
      <w:pPr>
        <w:pStyle w:val="Heading2"/>
        <w:spacing w:before="0" w:line="276" w:lineRule="auto"/>
        <w:rPr>
          <w:lang w:val="en-CA"/>
        </w:rPr>
      </w:pPr>
      <w:bookmarkStart w:id="29" w:name="_Toc104465307"/>
      <w:r>
        <w:rPr>
          <w:lang w:val="en-CA"/>
        </w:rPr>
        <w:t>Areas of Expertise</w:t>
      </w:r>
      <w:bookmarkEnd w:id="29"/>
    </w:p>
    <w:p w14:paraId="5D662B11" w14:textId="2FF0FA3D" w:rsidR="00C3737C" w:rsidRDefault="00FA5BB9" w:rsidP="00C3737C">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N</w:t>
      </w:r>
      <w:r w:rsidRPr="00FA5BB9">
        <w:rPr>
          <w:rFonts w:cstheme="minorHAnsi"/>
          <w:sz w:val="24"/>
          <w:szCs w:val="24"/>
          <w:lang w:val="en-CA"/>
        </w:rPr>
        <w:t>avigat</w:t>
      </w:r>
      <w:r>
        <w:rPr>
          <w:rFonts w:cstheme="minorHAnsi"/>
          <w:sz w:val="24"/>
          <w:szCs w:val="24"/>
          <w:lang w:val="en-CA"/>
        </w:rPr>
        <w:t>ing</w:t>
      </w:r>
      <w:r w:rsidRPr="00FA5BB9">
        <w:rPr>
          <w:rFonts w:cstheme="minorHAnsi"/>
          <w:sz w:val="24"/>
          <w:szCs w:val="24"/>
          <w:lang w:val="en-CA"/>
        </w:rPr>
        <w:t xml:space="preserve"> </w:t>
      </w:r>
      <w:r>
        <w:rPr>
          <w:rFonts w:cstheme="minorHAnsi"/>
          <w:sz w:val="24"/>
          <w:szCs w:val="24"/>
          <w:lang w:val="en-CA"/>
        </w:rPr>
        <w:t>how to negotiate</w:t>
      </w:r>
      <w:r w:rsidRPr="00FA5BB9">
        <w:rPr>
          <w:rFonts w:cstheme="minorHAnsi"/>
          <w:sz w:val="24"/>
          <w:szCs w:val="24"/>
          <w:lang w:val="en-CA"/>
        </w:rPr>
        <w:t xml:space="preserve"> informal accommodations with your supervisors/managers</w:t>
      </w:r>
      <w:r w:rsidR="00942D04">
        <w:rPr>
          <w:rFonts w:cstheme="minorHAnsi"/>
          <w:sz w:val="24"/>
          <w:szCs w:val="24"/>
          <w:lang w:val="en-CA"/>
        </w:rPr>
        <w:t xml:space="preserve"> and</w:t>
      </w:r>
      <w:r w:rsidRPr="00FA5BB9">
        <w:rPr>
          <w:rFonts w:cstheme="minorHAnsi"/>
          <w:sz w:val="24"/>
          <w:szCs w:val="24"/>
          <w:lang w:val="en-CA"/>
        </w:rPr>
        <w:t xml:space="preserve"> finding information on how to request accommodations</w:t>
      </w:r>
    </w:p>
    <w:p w14:paraId="338F2589" w14:textId="51E4A3EC" w:rsidR="00C3737C" w:rsidRDefault="00942D04" w:rsidP="00C3737C">
      <w:pPr>
        <w:pStyle w:val="ListParagraph"/>
        <w:numPr>
          <w:ilvl w:val="0"/>
          <w:numId w:val="6"/>
        </w:numPr>
        <w:rPr>
          <w:rFonts w:cstheme="minorHAnsi"/>
          <w:sz w:val="24"/>
          <w:szCs w:val="24"/>
          <w:lang w:val="en-CA"/>
        </w:rPr>
      </w:pPr>
      <w:r>
        <w:rPr>
          <w:rFonts w:cstheme="minorHAnsi"/>
          <w:sz w:val="24"/>
          <w:szCs w:val="24"/>
          <w:lang w:val="en-CA"/>
        </w:rPr>
        <w:t xml:space="preserve">The </w:t>
      </w:r>
      <w:r w:rsidR="00FA5BB9" w:rsidRPr="00942D04">
        <w:rPr>
          <w:rFonts w:cstheme="minorHAnsi"/>
          <w:i/>
          <w:iCs/>
          <w:sz w:val="24"/>
          <w:szCs w:val="24"/>
          <w:lang w:val="en-CA"/>
        </w:rPr>
        <w:t>Accessible Canada Act</w:t>
      </w:r>
      <w:r w:rsidR="00FA5BB9" w:rsidRPr="00FA5BB9">
        <w:rPr>
          <w:rFonts w:cstheme="minorHAnsi"/>
          <w:sz w:val="24"/>
          <w:szCs w:val="24"/>
          <w:lang w:val="en-CA"/>
        </w:rPr>
        <w:t xml:space="preserve"> and </w:t>
      </w:r>
      <w:r w:rsidR="00FA5BB9">
        <w:rPr>
          <w:rFonts w:cstheme="minorHAnsi"/>
          <w:sz w:val="24"/>
          <w:szCs w:val="24"/>
          <w:lang w:val="en-CA"/>
        </w:rPr>
        <w:t xml:space="preserve">how </w:t>
      </w:r>
      <w:r w:rsidR="00FA5BB9" w:rsidRPr="00FA5BB9">
        <w:rPr>
          <w:rFonts w:cstheme="minorHAnsi"/>
          <w:sz w:val="24"/>
          <w:szCs w:val="24"/>
          <w:lang w:val="en-CA"/>
        </w:rPr>
        <w:t>further</w:t>
      </w:r>
      <w:r w:rsidR="00050314">
        <w:rPr>
          <w:rFonts w:cstheme="minorHAnsi"/>
          <w:sz w:val="24"/>
          <w:szCs w:val="24"/>
          <w:lang w:val="en-CA"/>
        </w:rPr>
        <w:t>s</w:t>
      </w:r>
      <w:r w:rsidR="00FA5BB9" w:rsidRPr="00FA5BB9">
        <w:rPr>
          <w:rFonts w:cstheme="minorHAnsi"/>
          <w:sz w:val="24"/>
          <w:szCs w:val="24"/>
          <w:lang w:val="en-CA"/>
        </w:rPr>
        <w:t xml:space="preserve"> accessibility within the P</w:t>
      </w:r>
      <w:r w:rsidR="00FA5BB9">
        <w:rPr>
          <w:rFonts w:cstheme="minorHAnsi"/>
          <w:sz w:val="24"/>
          <w:szCs w:val="24"/>
          <w:lang w:val="en-CA"/>
        </w:rPr>
        <w:t>ublic Service</w:t>
      </w:r>
    </w:p>
    <w:p w14:paraId="159FC400" w14:textId="443AA6F4" w:rsidR="00C3737C" w:rsidRPr="00800606" w:rsidRDefault="00FA5BB9" w:rsidP="00C3737C">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G</w:t>
      </w:r>
      <w:r w:rsidRPr="00FA5BB9">
        <w:rPr>
          <w:rFonts w:cstheme="minorHAnsi"/>
          <w:sz w:val="24"/>
          <w:szCs w:val="24"/>
          <w:lang w:val="en-CA"/>
        </w:rPr>
        <w:t>et</w:t>
      </w:r>
      <w:r>
        <w:rPr>
          <w:rFonts w:cstheme="minorHAnsi"/>
          <w:sz w:val="24"/>
          <w:szCs w:val="24"/>
          <w:lang w:val="en-CA"/>
        </w:rPr>
        <w:t>ting</w:t>
      </w:r>
      <w:r w:rsidRPr="00FA5BB9">
        <w:rPr>
          <w:rFonts w:cstheme="minorHAnsi"/>
          <w:sz w:val="24"/>
          <w:szCs w:val="24"/>
          <w:lang w:val="en-CA"/>
        </w:rPr>
        <w:t xml:space="preserve"> organized to keep on top of work expectations</w:t>
      </w:r>
    </w:p>
    <w:p w14:paraId="2D2EF590" w14:textId="77777777" w:rsidR="00C3737C" w:rsidRPr="00AE6529" w:rsidRDefault="00C3737C" w:rsidP="00C3737C">
      <w:pPr>
        <w:pStyle w:val="Heading2"/>
        <w:spacing w:before="0" w:line="276" w:lineRule="auto"/>
        <w:rPr>
          <w:lang w:val="en-CA"/>
        </w:rPr>
      </w:pPr>
      <w:bookmarkStart w:id="30" w:name="_Toc104465308"/>
      <w:r>
        <w:rPr>
          <w:lang w:val="en-CA"/>
        </w:rPr>
        <w:t>Availability to Mentor</w:t>
      </w:r>
      <w:bookmarkEnd w:id="30"/>
    </w:p>
    <w:p w14:paraId="7D8F6CAD" w14:textId="22C0A8E1" w:rsidR="00C3737C" w:rsidRPr="00AE6529" w:rsidRDefault="004A02DB" w:rsidP="00C3737C">
      <w:pPr>
        <w:spacing w:line="276" w:lineRule="auto"/>
        <w:rPr>
          <w:sz w:val="24"/>
          <w:szCs w:val="24"/>
          <w:lang w:val="en-CA"/>
        </w:rPr>
      </w:pPr>
      <w:r>
        <w:rPr>
          <w:sz w:val="24"/>
          <w:szCs w:val="24"/>
          <w:lang w:val="en-CA"/>
        </w:rPr>
        <w:t>1-2 times</w:t>
      </w:r>
      <w:r w:rsidRPr="004A02DB">
        <w:rPr>
          <w:sz w:val="24"/>
          <w:szCs w:val="24"/>
          <w:lang w:val="en-CA"/>
        </w:rPr>
        <w:t xml:space="preserve"> a month for </w:t>
      </w:r>
      <w:r w:rsidR="00952E15">
        <w:rPr>
          <w:sz w:val="24"/>
          <w:szCs w:val="24"/>
          <w:lang w:val="en-CA"/>
        </w:rPr>
        <w:t xml:space="preserve">a </w:t>
      </w:r>
      <w:r w:rsidRPr="004A02DB">
        <w:rPr>
          <w:sz w:val="24"/>
          <w:szCs w:val="24"/>
          <w:lang w:val="en-CA"/>
        </w:rPr>
        <w:t>session of 30 minutes to an hour, schedule permitting.</w:t>
      </w:r>
    </w:p>
    <w:p w14:paraId="0249211D" w14:textId="77777777" w:rsidR="00C3737C" w:rsidRPr="00AE6529" w:rsidRDefault="00C3737C" w:rsidP="00C3737C">
      <w:pPr>
        <w:pStyle w:val="Heading2"/>
        <w:spacing w:before="0" w:line="276" w:lineRule="auto"/>
        <w:rPr>
          <w:lang w:val="en-CA"/>
        </w:rPr>
      </w:pPr>
      <w:bookmarkStart w:id="31" w:name="_Toc104465309"/>
      <w:r>
        <w:rPr>
          <w:lang w:val="en-CA"/>
        </w:rPr>
        <w:t>Contact Details</w:t>
      </w:r>
      <w:bookmarkEnd w:id="31"/>
    </w:p>
    <w:p w14:paraId="492233FC" w14:textId="77777777" w:rsidR="004F1E10" w:rsidRDefault="00322ABB" w:rsidP="00050314">
      <w:pPr>
        <w:keepLines w:val="0"/>
        <w:spacing w:after="0"/>
        <w:rPr>
          <w:sz w:val="24"/>
          <w:szCs w:val="24"/>
          <w:lang w:val="en-CA"/>
        </w:rPr>
      </w:pPr>
      <w:hyperlink r:id="rId14" w:history="1">
        <w:r w:rsidR="00FC44C9" w:rsidRPr="00A669CB">
          <w:rPr>
            <w:rStyle w:val="Hyperlink"/>
            <w:sz w:val="24"/>
            <w:szCs w:val="24"/>
            <w:lang w:val="en-CA"/>
          </w:rPr>
          <w:t>catherine.duchasteldemontrouge@tpsgc-pwgsc.gc.ca</w:t>
        </w:r>
      </w:hyperlink>
      <w:r w:rsidR="00A669CB" w:rsidRPr="00A669CB">
        <w:rPr>
          <w:sz w:val="24"/>
          <w:szCs w:val="24"/>
          <w:lang w:val="en-CA"/>
        </w:rPr>
        <w:t xml:space="preserve"> </w:t>
      </w:r>
    </w:p>
    <w:p w14:paraId="1B8FDF75" w14:textId="2260107A" w:rsidR="00682AB5" w:rsidRPr="00A669CB" w:rsidRDefault="00A669CB" w:rsidP="00050314">
      <w:pPr>
        <w:keepLines w:val="0"/>
        <w:spacing w:after="0"/>
        <w:rPr>
          <w:sz w:val="24"/>
          <w:szCs w:val="24"/>
          <w:lang w:val="en-CA"/>
        </w:rPr>
      </w:pPr>
      <w:r w:rsidRPr="00A669CB">
        <w:rPr>
          <w:sz w:val="24"/>
          <w:szCs w:val="24"/>
          <w:lang w:val="en-CA"/>
        </w:rPr>
        <w:t>(</w:t>
      </w:r>
      <w:r w:rsidR="00030601" w:rsidRPr="00A669CB">
        <w:rPr>
          <w:sz w:val="24"/>
          <w:szCs w:val="24"/>
          <w:lang w:val="en-CA"/>
        </w:rPr>
        <w:t>Prefers</w:t>
      </w:r>
      <w:r w:rsidR="004F1E10">
        <w:rPr>
          <w:sz w:val="24"/>
          <w:szCs w:val="24"/>
          <w:lang w:val="en-CA"/>
        </w:rPr>
        <w:t xml:space="preserve"> written communication</w:t>
      </w:r>
      <w:r>
        <w:rPr>
          <w:sz w:val="24"/>
          <w:szCs w:val="24"/>
          <w:lang w:val="en-CA"/>
        </w:rPr>
        <w:t xml:space="preserve"> </w:t>
      </w:r>
      <w:r w:rsidR="00D0638E">
        <w:rPr>
          <w:sz w:val="24"/>
          <w:szCs w:val="24"/>
          <w:lang w:val="en-CA"/>
        </w:rPr>
        <w:t>or video call)</w:t>
      </w:r>
    </w:p>
    <w:p w14:paraId="32828713" w14:textId="5A64EC77" w:rsidR="00682AB5" w:rsidRPr="00030601" w:rsidRDefault="003C0BAE" w:rsidP="00030601">
      <w:pPr>
        <w:pStyle w:val="Heading1"/>
        <w:spacing w:before="0" w:line="276" w:lineRule="auto"/>
        <w:rPr>
          <w:b/>
          <w:bCs/>
          <w:lang w:val="en-CA"/>
        </w:rPr>
      </w:pPr>
      <w:bookmarkStart w:id="32" w:name="_Toc104465201"/>
      <w:bookmarkStart w:id="33" w:name="_Toc104465310"/>
      <w:bookmarkStart w:id="34" w:name="_Toc106260608"/>
      <w:r w:rsidRPr="003C0BAE">
        <w:rPr>
          <w:b/>
          <w:bCs/>
          <w:lang w:val="en-CA"/>
        </w:rPr>
        <w:lastRenderedPageBreak/>
        <w:t>CHRISTINA ANDERSON</w:t>
      </w:r>
      <w:r w:rsidRPr="004F2F1C">
        <w:rPr>
          <w:b/>
          <w:bCs/>
          <w:lang w:val="en-CA"/>
        </w:rPr>
        <w:t xml:space="preserve"> </w:t>
      </w:r>
      <w:r w:rsidR="00682AB5" w:rsidRPr="004F2F1C">
        <w:rPr>
          <w:b/>
          <w:bCs/>
          <w:lang w:val="en-CA"/>
        </w:rPr>
        <w:t>(</w:t>
      </w:r>
      <w:r>
        <w:rPr>
          <w:b/>
          <w:bCs/>
          <w:lang w:val="en-CA"/>
        </w:rPr>
        <w:t>SHE/HER</w:t>
      </w:r>
      <w:r w:rsidR="00682AB5" w:rsidRPr="004F2F1C">
        <w:rPr>
          <w:b/>
          <w:bCs/>
          <w:lang w:val="en-CA"/>
        </w:rPr>
        <w:t>)</w:t>
      </w:r>
      <w:bookmarkEnd w:id="32"/>
      <w:bookmarkEnd w:id="33"/>
      <w:bookmarkEnd w:id="34"/>
    </w:p>
    <w:p w14:paraId="5484BC3E" w14:textId="77777777" w:rsidR="00682AB5" w:rsidRPr="00AE6529" w:rsidRDefault="00682AB5" w:rsidP="00682AB5">
      <w:pPr>
        <w:pStyle w:val="Heading2"/>
        <w:spacing w:before="0" w:line="276" w:lineRule="auto"/>
        <w:rPr>
          <w:lang w:val="en-CA"/>
        </w:rPr>
      </w:pPr>
      <w:bookmarkStart w:id="35" w:name="_Toc104465311"/>
      <w:r w:rsidRPr="00AE6529">
        <w:rPr>
          <w:lang w:val="en-CA"/>
        </w:rPr>
        <w:t>Current Position</w:t>
      </w:r>
      <w:r>
        <w:rPr>
          <w:lang w:val="en-CA"/>
        </w:rPr>
        <w:t xml:space="preserve"> and Department</w:t>
      </w:r>
      <w:bookmarkEnd w:id="35"/>
    </w:p>
    <w:p w14:paraId="03367649" w14:textId="1810FE31" w:rsidR="00682AB5" w:rsidRDefault="00A4148E" w:rsidP="00682AB5">
      <w:pPr>
        <w:spacing w:after="0" w:line="276" w:lineRule="auto"/>
        <w:rPr>
          <w:sz w:val="24"/>
          <w:szCs w:val="24"/>
          <w:lang w:val="en-CA"/>
        </w:rPr>
      </w:pPr>
      <w:r w:rsidRPr="00A4148E">
        <w:rPr>
          <w:sz w:val="24"/>
          <w:szCs w:val="24"/>
          <w:lang w:val="en-CA"/>
        </w:rPr>
        <w:t>Analyst/Researcher</w:t>
      </w:r>
      <w:r>
        <w:rPr>
          <w:sz w:val="24"/>
          <w:szCs w:val="24"/>
          <w:lang w:val="en-CA"/>
        </w:rPr>
        <w:t xml:space="preserve">, Human Resources Reporting, </w:t>
      </w:r>
      <w:r w:rsidRPr="00A4148E">
        <w:rPr>
          <w:sz w:val="24"/>
          <w:szCs w:val="24"/>
          <w:lang w:val="en-CA"/>
        </w:rPr>
        <w:t>Programs and Mental Health Division</w:t>
      </w:r>
    </w:p>
    <w:p w14:paraId="5B64873D" w14:textId="3B851E21" w:rsidR="00682AB5" w:rsidRPr="00AE6529" w:rsidRDefault="00A4148E" w:rsidP="00682AB5">
      <w:pPr>
        <w:spacing w:line="276" w:lineRule="auto"/>
        <w:rPr>
          <w:sz w:val="24"/>
          <w:szCs w:val="24"/>
          <w:lang w:val="en-CA"/>
        </w:rPr>
      </w:pPr>
      <w:r w:rsidRPr="00A4148E">
        <w:rPr>
          <w:sz w:val="24"/>
          <w:szCs w:val="24"/>
          <w:lang w:val="en-CA"/>
        </w:rPr>
        <w:t>Health Canada</w:t>
      </w:r>
    </w:p>
    <w:p w14:paraId="3AA51C42" w14:textId="77777777" w:rsidR="00682AB5" w:rsidRPr="00AE6529" w:rsidRDefault="00682AB5" w:rsidP="00682AB5">
      <w:pPr>
        <w:pStyle w:val="Heading2"/>
        <w:spacing w:before="0" w:line="276" w:lineRule="auto"/>
        <w:rPr>
          <w:lang w:val="en-CA"/>
        </w:rPr>
      </w:pPr>
      <w:bookmarkStart w:id="36" w:name="_Toc104465312"/>
      <w:r>
        <w:rPr>
          <w:lang w:val="en-CA"/>
        </w:rPr>
        <w:t>Language(s) of Communication</w:t>
      </w:r>
      <w:bookmarkEnd w:id="36"/>
    </w:p>
    <w:p w14:paraId="6B39EC70" w14:textId="1F5B56C5" w:rsidR="00682AB5" w:rsidRPr="00AE6529" w:rsidRDefault="00A4148E" w:rsidP="00682AB5">
      <w:pPr>
        <w:spacing w:line="276" w:lineRule="auto"/>
        <w:rPr>
          <w:sz w:val="24"/>
          <w:szCs w:val="24"/>
          <w:lang w:val="en-CA"/>
        </w:rPr>
      </w:pPr>
      <w:r>
        <w:rPr>
          <w:sz w:val="24"/>
          <w:szCs w:val="24"/>
          <w:lang w:val="en-CA"/>
        </w:rPr>
        <w:t>English</w:t>
      </w:r>
    </w:p>
    <w:p w14:paraId="28306413" w14:textId="77777777" w:rsidR="00682AB5" w:rsidRPr="00AE6529" w:rsidRDefault="00682AB5" w:rsidP="00682AB5">
      <w:pPr>
        <w:pStyle w:val="Heading2"/>
        <w:spacing w:before="0" w:line="276" w:lineRule="auto"/>
        <w:rPr>
          <w:lang w:val="en-CA"/>
        </w:rPr>
      </w:pPr>
      <w:bookmarkStart w:id="37" w:name="_Toc104465313"/>
      <w:r>
        <w:rPr>
          <w:lang w:val="en-CA"/>
        </w:rPr>
        <w:t>Areas of Expertise</w:t>
      </w:r>
      <w:bookmarkEnd w:id="37"/>
    </w:p>
    <w:p w14:paraId="637BE938" w14:textId="429429AC" w:rsidR="00682AB5" w:rsidRDefault="001A0D8B" w:rsidP="00682AB5">
      <w:pPr>
        <w:pStyle w:val="ListParagraph"/>
        <w:keepLines w:val="0"/>
        <w:numPr>
          <w:ilvl w:val="0"/>
          <w:numId w:val="6"/>
        </w:numPr>
        <w:spacing w:after="0" w:line="276" w:lineRule="auto"/>
        <w:rPr>
          <w:rFonts w:cstheme="minorHAnsi"/>
          <w:sz w:val="24"/>
          <w:szCs w:val="24"/>
          <w:lang w:val="en-CA"/>
        </w:rPr>
      </w:pPr>
      <w:r w:rsidRPr="001A0D8B">
        <w:rPr>
          <w:rFonts w:cstheme="minorHAnsi"/>
          <w:sz w:val="24"/>
          <w:szCs w:val="24"/>
          <w:lang w:val="en-CA"/>
        </w:rPr>
        <w:t>Disability issues</w:t>
      </w:r>
      <w:r>
        <w:rPr>
          <w:rFonts w:cstheme="minorHAnsi"/>
          <w:sz w:val="24"/>
          <w:szCs w:val="24"/>
          <w:lang w:val="en-CA"/>
        </w:rPr>
        <w:t xml:space="preserve"> </w:t>
      </w:r>
      <w:r w:rsidR="00952E15">
        <w:rPr>
          <w:rFonts w:cstheme="minorHAnsi"/>
          <w:sz w:val="24"/>
          <w:szCs w:val="24"/>
          <w:lang w:val="en-CA"/>
        </w:rPr>
        <w:t>including</w:t>
      </w:r>
      <w:r>
        <w:rPr>
          <w:rFonts w:cstheme="minorHAnsi"/>
          <w:sz w:val="24"/>
          <w:szCs w:val="24"/>
          <w:lang w:val="en-CA"/>
        </w:rPr>
        <w:t xml:space="preserve"> </w:t>
      </w:r>
      <w:r w:rsidRPr="001A0D8B">
        <w:rPr>
          <w:rFonts w:cstheme="minorHAnsi"/>
          <w:sz w:val="24"/>
          <w:szCs w:val="24"/>
          <w:lang w:val="en-CA"/>
        </w:rPr>
        <w:t xml:space="preserve">self-advocacy, finding </w:t>
      </w:r>
      <w:proofErr w:type="gramStart"/>
      <w:r w:rsidRPr="001A0D8B">
        <w:rPr>
          <w:rFonts w:cstheme="minorHAnsi"/>
          <w:sz w:val="24"/>
          <w:szCs w:val="24"/>
          <w:lang w:val="en-CA"/>
        </w:rPr>
        <w:t>resources</w:t>
      </w:r>
      <w:proofErr w:type="gramEnd"/>
      <w:r w:rsidRPr="001A0D8B">
        <w:rPr>
          <w:rFonts w:cstheme="minorHAnsi"/>
          <w:sz w:val="24"/>
          <w:szCs w:val="24"/>
          <w:lang w:val="en-CA"/>
        </w:rPr>
        <w:t xml:space="preserve"> and </w:t>
      </w:r>
      <w:r w:rsidR="00952E15">
        <w:rPr>
          <w:rFonts w:cstheme="minorHAnsi"/>
          <w:sz w:val="24"/>
          <w:szCs w:val="24"/>
          <w:lang w:val="en-CA"/>
        </w:rPr>
        <w:t>accessing</w:t>
      </w:r>
      <w:r w:rsidRPr="001A0D8B">
        <w:rPr>
          <w:rFonts w:cstheme="minorHAnsi"/>
          <w:sz w:val="24"/>
          <w:szCs w:val="24"/>
          <w:lang w:val="en-CA"/>
        </w:rPr>
        <w:t xml:space="preserve"> accommodations</w:t>
      </w:r>
      <w:r>
        <w:rPr>
          <w:rFonts w:cstheme="minorHAnsi"/>
          <w:sz w:val="24"/>
          <w:szCs w:val="24"/>
          <w:lang w:val="en-CA"/>
        </w:rPr>
        <w:t xml:space="preserve"> </w:t>
      </w:r>
      <w:r w:rsidRPr="001A0D8B">
        <w:rPr>
          <w:rFonts w:cstheme="minorHAnsi"/>
          <w:sz w:val="24"/>
          <w:szCs w:val="24"/>
          <w:lang w:val="en-CA"/>
        </w:rPr>
        <w:t>(physical disabilities, mental health, learning disabilities)</w:t>
      </w:r>
    </w:p>
    <w:p w14:paraId="23AEEBA7" w14:textId="6BB7B578" w:rsidR="00682AB5" w:rsidRDefault="001A0D8B" w:rsidP="00682AB5">
      <w:pPr>
        <w:pStyle w:val="ListParagraph"/>
        <w:numPr>
          <w:ilvl w:val="0"/>
          <w:numId w:val="6"/>
        </w:numPr>
        <w:rPr>
          <w:rFonts w:cstheme="minorHAnsi"/>
          <w:sz w:val="24"/>
          <w:szCs w:val="24"/>
          <w:lang w:val="en-CA"/>
        </w:rPr>
      </w:pPr>
      <w:r w:rsidRPr="001A0D8B">
        <w:rPr>
          <w:rFonts w:cstheme="minorHAnsi"/>
          <w:sz w:val="24"/>
          <w:szCs w:val="24"/>
          <w:lang w:val="en-CA"/>
        </w:rPr>
        <w:t>Knowledge of H</w:t>
      </w:r>
      <w:r w:rsidR="00952E15">
        <w:rPr>
          <w:rFonts w:cstheme="minorHAnsi"/>
          <w:sz w:val="24"/>
          <w:szCs w:val="24"/>
          <w:lang w:val="en-CA"/>
        </w:rPr>
        <w:t>uman Resources</w:t>
      </w:r>
      <w:r w:rsidRPr="001A0D8B">
        <w:rPr>
          <w:rFonts w:cstheme="minorHAnsi"/>
          <w:sz w:val="24"/>
          <w:szCs w:val="24"/>
          <w:lang w:val="en-CA"/>
        </w:rPr>
        <w:t xml:space="preserve"> and onboarding practices for FSWEP, student bridging, casual and term contracts</w:t>
      </w:r>
    </w:p>
    <w:p w14:paraId="08932523" w14:textId="7EECA9BD" w:rsidR="00682AB5" w:rsidRPr="00800606" w:rsidRDefault="001D3D4B" w:rsidP="00682AB5">
      <w:pPr>
        <w:pStyle w:val="ListParagraph"/>
        <w:numPr>
          <w:ilvl w:val="0"/>
          <w:numId w:val="6"/>
        </w:numPr>
        <w:rPr>
          <w:rStyle w:val="Hyperlink"/>
          <w:rFonts w:cstheme="minorHAnsi"/>
          <w:color w:val="54575A" w:themeColor="text1"/>
          <w:sz w:val="24"/>
          <w:szCs w:val="24"/>
          <w:u w:val="none"/>
          <w:lang w:val="en-CA"/>
        </w:rPr>
      </w:pPr>
      <w:r w:rsidRPr="001D3D4B">
        <w:rPr>
          <w:rFonts w:cstheme="minorHAnsi"/>
          <w:sz w:val="24"/>
          <w:szCs w:val="24"/>
          <w:lang w:val="en-CA"/>
        </w:rPr>
        <w:t xml:space="preserve">How to orient yourself within the </w:t>
      </w:r>
      <w:r w:rsidR="00952E15">
        <w:rPr>
          <w:rFonts w:cstheme="minorHAnsi"/>
          <w:sz w:val="24"/>
          <w:szCs w:val="24"/>
          <w:lang w:val="en-CA"/>
        </w:rPr>
        <w:t>G</w:t>
      </w:r>
      <w:r w:rsidRPr="001D3D4B">
        <w:rPr>
          <w:rFonts w:cstheme="minorHAnsi"/>
          <w:sz w:val="24"/>
          <w:szCs w:val="24"/>
          <w:lang w:val="en-CA"/>
        </w:rPr>
        <w:t xml:space="preserve">overnment </w:t>
      </w:r>
      <w:r w:rsidR="00952E15">
        <w:rPr>
          <w:rFonts w:cstheme="minorHAnsi"/>
          <w:sz w:val="24"/>
          <w:szCs w:val="24"/>
          <w:lang w:val="en-CA"/>
        </w:rPr>
        <w:t xml:space="preserve">of Canada </w:t>
      </w:r>
      <w:r w:rsidRPr="001D3D4B">
        <w:rPr>
          <w:rFonts w:cstheme="minorHAnsi"/>
          <w:sz w:val="24"/>
          <w:szCs w:val="24"/>
          <w:lang w:val="en-CA"/>
        </w:rPr>
        <w:t>as a new employee, how to set career goals</w:t>
      </w:r>
      <w:r w:rsidR="006E3779">
        <w:rPr>
          <w:rFonts w:cstheme="minorHAnsi"/>
          <w:sz w:val="24"/>
          <w:szCs w:val="24"/>
          <w:lang w:val="en-CA"/>
        </w:rPr>
        <w:t>,</w:t>
      </w:r>
      <w:r w:rsidRPr="001D3D4B">
        <w:rPr>
          <w:rFonts w:cstheme="minorHAnsi"/>
          <w:sz w:val="24"/>
          <w:szCs w:val="24"/>
          <w:lang w:val="en-CA"/>
        </w:rPr>
        <w:t xml:space="preserve"> and how to network</w:t>
      </w:r>
    </w:p>
    <w:p w14:paraId="10045D6D" w14:textId="77777777" w:rsidR="00682AB5" w:rsidRPr="00AE6529" w:rsidRDefault="00682AB5" w:rsidP="00682AB5">
      <w:pPr>
        <w:pStyle w:val="Heading2"/>
        <w:spacing w:before="0" w:line="276" w:lineRule="auto"/>
        <w:rPr>
          <w:lang w:val="en-CA"/>
        </w:rPr>
      </w:pPr>
      <w:bookmarkStart w:id="38" w:name="_Toc104465314"/>
      <w:r>
        <w:rPr>
          <w:lang w:val="en-CA"/>
        </w:rPr>
        <w:t>Availability to Mentor</w:t>
      </w:r>
      <w:bookmarkEnd w:id="38"/>
    </w:p>
    <w:p w14:paraId="1280CA6F" w14:textId="531DEF4A" w:rsidR="00682AB5" w:rsidRPr="00AE6529" w:rsidRDefault="00C823F1" w:rsidP="00682AB5">
      <w:pPr>
        <w:spacing w:line="276" w:lineRule="auto"/>
        <w:rPr>
          <w:sz w:val="24"/>
          <w:szCs w:val="24"/>
          <w:lang w:val="en-CA"/>
        </w:rPr>
      </w:pPr>
      <w:r w:rsidRPr="00C823F1">
        <w:rPr>
          <w:sz w:val="24"/>
          <w:szCs w:val="24"/>
          <w:lang w:val="en-CA"/>
        </w:rPr>
        <w:t>Bi-weekly or monthly basis</w:t>
      </w:r>
    </w:p>
    <w:p w14:paraId="71E2C1C3" w14:textId="77777777" w:rsidR="00682AB5" w:rsidRPr="00AE6529" w:rsidRDefault="00682AB5" w:rsidP="00682AB5">
      <w:pPr>
        <w:pStyle w:val="Heading2"/>
        <w:spacing w:before="0" w:line="276" w:lineRule="auto"/>
        <w:rPr>
          <w:lang w:val="en-CA"/>
        </w:rPr>
      </w:pPr>
      <w:bookmarkStart w:id="39" w:name="_Toc104465315"/>
      <w:r>
        <w:rPr>
          <w:lang w:val="en-CA"/>
        </w:rPr>
        <w:t>Contact Details</w:t>
      </w:r>
      <w:bookmarkEnd w:id="39"/>
    </w:p>
    <w:p w14:paraId="2792D7B8" w14:textId="178A4C17" w:rsidR="00F4357A" w:rsidRDefault="00D11B43" w:rsidP="004F2F1C">
      <w:pPr>
        <w:keepLines w:val="0"/>
        <w:rPr>
          <w:sz w:val="24"/>
          <w:szCs w:val="24"/>
          <w:lang w:val="en-CA"/>
        </w:rPr>
      </w:pPr>
      <w:hyperlink r:id="rId15" w:history="1">
        <w:r w:rsidR="00EB4008" w:rsidRPr="0057652C">
          <w:rPr>
            <w:rStyle w:val="Hyperlink"/>
            <w:sz w:val="24"/>
            <w:szCs w:val="24"/>
            <w:lang w:val="en-CA"/>
          </w:rPr>
          <w:t>christina.anderson@hc-sc.gc.ca</w:t>
        </w:r>
      </w:hyperlink>
    </w:p>
    <w:p w14:paraId="223677A7" w14:textId="46D58EC3" w:rsidR="00F0630F" w:rsidRDefault="00F0630F" w:rsidP="00F0630F">
      <w:pPr>
        <w:pStyle w:val="Heading1"/>
        <w:spacing w:before="0" w:line="276" w:lineRule="auto"/>
        <w:rPr>
          <w:sz w:val="24"/>
          <w:szCs w:val="24"/>
          <w:lang w:val="en-CA"/>
        </w:rPr>
      </w:pPr>
      <w:r>
        <w:rPr>
          <w:sz w:val="24"/>
          <w:szCs w:val="24"/>
          <w:lang w:val="en-CA"/>
        </w:rPr>
        <w:t xml:space="preserve"> </w:t>
      </w:r>
    </w:p>
    <w:p w14:paraId="5C569B81" w14:textId="561DFB5D" w:rsidR="0099006B" w:rsidRDefault="0099006B">
      <w:pPr>
        <w:keepLines w:val="0"/>
        <w:rPr>
          <w:sz w:val="24"/>
          <w:szCs w:val="24"/>
          <w:lang w:val="en-CA"/>
        </w:rPr>
      </w:pPr>
      <w:r>
        <w:rPr>
          <w:sz w:val="24"/>
          <w:szCs w:val="24"/>
          <w:lang w:val="en-CA"/>
        </w:rPr>
        <w:br w:type="page"/>
      </w:r>
    </w:p>
    <w:p w14:paraId="554E6F34" w14:textId="128E8461" w:rsidR="0099006B" w:rsidRPr="00030601" w:rsidRDefault="005D763F" w:rsidP="00030601">
      <w:pPr>
        <w:pStyle w:val="Heading1"/>
        <w:spacing w:before="0" w:line="276" w:lineRule="auto"/>
        <w:rPr>
          <w:b/>
          <w:bCs/>
          <w:lang w:val="en-CA"/>
        </w:rPr>
      </w:pPr>
      <w:bookmarkStart w:id="40" w:name="_Toc104465203"/>
      <w:bookmarkStart w:id="41" w:name="_Toc104465322"/>
      <w:bookmarkStart w:id="42" w:name="_Toc106260609"/>
      <w:r w:rsidRPr="005D763F">
        <w:rPr>
          <w:b/>
          <w:bCs/>
          <w:lang w:val="en-CA"/>
        </w:rPr>
        <w:lastRenderedPageBreak/>
        <w:t>DAN MARKELDAN</w:t>
      </w:r>
      <w:r w:rsidRPr="00612F9B">
        <w:rPr>
          <w:b/>
          <w:bCs/>
          <w:lang w:val="en-CA"/>
        </w:rPr>
        <w:t xml:space="preserve"> </w:t>
      </w:r>
      <w:r w:rsidR="0099006B" w:rsidRPr="004F2F1C">
        <w:rPr>
          <w:b/>
          <w:bCs/>
          <w:lang w:val="en-CA"/>
        </w:rPr>
        <w:t>(</w:t>
      </w:r>
      <w:r>
        <w:rPr>
          <w:b/>
          <w:bCs/>
          <w:lang w:val="en-CA"/>
        </w:rPr>
        <w:t>HE/HIM</w:t>
      </w:r>
      <w:r w:rsidR="0099006B" w:rsidRPr="004F2F1C">
        <w:rPr>
          <w:b/>
          <w:bCs/>
          <w:lang w:val="en-CA"/>
        </w:rPr>
        <w:t>)</w:t>
      </w:r>
      <w:bookmarkEnd w:id="40"/>
      <w:bookmarkEnd w:id="41"/>
      <w:bookmarkEnd w:id="42"/>
    </w:p>
    <w:p w14:paraId="3D0D060B" w14:textId="77777777" w:rsidR="0099006B" w:rsidRPr="00AE6529" w:rsidRDefault="0099006B" w:rsidP="0099006B">
      <w:pPr>
        <w:pStyle w:val="Heading2"/>
        <w:spacing w:before="0" w:line="276" w:lineRule="auto"/>
        <w:rPr>
          <w:lang w:val="en-CA"/>
        </w:rPr>
      </w:pPr>
      <w:bookmarkStart w:id="43" w:name="_Toc104465323"/>
      <w:r w:rsidRPr="00AE6529">
        <w:rPr>
          <w:lang w:val="en-CA"/>
        </w:rPr>
        <w:t>Current Position</w:t>
      </w:r>
      <w:r>
        <w:rPr>
          <w:lang w:val="en-CA"/>
        </w:rPr>
        <w:t xml:space="preserve"> and Department</w:t>
      </w:r>
      <w:bookmarkEnd w:id="43"/>
    </w:p>
    <w:p w14:paraId="37ADA55E" w14:textId="411E3825" w:rsidR="0099006B" w:rsidRDefault="005D763F" w:rsidP="0099006B">
      <w:pPr>
        <w:spacing w:after="0" w:line="276" w:lineRule="auto"/>
        <w:rPr>
          <w:sz w:val="24"/>
          <w:szCs w:val="24"/>
          <w:lang w:val="en-CA"/>
        </w:rPr>
      </w:pPr>
      <w:r>
        <w:rPr>
          <w:sz w:val="24"/>
          <w:szCs w:val="24"/>
          <w:lang w:val="en-CA"/>
        </w:rPr>
        <w:t>S</w:t>
      </w:r>
      <w:r w:rsidRPr="005D763F">
        <w:rPr>
          <w:sz w:val="24"/>
          <w:szCs w:val="24"/>
          <w:lang w:val="en-CA"/>
        </w:rPr>
        <w:t xml:space="preserve">enior </w:t>
      </w:r>
      <w:r>
        <w:rPr>
          <w:sz w:val="24"/>
          <w:szCs w:val="24"/>
          <w:lang w:val="en-CA"/>
        </w:rPr>
        <w:t>P</w:t>
      </w:r>
      <w:r w:rsidRPr="005D763F">
        <w:rPr>
          <w:sz w:val="24"/>
          <w:szCs w:val="24"/>
          <w:lang w:val="en-CA"/>
        </w:rPr>
        <w:t xml:space="preserve">olicy </w:t>
      </w:r>
      <w:r>
        <w:rPr>
          <w:sz w:val="24"/>
          <w:szCs w:val="24"/>
          <w:lang w:val="en-CA"/>
        </w:rPr>
        <w:t>A</w:t>
      </w:r>
      <w:r w:rsidRPr="005D763F">
        <w:rPr>
          <w:sz w:val="24"/>
          <w:szCs w:val="24"/>
          <w:lang w:val="en-CA"/>
        </w:rPr>
        <w:t>nalyst</w:t>
      </w:r>
      <w:r>
        <w:rPr>
          <w:sz w:val="24"/>
          <w:szCs w:val="24"/>
          <w:lang w:val="en-CA"/>
        </w:rPr>
        <w:t xml:space="preserve">, </w:t>
      </w:r>
      <w:r w:rsidRPr="005D763F">
        <w:rPr>
          <w:sz w:val="24"/>
          <w:szCs w:val="24"/>
          <w:lang w:val="en-CA"/>
        </w:rPr>
        <w:t>Office for Disability Issues</w:t>
      </w:r>
    </w:p>
    <w:p w14:paraId="1BADEB08" w14:textId="3255F475" w:rsidR="0099006B" w:rsidRPr="00AE6529" w:rsidRDefault="005D763F" w:rsidP="0099006B">
      <w:pPr>
        <w:spacing w:line="276" w:lineRule="auto"/>
        <w:rPr>
          <w:sz w:val="24"/>
          <w:szCs w:val="24"/>
          <w:lang w:val="en-CA"/>
        </w:rPr>
      </w:pPr>
      <w:r w:rsidRPr="005D763F">
        <w:rPr>
          <w:sz w:val="24"/>
          <w:szCs w:val="24"/>
          <w:lang w:val="en-CA"/>
        </w:rPr>
        <w:t>Employment and Social Development Canada</w:t>
      </w:r>
    </w:p>
    <w:p w14:paraId="7A1E4A40" w14:textId="77777777" w:rsidR="0099006B" w:rsidRPr="00AE6529" w:rsidRDefault="0099006B" w:rsidP="0099006B">
      <w:pPr>
        <w:pStyle w:val="Heading2"/>
        <w:spacing w:before="0" w:line="276" w:lineRule="auto"/>
        <w:rPr>
          <w:lang w:val="en-CA"/>
        </w:rPr>
      </w:pPr>
      <w:bookmarkStart w:id="44" w:name="_Toc104465324"/>
      <w:r>
        <w:rPr>
          <w:lang w:val="en-CA"/>
        </w:rPr>
        <w:t>Language(s) of Communication</w:t>
      </w:r>
      <w:bookmarkEnd w:id="44"/>
    </w:p>
    <w:p w14:paraId="771369DD" w14:textId="2DEB9C2D" w:rsidR="0099006B" w:rsidRPr="00AE6529" w:rsidRDefault="005D763F" w:rsidP="0099006B">
      <w:pPr>
        <w:spacing w:line="276" w:lineRule="auto"/>
        <w:rPr>
          <w:sz w:val="24"/>
          <w:szCs w:val="24"/>
          <w:lang w:val="en-CA"/>
        </w:rPr>
      </w:pPr>
      <w:r>
        <w:rPr>
          <w:sz w:val="24"/>
          <w:szCs w:val="24"/>
          <w:lang w:val="en-CA"/>
        </w:rPr>
        <w:t>English and French</w:t>
      </w:r>
    </w:p>
    <w:p w14:paraId="3ED143CA" w14:textId="77777777" w:rsidR="0099006B" w:rsidRPr="00AE6529" w:rsidRDefault="0099006B" w:rsidP="0099006B">
      <w:pPr>
        <w:pStyle w:val="Heading2"/>
        <w:spacing w:before="0" w:line="276" w:lineRule="auto"/>
        <w:rPr>
          <w:lang w:val="en-CA"/>
        </w:rPr>
      </w:pPr>
      <w:bookmarkStart w:id="45" w:name="_Toc104465325"/>
      <w:r>
        <w:rPr>
          <w:lang w:val="en-CA"/>
        </w:rPr>
        <w:t>Areas of Expertise</w:t>
      </w:r>
      <w:bookmarkEnd w:id="45"/>
    </w:p>
    <w:p w14:paraId="7D2263A3" w14:textId="616F115B" w:rsidR="0099006B" w:rsidRDefault="005D763F" w:rsidP="0099006B">
      <w:pPr>
        <w:pStyle w:val="ListParagraph"/>
        <w:keepLines w:val="0"/>
        <w:numPr>
          <w:ilvl w:val="0"/>
          <w:numId w:val="6"/>
        </w:numPr>
        <w:spacing w:after="0" w:line="276" w:lineRule="auto"/>
        <w:rPr>
          <w:rFonts w:cstheme="minorHAnsi"/>
          <w:sz w:val="24"/>
          <w:szCs w:val="24"/>
          <w:lang w:val="en-CA"/>
        </w:rPr>
      </w:pPr>
      <w:r w:rsidRPr="005D763F">
        <w:rPr>
          <w:rFonts w:cstheme="minorHAnsi"/>
          <w:sz w:val="24"/>
          <w:szCs w:val="24"/>
          <w:lang w:val="en-CA"/>
        </w:rPr>
        <w:t>Navigating and preparing for hiring and selection processes including the accommodation process</w:t>
      </w:r>
    </w:p>
    <w:p w14:paraId="2B555A74" w14:textId="62EFACE1" w:rsidR="0099006B" w:rsidRPr="00612F9B" w:rsidRDefault="005D763F" w:rsidP="0099006B">
      <w:pPr>
        <w:pStyle w:val="ListParagraph"/>
        <w:numPr>
          <w:ilvl w:val="0"/>
          <w:numId w:val="6"/>
        </w:numPr>
        <w:rPr>
          <w:rFonts w:cstheme="minorHAnsi"/>
          <w:sz w:val="24"/>
          <w:szCs w:val="24"/>
          <w:lang w:val="en-CA"/>
        </w:rPr>
      </w:pPr>
      <w:r w:rsidRPr="005D763F">
        <w:rPr>
          <w:rFonts w:cstheme="minorHAnsi"/>
          <w:sz w:val="24"/>
          <w:szCs w:val="24"/>
          <w:lang w:val="en-CA"/>
        </w:rPr>
        <w:t>Working in the policy domain (policy research, policy development, regulatory policy, program policy) a</w:t>
      </w:r>
      <w:r w:rsidR="00952E15">
        <w:rPr>
          <w:rFonts w:cstheme="minorHAnsi"/>
          <w:sz w:val="24"/>
          <w:szCs w:val="24"/>
          <w:lang w:val="en-CA"/>
        </w:rPr>
        <w:t xml:space="preserve">s well as </w:t>
      </w:r>
      <w:r w:rsidRPr="005D763F">
        <w:rPr>
          <w:rFonts w:cstheme="minorHAnsi"/>
          <w:sz w:val="24"/>
          <w:szCs w:val="24"/>
          <w:lang w:val="en-CA"/>
        </w:rPr>
        <w:t>planning, reporting and evaluation</w:t>
      </w:r>
    </w:p>
    <w:p w14:paraId="047BDFE6" w14:textId="1EFB4126" w:rsidR="0099006B" w:rsidRPr="00612F9B" w:rsidRDefault="005D763F" w:rsidP="0099006B">
      <w:pPr>
        <w:pStyle w:val="ListParagraph"/>
        <w:keepLines w:val="0"/>
        <w:numPr>
          <w:ilvl w:val="0"/>
          <w:numId w:val="6"/>
        </w:numPr>
        <w:spacing w:line="276" w:lineRule="auto"/>
        <w:rPr>
          <w:rFonts w:cstheme="minorHAnsi"/>
          <w:sz w:val="24"/>
          <w:szCs w:val="24"/>
          <w:lang w:val="en-CA"/>
        </w:rPr>
      </w:pPr>
      <w:r w:rsidRPr="005D763F">
        <w:rPr>
          <w:rFonts w:cstheme="minorHAnsi"/>
          <w:sz w:val="24"/>
          <w:szCs w:val="24"/>
          <w:lang w:val="en-CA"/>
        </w:rPr>
        <w:t xml:space="preserve">Working </w:t>
      </w:r>
      <w:proofErr w:type="gramStart"/>
      <w:r w:rsidRPr="005D763F">
        <w:rPr>
          <w:rFonts w:cstheme="minorHAnsi"/>
          <w:sz w:val="24"/>
          <w:szCs w:val="24"/>
          <w:lang w:val="en-CA"/>
        </w:rPr>
        <w:t xml:space="preserve">in </w:t>
      </w:r>
      <w:r w:rsidR="00952E15">
        <w:rPr>
          <w:rFonts w:cstheme="minorHAnsi"/>
          <w:sz w:val="24"/>
          <w:szCs w:val="24"/>
          <w:lang w:val="en-CA"/>
        </w:rPr>
        <w:t>the area of</w:t>
      </w:r>
      <w:proofErr w:type="gramEnd"/>
      <w:r w:rsidRPr="005D763F">
        <w:rPr>
          <w:rFonts w:cstheme="minorHAnsi"/>
          <w:sz w:val="24"/>
          <w:szCs w:val="24"/>
          <w:lang w:val="en-CA"/>
        </w:rPr>
        <w:t xml:space="preserve"> diversity </w:t>
      </w:r>
      <w:r w:rsidR="00952E15">
        <w:rPr>
          <w:rFonts w:cstheme="minorHAnsi"/>
          <w:sz w:val="24"/>
          <w:szCs w:val="24"/>
          <w:lang w:val="en-CA"/>
        </w:rPr>
        <w:t>for</w:t>
      </w:r>
      <w:r w:rsidRPr="005D763F">
        <w:rPr>
          <w:rFonts w:cstheme="minorHAnsi"/>
          <w:sz w:val="24"/>
          <w:szCs w:val="24"/>
          <w:lang w:val="en-CA"/>
        </w:rPr>
        <w:t xml:space="preserve"> federal government departments and organizations</w:t>
      </w:r>
    </w:p>
    <w:p w14:paraId="1F49202C" w14:textId="77777777" w:rsidR="0099006B" w:rsidRPr="00AE6529" w:rsidRDefault="0099006B" w:rsidP="0099006B">
      <w:pPr>
        <w:pStyle w:val="Heading2"/>
        <w:spacing w:before="0" w:line="276" w:lineRule="auto"/>
        <w:rPr>
          <w:lang w:val="en-CA"/>
        </w:rPr>
      </w:pPr>
      <w:bookmarkStart w:id="46" w:name="_Toc104465326"/>
      <w:r>
        <w:rPr>
          <w:lang w:val="en-CA"/>
        </w:rPr>
        <w:t>Availability to Mentor</w:t>
      </w:r>
      <w:bookmarkEnd w:id="46"/>
    </w:p>
    <w:p w14:paraId="5363F281" w14:textId="74625B60" w:rsidR="0099006B" w:rsidRPr="00AE6529" w:rsidRDefault="007E1EB2" w:rsidP="0099006B">
      <w:pPr>
        <w:spacing w:line="276" w:lineRule="auto"/>
        <w:rPr>
          <w:sz w:val="24"/>
          <w:szCs w:val="24"/>
          <w:lang w:val="en-CA"/>
        </w:rPr>
      </w:pPr>
      <w:r>
        <w:rPr>
          <w:sz w:val="24"/>
          <w:szCs w:val="24"/>
          <w:lang w:val="en-CA"/>
        </w:rPr>
        <w:t>M</w:t>
      </w:r>
      <w:r w:rsidRPr="007E1EB2">
        <w:rPr>
          <w:sz w:val="24"/>
          <w:szCs w:val="24"/>
          <w:lang w:val="en-CA"/>
        </w:rPr>
        <w:t>onthly basis</w:t>
      </w:r>
      <w:r>
        <w:rPr>
          <w:sz w:val="24"/>
          <w:szCs w:val="24"/>
          <w:lang w:val="en-CA"/>
        </w:rPr>
        <w:t xml:space="preserve"> – </w:t>
      </w:r>
      <w:r w:rsidR="00952E15">
        <w:rPr>
          <w:sz w:val="24"/>
          <w:szCs w:val="24"/>
          <w:lang w:val="en-CA"/>
        </w:rPr>
        <w:t xml:space="preserve">the </w:t>
      </w:r>
      <w:r>
        <w:rPr>
          <w:sz w:val="24"/>
          <w:szCs w:val="24"/>
          <w:lang w:val="en-CA"/>
        </w:rPr>
        <w:t xml:space="preserve">possibility of more frequent meetings, </w:t>
      </w:r>
      <w:r w:rsidRPr="004A02DB">
        <w:rPr>
          <w:sz w:val="24"/>
          <w:szCs w:val="24"/>
          <w:lang w:val="en-CA"/>
        </w:rPr>
        <w:t>schedule permitting.</w:t>
      </w:r>
    </w:p>
    <w:p w14:paraId="3C5B1362" w14:textId="77777777" w:rsidR="0099006B" w:rsidRPr="00AE6529" w:rsidRDefault="0099006B" w:rsidP="0099006B">
      <w:pPr>
        <w:pStyle w:val="Heading2"/>
        <w:spacing w:before="0" w:line="276" w:lineRule="auto"/>
        <w:rPr>
          <w:lang w:val="en-CA"/>
        </w:rPr>
      </w:pPr>
      <w:bookmarkStart w:id="47" w:name="_Toc104465327"/>
      <w:r>
        <w:rPr>
          <w:lang w:val="en-CA"/>
        </w:rPr>
        <w:t>Contact Details</w:t>
      </w:r>
      <w:bookmarkEnd w:id="47"/>
    </w:p>
    <w:p w14:paraId="1A09775E" w14:textId="70E24FAD" w:rsidR="003632DE" w:rsidRDefault="00D11B43">
      <w:pPr>
        <w:keepLines w:val="0"/>
        <w:rPr>
          <w:sz w:val="24"/>
          <w:szCs w:val="24"/>
          <w:lang w:val="en-CA"/>
        </w:rPr>
      </w:pPr>
      <w:hyperlink r:id="rId16" w:history="1">
        <w:r w:rsidR="007E1EB2" w:rsidRPr="0057652C">
          <w:rPr>
            <w:rStyle w:val="Hyperlink"/>
            <w:sz w:val="24"/>
            <w:szCs w:val="24"/>
            <w:lang w:val="en-CA"/>
          </w:rPr>
          <w:t>dan.markel@hrsdc-rhdcc.gc.ca</w:t>
        </w:r>
      </w:hyperlink>
      <w:r w:rsidR="003632DE">
        <w:rPr>
          <w:sz w:val="24"/>
          <w:szCs w:val="24"/>
          <w:lang w:val="en-CA"/>
        </w:rPr>
        <w:br w:type="page"/>
      </w:r>
    </w:p>
    <w:p w14:paraId="78352404" w14:textId="56A5FB0D" w:rsidR="003632DE" w:rsidRPr="004F2F1C" w:rsidRDefault="00E47327" w:rsidP="003632DE">
      <w:pPr>
        <w:pStyle w:val="Heading1"/>
        <w:spacing w:before="0" w:line="276" w:lineRule="auto"/>
        <w:rPr>
          <w:b/>
          <w:bCs/>
          <w:lang w:val="en-CA"/>
        </w:rPr>
      </w:pPr>
      <w:bookmarkStart w:id="48" w:name="_Toc104465204"/>
      <w:bookmarkStart w:id="49" w:name="_Toc104465328"/>
      <w:bookmarkStart w:id="50" w:name="_Toc106260610"/>
      <w:r w:rsidRPr="00E47327">
        <w:rPr>
          <w:b/>
          <w:bCs/>
          <w:lang w:val="en-CA"/>
        </w:rPr>
        <w:lastRenderedPageBreak/>
        <w:t xml:space="preserve">ELLEN SYRACOPOULOS </w:t>
      </w:r>
      <w:r w:rsidR="003632DE" w:rsidRPr="004F2F1C">
        <w:rPr>
          <w:b/>
          <w:bCs/>
          <w:lang w:val="en-CA"/>
        </w:rPr>
        <w:t>(</w:t>
      </w:r>
      <w:r>
        <w:rPr>
          <w:b/>
          <w:bCs/>
          <w:lang w:val="en-CA"/>
        </w:rPr>
        <w:t>SHE/HER</w:t>
      </w:r>
      <w:r w:rsidR="003632DE" w:rsidRPr="004F2F1C">
        <w:rPr>
          <w:b/>
          <w:bCs/>
          <w:lang w:val="en-CA"/>
        </w:rPr>
        <w:t>)</w:t>
      </w:r>
      <w:bookmarkEnd w:id="48"/>
      <w:bookmarkEnd w:id="49"/>
      <w:bookmarkEnd w:id="50"/>
    </w:p>
    <w:p w14:paraId="29B3A99C" w14:textId="77777777" w:rsidR="003632DE" w:rsidRPr="00AE6529" w:rsidRDefault="003632DE" w:rsidP="003632DE">
      <w:pPr>
        <w:spacing w:after="0" w:line="276" w:lineRule="auto"/>
        <w:rPr>
          <w:lang w:val="en-CA"/>
        </w:rPr>
      </w:pPr>
      <w:r>
        <w:rPr>
          <w:noProof/>
          <w:lang w:val="en-CA"/>
        </w:rPr>
        <w:drawing>
          <wp:inline distT="0" distB="0" distL="0" distR="0" wp14:anchorId="2219A042" wp14:editId="52AD826B">
            <wp:extent cx="1828800" cy="2743200"/>
            <wp:effectExtent l="133350" t="114300" r="133350" b="133350"/>
            <wp:docPr id="4" name="Picture 4" descr="Picture of Ellen Syracopoulos: A white woman with chin-length curly, brown hair and blunt bangs. She has bright blue eyes and is smiling with her mouth closed. She has a nose piercing on her left nostril and is wearing a black and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Ellen Syracopoulos: A white woman with chin-length curly, brown hair and blunt bangs. She has bright blue eyes and is smiling with her mouth closed. She has a nose piercing on her left nostril and is wearing a black and white shirt."/>
                    <pic:cNvPicPr/>
                  </pic:nvPicPr>
                  <pic:blipFill>
                    <a:blip r:embed="rId17"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AE6529" w:rsidRDefault="003632DE" w:rsidP="003632DE">
      <w:pPr>
        <w:pStyle w:val="Heading2"/>
        <w:spacing w:before="0" w:line="276" w:lineRule="auto"/>
        <w:rPr>
          <w:lang w:val="en-CA"/>
        </w:rPr>
      </w:pPr>
      <w:bookmarkStart w:id="51" w:name="_Toc104465329"/>
      <w:r w:rsidRPr="00AE6529">
        <w:rPr>
          <w:lang w:val="en-CA"/>
        </w:rPr>
        <w:t>Current Position</w:t>
      </w:r>
      <w:r>
        <w:rPr>
          <w:lang w:val="en-CA"/>
        </w:rPr>
        <w:t xml:space="preserve"> and Department</w:t>
      </w:r>
      <w:bookmarkEnd w:id="51"/>
    </w:p>
    <w:p w14:paraId="4EB83E4D" w14:textId="07F95DF6" w:rsidR="00156AEB" w:rsidRDefault="00156AEB" w:rsidP="003632DE">
      <w:pPr>
        <w:spacing w:after="0" w:line="276" w:lineRule="auto"/>
        <w:rPr>
          <w:sz w:val="24"/>
          <w:szCs w:val="24"/>
          <w:lang w:val="en-CA"/>
        </w:rPr>
      </w:pPr>
      <w:r w:rsidRPr="00156AEB">
        <w:rPr>
          <w:sz w:val="24"/>
          <w:szCs w:val="24"/>
          <w:lang w:val="en-CA"/>
        </w:rPr>
        <w:t>Business Analyst in Accessible Procurement</w:t>
      </w:r>
      <w:r>
        <w:rPr>
          <w:sz w:val="24"/>
          <w:szCs w:val="24"/>
          <w:lang w:val="en-CA"/>
        </w:rPr>
        <w:t xml:space="preserve">, </w:t>
      </w:r>
      <w:r w:rsidR="00952E15" w:rsidRPr="00952E15">
        <w:rPr>
          <w:sz w:val="24"/>
          <w:szCs w:val="24"/>
          <w:lang w:val="en-CA"/>
        </w:rPr>
        <w:t>Accessibility, Accommodation and Adaptive Computer Technology</w:t>
      </w:r>
    </w:p>
    <w:p w14:paraId="44005ED3" w14:textId="4D15FE35" w:rsidR="003632DE" w:rsidRPr="00AE6529" w:rsidRDefault="00156AEB" w:rsidP="003632DE">
      <w:pPr>
        <w:spacing w:line="276" w:lineRule="auto"/>
        <w:rPr>
          <w:sz w:val="24"/>
          <w:szCs w:val="24"/>
          <w:lang w:val="en-CA"/>
        </w:rPr>
      </w:pPr>
      <w:r>
        <w:rPr>
          <w:sz w:val="24"/>
          <w:szCs w:val="24"/>
          <w:lang w:val="en-CA"/>
        </w:rPr>
        <w:t>Shared Services Canada</w:t>
      </w:r>
    </w:p>
    <w:p w14:paraId="5D428F21" w14:textId="77777777" w:rsidR="003632DE" w:rsidRPr="00AE6529" w:rsidRDefault="003632DE" w:rsidP="003632DE">
      <w:pPr>
        <w:pStyle w:val="Heading2"/>
        <w:spacing w:before="0" w:line="276" w:lineRule="auto"/>
        <w:rPr>
          <w:lang w:val="en-CA"/>
        </w:rPr>
      </w:pPr>
      <w:bookmarkStart w:id="52" w:name="_Toc104465330"/>
      <w:r>
        <w:rPr>
          <w:lang w:val="en-CA"/>
        </w:rPr>
        <w:t>Language(s) of Communication</w:t>
      </w:r>
      <w:bookmarkEnd w:id="52"/>
    </w:p>
    <w:p w14:paraId="5D79D3F5" w14:textId="24FF764B" w:rsidR="003632DE" w:rsidRPr="00AE6529" w:rsidRDefault="00AA470A" w:rsidP="003632DE">
      <w:pPr>
        <w:spacing w:line="276" w:lineRule="auto"/>
        <w:rPr>
          <w:sz w:val="24"/>
          <w:szCs w:val="24"/>
          <w:lang w:val="en-CA"/>
        </w:rPr>
      </w:pPr>
      <w:r>
        <w:rPr>
          <w:sz w:val="24"/>
          <w:szCs w:val="24"/>
          <w:lang w:val="en-CA"/>
        </w:rPr>
        <w:t>English and French</w:t>
      </w:r>
    </w:p>
    <w:p w14:paraId="25C53838" w14:textId="77777777" w:rsidR="003632DE" w:rsidRPr="00AE6529" w:rsidRDefault="003632DE" w:rsidP="003632DE">
      <w:pPr>
        <w:pStyle w:val="Heading2"/>
        <w:spacing w:before="0" w:line="276" w:lineRule="auto"/>
        <w:rPr>
          <w:lang w:val="en-CA"/>
        </w:rPr>
      </w:pPr>
      <w:bookmarkStart w:id="53" w:name="_Toc104465331"/>
      <w:r>
        <w:rPr>
          <w:lang w:val="en-CA"/>
        </w:rPr>
        <w:t>Areas of Expertise</w:t>
      </w:r>
      <w:bookmarkEnd w:id="53"/>
    </w:p>
    <w:p w14:paraId="1A0A8A7F" w14:textId="7B9DC730" w:rsidR="003632DE" w:rsidRDefault="00D37154" w:rsidP="003632DE">
      <w:pPr>
        <w:pStyle w:val="ListParagraph"/>
        <w:keepLines w:val="0"/>
        <w:numPr>
          <w:ilvl w:val="0"/>
          <w:numId w:val="6"/>
        </w:numPr>
        <w:spacing w:after="0" w:line="276" w:lineRule="auto"/>
        <w:rPr>
          <w:rFonts w:cstheme="minorHAnsi"/>
          <w:sz w:val="24"/>
          <w:szCs w:val="24"/>
          <w:lang w:val="en-CA"/>
        </w:rPr>
      </w:pPr>
      <w:r w:rsidRPr="00D37154">
        <w:rPr>
          <w:rFonts w:cstheme="minorHAnsi"/>
          <w:sz w:val="24"/>
          <w:szCs w:val="24"/>
          <w:lang w:val="en-CA"/>
        </w:rPr>
        <w:t xml:space="preserve">Navigating the </w:t>
      </w:r>
      <w:r w:rsidR="00952E15" w:rsidRPr="00D37154">
        <w:rPr>
          <w:rFonts w:cstheme="minorHAnsi"/>
          <w:sz w:val="24"/>
          <w:szCs w:val="24"/>
          <w:lang w:val="en-CA"/>
        </w:rPr>
        <w:t>G</w:t>
      </w:r>
      <w:r w:rsidR="00952E15">
        <w:rPr>
          <w:rFonts w:cstheme="minorHAnsi"/>
          <w:sz w:val="24"/>
          <w:szCs w:val="24"/>
          <w:lang w:val="en-CA"/>
        </w:rPr>
        <w:t>overnment of Canada</w:t>
      </w:r>
      <w:r w:rsidRPr="00D37154">
        <w:rPr>
          <w:rFonts w:cstheme="minorHAnsi"/>
          <w:sz w:val="24"/>
          <w:szCs w:val="24"/>
          <w:lang w:val="en-CA"/>
        </w:rPr>
        <w:t xml:space="preserve"> as a new employee</w:t>
      </w:r>
    </w:p>
    <w:p w14:paraId="216FEEEC" w14:textId="3B6FEBA9" w:rsidR="003632DE" w:rsidRPr="00612F9B" w:rsidRDefault="00D37154" w:rsidP="003632DE">
      <w:pPr>
        <w:pStyle w:val="ListParagraph"/>
        <w:numPr>
          <w:ilvl w:val="0"/>
          <w:numId w:val="6"/>
        </w:numPr>
        <w:rPr>
          <w:rFonts w:cstheme="minorHAnsi"/>
          <w:sz w:val="24"/>
          <w:szCs w:val="24"/>
          <w:lang w:val="en-CA"/>
        </w:rPr>
      </w:pPr>
      <w:r>
        <w:rPr>
          <w:rFonts w:cstheme="minorHAnsi"/>
          <w:sz w:val="24"/>
          <w:szCs w:val="24"/>
          <w:lang w:val="en-CA"/>
        </w:rPr>
        <w:t>Working remotely</w:t>
      </w:r>
    </w:p>
    <w:p w14:paraId="5E2DA3D5" w14:textId="114BC211" w:rsidR="003632DE" w:rsidRPr="00612F9B" w:rsidRDefault="002258C8" w:rsidP="003632DE">
      <w:pPr>
        <w:pStyle w:val="ListParagraph"/>
        <w:keepLines w:val="0"/>
        <w:numPr>
          <w:ilvl w:val="0"/>
          <w:numId w:val="6"/>
        </w:numPr>
        <w:spacing w:line="276" w:lineRule="auto"/>
        <w:rPr>
          <w:rFonts w:cstheme="minorHAnsi"/>
          <w:sz w:val="24"/>
          <w:szCs w:val="24"/>
          <w:lang w:val="en-CA"/>
        </w:rPr>
      </w:pPr>
      <w:r w:rsidRPr="002258C8">
        <w:rPr>
          <w:rFonts w:cstheme="minorHAnsi"/>
          <w:sz w:val="24"/>
          <w:szCs w:val="24"/>
          <w:lang w:val="en-CA"/>
        </w:rPr>
        <w:t>Personal relationships with colleagues, teamwork</w:t>
      </w:r>
      <w:r w:rsidR="00801716">
        <w:rPr>
          <w:rFonts w:cstheme="minorHAnsi"/>
          <w:sz w:val="24"/>
          <w:szCs w:val="24"/>
          <w:lang w:val="en-CA"/>
        </w:rPr>
        <w:t>,</w:t>
      </w:r>
      <w:r w:rsidRPr="002258C8">
        <w:rPr>
          <w:rFonts w:cstheme="minorHAnsi"/>
          <w:sz w:val="24"/>
          <w:szCs w:val="24"/>
          <w:lang w:val="en-CA"/>
        </w:rPr>
        <w:t xml:space="preserve"> and friendship</w:t>
      </w:r>
    </w:p>
    <w:p w14:paraId="17F302E4" w14:textId="77777777" w:rsidR="003632DE" w:rsidRPr="00AE6529" w:rsidRDefault="003632DE" w:rsidP="003632DE">
      <w:pPr>
        <w:pStyle w:val="Heading2"/>
        <w:spacing w:before="0" w:line="276" w:lineRule="auto"/>
        <w:rPr>
          <w:lang w:val="en-CA"/>
        </w:rPr>
      </w:pPr>
      <w:bookmarkStart w:id="54" w:name="_Toc104465332"/>
      <w:r>
        <w:rPr>
          <w:lang w:val="en-CA"/>
        </w:rPr>
        <w:t>Availability to Mentor</w:t>
      </w:r>
      <w:bookmarkEnd w:id="54"/>
    </w:p>
    <w:p w14:paraId="60C29681" w14:textId="538AC80D" w:rsidR="003632DE" w:rsidRPr="00AE6529" w:rsidRDefault="009C2F0C" w:rsidP="003632DE">
      <w:pPr>
        <w:spacing w:line="276" w:lineRule="auto"/>
        <w:rPr>
          <w:sz w:val="24"/>
          <w:szCs w:val="24"/>
          <w:lang w:val="en-CA"/>
        </w:rPr>
      </w:pPr>
      <w:r>
        <w:rPr>
          <w:sz w:val="24"/>
          <w:szCs w:val="24"/>
          <w:lang w:val="en-CA"/>
        </w:rPr>
        <w:t>Monthly basis</w:t>
      </w:r>
    </w:p>
    <w:p w14:paraId="2414BD1D" w14:textId="77777777" w:rsidR="003632DE" w:rsidRPr="00AE6529" w:rsidRDefault="003632DE" w:rsidP="003632DE">
      <w:pPr>
        <w:pStyle w:val="Heading2"/>
        <w:spacing w:before="0" w:line="276" w:lineRule="auto"/>
        <w:rPr>
          <w:lang w:val="en-CA"/>
        </w:rPr>
      </w:pPr>
      <w:bookmarkStart w:id="55" w:name="_Toc104465333"/>
      <w:r>
        <w:rPr>
          <w:lang w:val="en-CA"/>
        </w:rPr>
        <w:t>Contact Details</w:t>
      </w:r>
      <w:bookmarkEnd w:id="55"/>
    </w:p>
    <w:p w14:paraId="2321D690" w14:textId="77777777" w:rsidR="007E510E" w:rsidRDefault="00D11B43">
      <w:pPr>
        <w:keepLines w:val="0"/>
        <w:rPr>
          <w:rStyle w:val="Hyperlink"/>
          <w:sz w:val="24"/>
          <w:szCs w:val="24"/>
          <w:lang w:val="en-CA"/>
        </w:rPr>
      </w:pPr>
      <w:hyperlink r:id="rId18" w:history="1">
        <w:r w:rsidR="0019193F" w:rsidRPr="0057652C">
          <w:rPr>
            <w:rStyle w:val="Hyperlink"/>
            <w:sz w:val="24"/>
            <w:szCs w:val="24"/>
            <w:lang w:val="en-CA"/>
          </w:rPr>
          <w:t>ellen.syracopoulos@ssc-spc.gc.ca</w:t>
        </w:r>
      </w:hyperlink>
    </w:p>
    <w:p w14:paraId="49FC8DEE" w14:textId="72FF5DCC" w:rsidR="007E510E" w:rsidRDefault="007E510E">
      <w:pPr>
        <w:keepLines w:val="0"/>
        <w:rPr>
          <w:rStyle w:val="Hyperlink"/>
          <w:sz w:val="24"/>
          <w:szCs w:val="24"/>
          <w:lang w:val="en-CA"/>
        </w:rPr>
      </w:pPr>
      <w:r>
        <w:rPr>
          <w:rStyle w:val="Hyperlink"/>
          <w:sz w:val="24"/>
          <w:szCs w:val="24"/>
          <w:lang w:val="en-CA"/>
        </w:rPr>
        <w:br w:type="page"/>
      </w:r>
    </w:p>
    <w:p w14:paraId="20FCF093" w14:textId="32BCE878" w:rsidR="007E510E" w:rsidRPr="004F2F1C" w:rsidRDefault="007E510E" w:rsidP="007E510E">
      <w:pPr>
        <w:pStyle w:val="Heading1"/>
        <w:spacing w:before="0" w:line="276" w:lineRule="auto"/>
        <w:rPr>
          <w:b/>
          <w:bCs/>
          <w:lang w:val="en-CA"/>
        </w:rPr>
      </w:pPr>
      <w:bookmarkStart w:id="56" w:name="_Toc106260611"/>
      <w:bookmarkStart w:id="57" w:name="_Toc104465205"/>
      <w:bookmarkStart w:id="58" w:name="_Toc104465334"/>
      <w:r w:rsidRPr="00D97B25">
        <w:rPr>
          <w:b/>
          <w:bCs/>
          <w:lang w:val="en-CA"/>
        </w:rPr>
        <w:lastRenderedPageBreak/>
        <w:t>GRAHAM SPERO (</w:t>
      </w:r>
      <w:r w:rsidR="00D97B25" w:rsidRPr="00D97B25">
        <w:rPr>
          <w:b/>
          <w:bCs/>
          <w:lang w:val="en-CA"/>
        </w:rPr>
        <w:t>HE/HIM</w:t>
      </w:r>
      <w:r w:rsidRPr="00D97B25">
        <w:rPr>
          <w:b/>
          <w:bCs/>
          <w:lang w:val="en-CA"/>
        </w:rPr>
        <w:t>)</w:t>
      </w:r>
      <w:bookmarkEnd w:id="56"/>
    </w:p>
    <w:p w14:paraId="22A5E8C8" w14:textId="77777777" w:rsidR="007E510E" w:rsidRPr="00AE6529" w:rsidRDefault="007E510E" w:rsidP="007E510E">
      <w:pPr>
        <w:spacing w:after="0" w:line="276" w:lineRule="auto"/>
        <w:rPr>
          <w:lang w:val="en-CA"/>
        </w:rPr>
      </w:pPr>
      <w:r>
        <w:rPr>
          <w:noProof/>
          <w:lang w:val="en-CA"/>
        </w:rPr>
        <w:drawing>
          <wp:inline distT="0" distB="0" distL="0" distR="0" wp14:anchorId="71F7331A" wp14:editId="2F649DAB">
            <wp:extent cx="1828800" cy="2743200"/>
            <wp:effectExtent l="133350" t="114300" r="133350" b="133350"/>
            <wp:docPr id="19" name="Picture 19" descr="Picture of Graham Spero: A white man with a brown beard. He is smiling with his mouth open and looking at the camera. He is wearing a dark hat and jacket and standing in front of a building lit up with purpl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Graham Spero: A white man with a brown beard. He is smiling with his mouth open and looking at the camera. He is wearing a dark hat and jacket and standing in front of a building lit up with purple lights."/>
                    <pic:cNvPicPr/>
                  </pic:nvPicPr>
                  <pic:blipFill>
                    <a:blip r:embed="rId19"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AE6529" w:rsidRDefault="007E510E" w:rsidP="007E510E">
      <w:pPr>
        <w:pStyle w:val="Heading2"/>
        <w:spacing w:before="0" w:line="276" w:lineRule="auto"/>
        <w:rPr>
          <w:lang w:val="en-CA"/>
        </w:rPr>
      </w:pPr>
      <w:r w:rsidRPr="00AE6529">
        <w:rPr>
          <w:lang w:val="en-CA"/>
        </w:rPr>
        <w:t>Current Position</w:t>
      </w:r>
      <w:r>
        <w:rPr>
          <w:lang w:val="en-CA"/>
        </w:rPr>
        <w:t xml:space="preserve"> and Department</w:t>
      </w:r>
    </w:p>
    <w:p w14:paraId="1BAD7F99" w14:textId="43689230" w:rsidR="007E510E" w:rsidRDefault="005B690C" w:rsidP="007E510E">
      <w:pPr>
        <w:spacing w:after="0" w:line="276" w:lineRule="auto"/>
        <w:rPr>
          <w:sz w:val="24"/>
          <w:szCs w:val="24"/>
          <w:lang w:val="en-CA"/>
        </w:rPr>
      </w:pPr>
      <w:r w:rsidRPr="005B690C">
        <w:rPr>
          <w:sz w:val="24"/>
          <w:szCs w:val="24"/>
          <w:lang w:val="en-CA"/>
        </w:rPr>
        <w:t>Policy Analyst, Science and Parliamentary Infrastructure Branch</w:t>
      </w:r>
    </w:p>
    <w:p w14:paraId="6A04D451" w14:textId="1CC6BCC5" w:rsidR="007E510E" w:rsidRPr="00AE6529" w:rsidRDefault="005B690C" w:rsidP="007E510E">
      <w:pPr>
        <w:spacing w:line="276" w:lineRule="auto"/>
        <w:rPr>
          <w:sz w:val="24"/>
          <w:szCs w:val="24"/>
          <w:lang w:val="en-CA"/>
        </w:rPr>
      </w:pPr>
      <w:r w:rsidRPr="005B690C">
        <w:rPr>
          <w:sz w:val="24"/>
          <w:szCs w:val="24"/>
          <w:lang w:val="en-CA"/>
        </w:rPr>
        <w:t>Public Services and Procurement Canada</w:t>
      </w:r>
    </w:p>
    <w:p w14:paraId="5652090E" w14:textId="77777777" w:rsidR="007E510E" w:rsidRPr="00AE6529" w:rsidRDefault="007E510E" w:rsidP="007E510E">
      <w:pPr>
        <w:pStyle w:val="Heading2"/>
        <w:spacing w:before="0" w:line="276" w:lineRule="auto"/>
        <w:rPr>
          <w:lang w:val="en-CA"/>
        </w:rPr>
      </w:pPr>
      <w:r>
        <w:rPr>
          <w:lang w:val="en-CA"/>
        </w:rPr>
        <w:t>Language(s) of Communication</w:t>
      </w:r>
    </w:p>
    <w:p w14:paraId="243251ED" w14:textId="03F59BF1" w:rsidR="007E510E" w:rsidRPr="00AE6529" w:rsidRDefault="00C43EA3" w:rsidP="007E510E">
      <w:pPr>
        <w:spacing w:line="276" w:lineRule="auto"/>
        <w:rPr>
          <w:sz w:val="24"/>
          <w:szCs w:val="24"/>
          <w:lang w:val="en-CA"/>
        </w:rPr>
      </w:pPr>
      <w:r>
        <w:rPr>
          <w:sz w:val="24"/>
          <w:szCs w:val="24"/>
          <w:lang w:val="en-CA"/>
        </w:rPr>
        <w:t>English</w:t>
      </w:r>
    </w:p>
    <w:p w14:paraId="397DC3E5" w14:textId="77777777" w:rsidR="007E510E" w:rsidRPr="00AE6529" w:rsidRDefault="007E510E" w:rsidP="007E510E">
      <w:pPr>
        <w:pStyle w:val="Heading2"/>
        <w:spacing w:before="0" w:line="276" w:lineRule="auto"/>
        <w:rPr>
          <w:lang w:val="en-CA"/>
        </w:rPr>
      </w:pPr>
      <w:r>
        <w:rPr>
          <w:lang w:val="en-CA"/>
        </w:rPr>
        <w:t>Areas of Expertise</w:t>
      </w:r>
    </w:p>
    <w:p w14:paraId="28D0F705" w14:textId="41F09066" w:rsidR="007E510E" w:rsidRDefault="00C43EA3" w:rsidP="007E510E">
      <w:pPr>
        <w:pStyle w:val="ListParagraph"/>
        <w:keepLines w:val="0"/>
        <w:numPr>
          <w:ilvl w:val="0"/>
          <w:numId w:val="6"/>
        </w:numPr>
        <w:spacing w:after="0" w:line="276" w:lineRule="auto"/>
        <w:rPr>
          <w:rFonts w:cstheme="minorHAnsi"/>
          <w:sz w:val="24"/>
          <w:szCs w:val="24"/>
          <w:lang w:val="en-CA"/>
        </w:rPr>
      </w:pPr>
      <w:r w:rsidRPr="00C43EA3">
        <w:rPr>
          <w:rFonts w:cstheme="minorHAnsi"/>
          <w:sz w:val="24"/>
          <w:szCs w:val="24"/>
          <w:lang w:val="en-CA"/>
        </w:rPr>
        <w:t>The accessibility landscape of the public service</w:t>
      </w:r>
    </w:p>
    <w:p w14:paraId="73A13196" w14:textId="0791A872" w:rsidR="007E510E" w:rsidRPr="00612F9B" w:rsidRDefault="00C43EA3" w:rsidP="007E510E">
      <w:pPr>
        <w:pStyle w:val="ListParagraph"/>
        <w:numPr>
          <w:ilvl w:val="0"/>
          <w:numId w:val="6"/>
        </w:numPr>
        <w:rPr>
          <w:rFonts w:cstheme="minorHAnsi"/>
          <w:sz w:val="24"/>
          <w:szCs w:val="24"/>
          <w:lang w:val="en-CA"/>
        </w:rPr>
      </w:pPr>
      <w:r w:rsidRPr="00C43EA3">
        <w:rPr>
          <w:rFonts w:cstheme="minorHAnsi"/>
          <w:sz w:val="24"/>
          <w:szCs w:val="24"/>
          <w:lang w:val="en-CA"/>
        </w:rPr>
        <w:t>Accessibility in the built environment</w:t>
      </w:r>
    </w:p>
    <w:p w14:paraId="09F83F3B" w14:textId="292119F2" w:rsidR="007E510E" w:rsidRPr="00612F9B" w:rsidRDefault="00C43EA3" w:rsidP="007E510E">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A</w:t>
      </w:r>
      <w:r w:rsidRPr="00C43EA3">
        <w:rPr>
          <w:rFonts w:cstheme="minorHAnsi"/>
          <w:sz w:val="24"/>
          <w:szCs w:val="24"/>
          <w:lang w:val="en-CA"/>
        </w:rPr>
        <w:t>dvancing disability and inclusion</w:t>
      </w:r>
    </w:p>
    <w:p w14:paraId="139E781A" w14:textId="77777777" w:rsidR="007E510E" w:rsidRPr="00AE6529" w:rsidRDefault="007E510E" w:rsidP="007E510E">
      <w:pPr>
        <w:pStyle w:val="Heading2"/>
        <w:spacing w:before="0" w:line="276" w:lineRule="auto"/>
        <w:rPr>
          <w:lang w:val="en-CA"/>
        </w:rPr>
      </w:pPr>
      <w:r>
        <w:rPr>
          <w:lang w:val="en-CA"/>
        </w:rPr>
        <w:t>Availability to Mentor</w:t>
      </w:r>
    </w:p>
    <w:p w14:paraId="417243BA" w14:textId="7AC816A2" w:rsidR="007E510E" w:rsidRPr="00AE6529" w:rsidRDefault="003B30E7" w:rsidP="007E510E">
      <w:pPr>
        <w:spacing w:line="276" w:lineRule="auto"/>
        <w:rPr>
          <w:sz w:val="24"/>
          <w:szCs w:val="24"/>
          <w:lang w:val="en-CA"/>
        </w:rPr>
      </w:pPr>
      <w:r>
        <w:rPr>
          <w:sz w:val="24"/>
          <w:szCs w:val="24"/>
          <w:lang w:val="en-CA"/>
        </w:rPr>
        <w:t>Bi-weekly basis</w:t>
      </w:r>
    </w:p>
    <w:p w14:paraId="579D1EF2" w14:textId="77777777" w:rsidR="007E510E" w:rsidRPr="00AE6529" w:rsidRDefault="007E510E" w:rsidP="007E510E">
      <w:pPr>
        <w:pStyle w:val="Heading2"/>
        <w:spacing w:before="0" w:line="276" w:lineRule="auto"/>
        <w:rPr>
          <w:lang w:val="en-CA"/>
        </w:rPr>
      </w:pPr>
      <w:r>
        <w:rPr>
          <w:lang w:val="en-CA"/>
        </w:rPr>
        <w:t>Contact Details</w:t>
      </w:r>
    </w:p>
    <w:p w14:paraId="2E056B95" w14:textId="63FA1495" w:rsidR="007E510E" w:rsidRDefault="00D11B43" w:rsidP="007E510E">
      <w:pPr>
        <w:keepLines w:val="0"/>
        <w:rPr>
          <w:rFonts w:asciiTheme="majorHAnsi" w:eastAsiaTheme="majorEastAsia" w:hAnsiTheme="majorHAnsi" w:cstheme="majorBidi"/>
          <w:b/>
          <w:bCs/>
          <w:sz w:val="48"/>
          <w:szCs w:val="48"/>
          <w:lang w:val="en-CA"/>
        </w:rPr>
      </w:pPr>
      <w:hyperlink r:id="rId20" w:history="1">
        <w:r w:rsidR="00352F9F" w:rsidRPr="008A6CC0">
          <w:rPr>
            <w:rStyle w:val="Hyperlink"/>
            <w:sz w:val="24"/>
            <w:szCs w:val="24"/>
            <w:lang w:val="en-CA"/>
          </w:rPr>
          <w:t>graham.spero@tpsgc-pwgsc.gc.ca</w:t>
        </w:r>
      </w:hyperlink>
      <w:r w:rsidR="007E510E">
        <w:rPr>
          <w:b/>
          <w:bCs/>
          <w:lang w:val="en-CA"/>
        </w:rPr>
        <w:br w:type="page"/>
      </w:r>
    </w:p>
    <w:p w14:paraId="70D9C914" w14:textId="597664C9" w:rsidR="00DD4F18" w:rsidRPr="004F2F1C" w:rsidRDefault="005B6555" w:rsidP="00DD4F18">
      <w:pPr>
        <w:pStyle w:val="Heading1"/>
        <w:spacing w:before="0" w:line="276" w:lineRule="auto"/>
        <w:rPr>
          <w:b/>
          <w:bCs/>
          <w:lang w:val="en-CA"/>
        </w:rPr>
      </w:pPr>
      <w:bookmarkStart w:id="59" w:name="_Toc106260612"/>
      <w:r>
        <w:rPr>
          <w:b/>
          <w:bCs/>
          <w:lang w:val="en-CA"/>
        </w:rPr>
        <w:lastRenderedPageBreak/>
        <w:t>JALANA MORTON</w:t>
      </w:r>
      <w:r w:rsidR="00DD4F18" w:rsidRPr="00612F9B">
        <w:rPr>
          <w:b/>
          <w:bCs/>
          <w:lang w:val="en-CA"/>
        </w:rPr>
        <w:t xml:space="preserve"> </w:t>
      </w:r>
      <w:r w:rsidR="00DD4F18" w:rsidRPr="004F2F1C">
        <w:rPr>
          <w:b/>
          <w:bCs/>
          <w:lang w:val="en-CA"/>
        </w:rPr>
        <w:t>(</w:t>
      </w:r>
      <w:r>
        <w:rPr>
          <w:b/>
          <w:bCs/>
          <w:lang w:val="en-CA"/>
        </w:rPr>
        <w:t>SHE/HER</w:t>
      </w:r>
      <w:r w:rsidR="00DD4F18" w:rsidRPr="004F2F1C">
        <w:rPr>
          <w:b/>
          <w:bCs/>
          <w:lang w:val="en-CA"/>
        </w:rPr>
        <w:t>)</w:t>
      </w:r>
      <w:bookmarkEnd w:id="57"/>
      <w:bookmarkEnd w:id="58"/>
      <w:bookmarkEnd w:id="59"/>
    </w:p>
    <w:p w14:paraId="6E03F9A3" w14:textId="77777777" w:rsidR="00DD4F18" w:rsidRPr="00AE6529" w:rsidRDefault="00DD4F18" w:rsidP="00DD4F18">
      <w:pPr>
        <w:spacing w:after="0" w:line="276" w:lineRule="auto"/>
        <w:rPr>
          <w:lang w:val="en-CA"/>
        </w:rPr>
      </w:pPr>
      <w:r>
        <w:rPr>
          <w:noProof/>
          <w:lang w:val="en-CA"/>
        </w:rPr>
        <w:drawing>
          <wp:inline distT="0" distB="0" distL="0" distR="0" wp14:anchorId="796C1CC7" wp14:editId="0410A474">
            <wp:extent cx="1828800" cy="2743200"/>
            <wp:effectExtent l="133350" t="114300" r="133350" b="133350"/>
            <wp:doc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a:blip r:embed="rId21"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AE6529" w:rsidRDefault="00DD4F18" w:rsidP="00DD4F18">
      <w:pPr>
        <w:pStyle w:val="Heading2"/>
        <w:spacing w:before="0" w:line="276" w:lineRule="auto"/>
        <w:rPr>
          <w:lang w:val="en-CA"/>
        </w:rPr>
      </w:pPr>
      <w:bookmarkStart w:id="60" w:name="_Toc104465335"/>
      <w:r w:rsidRPr="00AE6529">
        <w:rPr>
          <w:lang w:val="en-CA"/>
        </w:rPr>
        <w:t>Current Position</w:t>
      </w:r>
      <w:r>
        <w:rPr>
          <w:lang w:val="en-CA"/>
        </w:rPr>
        <w:t xml:space="preserve"> and Department</w:t>
      </w:r>
      <w:bookmarkEnd w:id="60"/>
    </w:p>
    <w:p w14:paraId="1D1631C6" w14:textId="1B012069" w:rsidR="00DD4F18" w:rsidRPr="007E506A" w:rsidRDefault="007E506A" w:rsidP="00DD4F18">
      <w:pPr>
        <w:spacing w:after="0" w:line="276" w:lineRule="auto"/>
        <w:rPr>
          <w:sz w:val="24"/>
          <w:szCs w:val="24"/>
          <w:lang w:val="en-CA"/>
        </w:rPr>
      </w:pPr>
      <w:r w:rsidRPr="007E506A">
        <w:rPr>
          <w:sz w:val="24"/>
          <w:szCs w:val="24"/>
          <w:lang w:val="en-CA"/>
        </w:rPr>
        <w:t xml:space="preserve">Business </w:t>
      </w:r>
      <w:r>
        <w:rPr>
          <w:sz w:val="24"/>
          <w:szCs w:val="24"/>
          <w:lang w:val="en-CA"/>
        </w:rPr>
        <w:t>S</w:t>
      </w:r>
      <w:r w:rsidRPr="007E506A">
        <w:rPr>
          <w:sz w:val="24"/>
          <w:szCs w:val="24"/>
          <w:lang w:val="en-CA"/>
        </w:rPr>
        <w:t>upport Administrator</w:t>
      </w:r>
      <w:r>
        <w:rPr>
          <w:sz w:val="24"/>
          <w:szCs w:val="24"/>
          <w:lang w:val="en-CA"/>
        </w:rPr>
        <w:t xml:space="preserve">, </w:t>
      </w:r>
      <w:r w:rsidRPr="007E506A">
        <w:rPr>
          <w:sz w:val="24"/>
          <w:szCs w:val="24"/>
          <w:lang w:val="en-CA"/>
        </w:rPr>
        <w:t>Real Estate Services</w:t>
      </w:r>
    </w:p>
    <w:p w14:paraId="77804B59" w14:textId="492AAA65" w:rsidR="00DD4F18" w:rsidRPr="00AE6529" w:rsidRDefault="007E506A" w:rsidP="00DD4F18">
      <w:pPr>
        <w:spacing w:line="276" w:lineRule="auto"/>
        <w:rPr>
          <w:sz w:val="24"/>
          <w:szCs w:val="24"/>
          <w:lang w:val="en-CA"/>
        </w:rPr>
      </w:pPr>
      <w:r w:rsidRPr="007E506A">
        <w:rPr>
          <w:sz w:val="24"/>
          <w:szCs w:val="24"/>
          <w:lang w:val="en-CA"/>
        </w:rPr>
        <w:t>Public Services and Procurement Canada</w:t>
      </w:r>
    </w:p>
    <w:p w14:paraId="0FD78E0B" w14:textId="77777777" w:rsidR="00DD4F18" w:rsidRPr="00AE6529" w:rsidRDefault="00DD4F18" w:rsidP="00DD4F18">
      <w:pPr>
        <w:pStyle w:val="Heading2"/>
        <w:spacing w:before="0" w:line="276" w:lineRule="auto"/>
        <w:rPr>
          <w:lang w:val="en-CA"/>
        </w:rPr>
      </w:pPr>
      <w:bookmarkStart w:id="61" w:name="_Toc104465336"/>
      <w:r>
        <w:rPr>
          <w:lang w:val="en-CA"/>
        </w:rPr>
        <w:t>Language(s) of Communication</w:t>
      </w:r>
      <w:bookmarkEnd w:id="61"/>
    </w:p>
    <w:p w14:paraId="5B710773" w14:textId="085E0AD4" w:rsidR="00DD4F18" w:rsidRPr="00AE6529" w:rsidRDefault="00B858FF" w:rsidP="00DD4F18">
      <w:pPr>
        <w:spacing w:line="276" w:lineRule="auto"/>
        <w:rPr>
          <w:sz w:val="24"/>
          <w:szCs w:val="24"/>
          <w:lang w:val="en-CA"/>
        </w:rPr>
      </w:pPr>
      <w:r>
        <w:rPr>
          <w:sz w:val="24"/>
          <w:szCs w:val="24"/>
          <w:lang w:val="en-CA"/>
        </w:rPr>
        <w:t>English</w:t>
      </w:r>
    </w:p>
    <w:p w14:paraId="1A379D3F" w14:textId="77777777" w:rsidR="00DD4F18" w:rsidRPr="00AE6529" w:rsidRDefault="00DD4F18" w:rsidP="00DD4F18">
      <w:pPr>
        <w:pStyle w:val="Heading2"/>
        <w:spacing w:before="0" w:line="276" w:lineRule="auto"/>
        <w:rPr>
          <w:lang w:val="en-CA"/>
        </w:rPr>
      </w:pPr>
      <w:bookmarkStart w:id="62" w:name="_Toc104465337"/>
      <w:r>
        <w:rPr>
          <w:lang w:val="en-CA"/>
        </w:rPr>
        <w:t>Areas of Expertise</w:t>
      </w:r>
      <w:bookmarkEnd w:id="62"/>
    </w:p>
    <w:p w14:paraId="629844E3" w14:textId="0E50B9FB" w:rsidR="00DD4F18" w:rsidRDefault="00E0155F" w:rsidP="00DD4F18">
      <w:pPr>
        <w:pStyle w:val="ListParagraph"/>
        <w:keepLines w:val="0"/>
        <w:numPr>
          <w:ilvl w:val="0"/>
          <w:numId w:val="6"/>
        </w:numPr>
        <w:spacing w:after="0" w:line="276" w:lineRule="auto"/>
        <w:rPr>
          <w:rFonts w:cstheme="minorHAnsi"/>
          <w:sz w:val="24"/>
          <w:szCs w:val="24"/>
          <w:lang w:val="en-CA"/>
        </w:rPr>
      </w:pPr>
      <w:r w:rsidRPr="00E0155F">
        <w:rPr>
          <w:rFonts w:cstheme="minorHAnsi"/>
          <w:sz w:val="24"/>
          <w:szCs w:val="24"/>
          <w:lang w:val="en-CA"/>
        </w:rPr>
        <w:t>Onboarding and resources</w:t>
      </w:r>
    </w:p>
    <w:p w14:paraId="0697B1DA" w14:textId="35DB8EC2" w:rsidR="00DD4F18" w:rsidRPr="00612F9B" w:rsidRDefault="00E0155F" w:rsidP="00DD4F18">
      <w:pPr>
        <w:pStyle w:val="ListParagraph"/>
        <w:numPr>
          <w:ilvl w:val="0"/>
          <w:numId w:val="6"/>
        </w:numPr>
        <w:rPr>
          <w:rFonts w:cstheme="minorHAnsi"/>
          <w:sz w:val="24"/>
          <w:szCs w:val="24"/>
          <w:lang w:val="en-CA"/>
        </w:rPr>
      </w:pPr>
      <w:r w:rsidRPr="00E0155F">
        <w:rPr>
          <w:rFonts w:cstheme="minorHAnsi"/>
          <w:sz w:val="24"/>
          <w:szCs w:val="24"/>
          <w:lang w:val="en-CA"/>
        </w:rPr>
        <w:t xml:space="preserve">Working as a new employee in </w:t>
      </w:r>
      <w:r w:rsidR="00952E15">
        <w:rPr>
          <w:rFonts w:cstheme="minorHAnsi"/>
          <w:sz w:val="24"/>
          <w:szCs w:val="24"/>
          <w:lang w:val="en-CA"/>
        </w:rPr>
        <w:t xml:space="preserve">the </w:t>
      </w:r>
      <w:r w:rsidRPr="00E0155F">
        <w:rPr>
          <w:rFonts w:cstheme="minorHAnsi"/>
          <w:sz w:val="24"/>
          <w:szCs w:val="24"/>
          <w:lang w:val="en-CA"/>
        </w:rPr>
        <w:t>Government</w:t>
      </w:r>
    </w:p>
    <w:p w14:paraId="048EB591" w14:textId="0C68B46C" w:rsidR="00DD4F18" w:rsidRPr="00612F9B" w:rsidRDefault="00704543" w:rsidP="00DD4F18">
      <w:pPr>
        <w:pStyle w:val="ListParagraph"/>
        <w:keepLines w:val="0"/>
        <w:numPr>
          <w:ilvl w:val="0"/>
          <w:numId w:val="6"/>
        </w:numPr>
        <w:spacing w:line="276" w:lineRule="auto"/>
        <w:rPr>
          <w:rFonts w:cstheme="minorHAnsi"/>
          <w:sz w:val="24"/>
          <w:szCs w:val="24"/>
          <w:lang w:val="en-CA"/>
        </w:rPr>
      </w:pPr>
      <w:r w:rsidRPr="00704543">
        <w:rPr>
          <w:rFonts w:cstheme="minorHAnsi"/>
          <w:sz w:val="24"/>
          <w:szCs w:val="24"/>
          <w:lang w:val="en-CA"/>
        </w:rPr>
        <w:t>Honesty, support</w:t>
      </w:r>
      <w:r w:rsidR="00FA39AE">
        <w:rPr>
          <w:rFonts w:cstheme="minorHAnsi"/>
          <w:sz w:val="24"/>
          <w:szCs w:val="24"/>
          <w:lang w:val="en-CA"/>
        </w:rPr>
        <w:t>,</w:t>
      </w:r>
      <w:r w:rsidRPr="00704543">
        <w:rPr>
          <w:rFonts w:cstheme="minorHAnsi"/>
          <w:sz w:val="24"/>
          <w:szCs w:val="24"/>
          <w:lang w:val="en-CA"/>
        </w:rPr>
        <w:t xml:space="preserve"> and dedication to </w:t>
      </w:r>
      <w:r w:rsidR="00952E15">
        <w:rPr>
          <w:rFonts w:cstheme="minorHAnsi"/>
          <w:sz w:val="24"/>
          <w:szCs w:val="24"/>
          <w:lang w:val="en-CA"/>
        </w:rPr>
        <w:t xml:space="preserve">the </w:t>
      </w:r>
      <w:r w:rsidRPr="00704543">
        <w:rPr>
          <w:rFonts w:cstheme="minorHAnsi"/>
          <w:sz w:val="24"/>
          <w:szCs w:val="24"/>
          <w:lang w:val="en-CA"/>
        </w:rPr>
        <w:t>mentee for a rewarding career</w:t>
      </w:r>
    </w:p>
    <w:p w14:paraId="71D82615" w14:textId="77777777" w:rsidR="00DD4F18" w:rsidRPr="00AE6529" w:rsidRDefault="00DD4F18" w:rsidP="00DD4F18">
      <w:pPr>
        <w:pStyle w:val="Heading2"/>
        <w:spacing w:before="0" w:line="276" w:lineRule="auto"/>
        <w:rPr>
          <w:lang w:val="en-CA"/>
        </w:rPr>
      </w:pPr>
      <w:bookmarkStart w:id="63" w:name="_Toc104465338"/>
      <w:r>
        <w:rPr>
          <w:lang w:val="en-CA"/>
        </w:rPr>
        <w:t>Availability to Mentor</w:t>
      </w:r>
      <w:bookmarkEnd w:id="63"/>
    </w:p>
    <w:p w14:paraId="0C39EC7E" w14:textId="40776EDD" w:rsidR="00DD4F18" w:rsidRPr="00AE6529" w:rsidRDefault="00847C56" w:rsidP="00DD4F18">
      <w:pPr>
        <w:spacing w:line="276" w:lineRule="auto"/>
        <w:rPr>
          <w:sz w:val="24"/>
          <w:szCs w:val="24"/>
          <w:lang w:val="en-CA"/>
        </w:rPr>
      </w:pPr>
      <w:r w:rsidRPr="00847C56">
        <w:rPr>
          <w:sz w:val="24"/>
          <w:szCs w:val="24"/>
          <w:lang w:val="en-CA"/>
        </w:rPr>
        <w:t>Bi-weekly or monthly basis</w:t>
      </w:r>
    </w:p>
    <w:p w14:paraId="253250CD" w14:textId="77777777" w:rsidR="00DD4F18" w:rsidRPr="00AE6529" w:rsidRDefault="00DD4F18" w:rsidP="00DD4F18">
      <w:pPr>
        <w:pStyle w:val="Heading2"/>
        <w:spacing w:before="0" w:line="276" w:lineRule="auto"/>
        <w:rPr>
          <w:lang w:val="en-CA"/>
        </w:rPr>
      </w:pPr>
      <w:bookmarkStart w:id="64" w:name="_Toc104465339"/>
      <w:r>
        <w:rPr>
          <w:lang w:val="en-CA"/>
        </w:rPr>
        <w:t>Contact Details</w:t>
      </w:r>
      <w:bookmarkEnd w:id="64"/>
    </w:p>
    <w:p w14:paraId="290B16AC" w14:textId="2BF94380" w:rsidR="00EC6A51" w:rsidRDefault="00D11B43" w:rsidP="00964635">
      <w:pPr>
        <w:keepLines w:val="0"/>
        <w:spacing w:after="0"/>
        <w:rPr>
          <w:sz w:val="24"/>
          <w:szCs w:val="24"/>
          <w:lang w:val="en-CA"/>
        </w:rPr>
      </w:pPr>
      <w:hyperlink r:id="rId22" w:history="1">
        <w:r w:rsidR="00964635" w:rsidRPr="0057652C">
          <w:rPr>
            <w:rStyle w:val="Hyperlink"/>
            <w:sz w:val="24"/>
            <w:szCs w:val="24"/>
            <w:lang w:val="en-CA"/>
          </w:rPr>
          <w:t>jalana.morton@pwgsc-tpsgc.gc.ca</w:t>
        </w:r>
      </w:hyperlink>
    </w:p>
    <w:p w14:paraId="660D6D40" w14:textId="68BD8524" w:rsidR="00964635" w:rsidRDefault="00964635" w:rsidP="00964635">
      <w:pPr>
        <w:keepLines w:val="0"/>
        <w:spacing w:after="0"/>
        <w:rPr>
          <w:sz w:val="24"/>
          <w:szCs w:val="24"/>
          <w:lang w:val="en-CA"/>
        </w:rPr>
      </w:pPr>
      <w:r w:rsidRPr="00964635">
        <w:rPr>
          <w:sz w:val="24"/>
          <w:szCs w:val="24"/>
          <w:lang w:val="en-CA"/>
        </w:rPr>
        <w:t>902</w:t>
      </w:r>
      <w:r>
        <w:rPr>
          <w:sz w:val="24"/>
          <w:szCs w:val="24"/>
          <w:lang w:val="en-CA"/>
        </w:rPr>
        <w:t>-</w:t>
      </w:r>
      <w:r w:rsidRPr="00964635">
        <w:rPr>
          <w:sz w:val="24"/>
          <w:szCs w:val="24"/>
          <w:lang w:val="en-CA"/>
        </w:rPr>
        <w:t>223</w:t>
      </w:r>
      <w:r>
        <w:rPr>
          <w:sz w:val="24"/>
          <w:szCs w:val="24"/>
          <w:lang w:val="en-CA"/>
        </w:rPr>
        <w:t>-</w:t>
      </w:r>
      <w:r w:rsidRPr="00964635">
        <w:rPr>
          <w:sz w:val="24"/>
          <w:szCs w:val="24"/>
          <w:lang w:val="en-CA"/>
        </w:rPr>
        <w:t>4376</w:t>
      </w:r>
    </w:p>
    <w:p w14:paraId="3CDFA83C" w14:textId="77777777" w:rsidR="00EC6A51" w:rsidRDefault="00EC6A51">
      <w:pPr>
        <w:keepLines w:val="0"/>
        <w:rPr>
          <w:sz w:val="24"/>
          <w:szCs w:val="24"/>
          <w:lang w:val="en-CA"/>
        </w:rPr>
      </w:pPr>
      <w:r>
        <w:rPr>
          <w:sz w:val="24"/>
          <w:szCs w:val="24"/>
          <w:lang w:val="en-CA"/>
        </w:rPr>
        <w:br w:type="page"/>
      </w:r>
    </w:p>
    <w:p w14:paraId="720608DE" w14:textId="3AA9E8E5" w:rsidR="00EC6A51" w:rsidRPr="00BC165B" w:rsidRDefault="00380180" w:rsidP="00BC165B">
      <w:pPr>
        <w:pStyle w:val="Heading1"/>
        <w:spacing w:before="0" w:line="276" w:lineRule="auto"/>
        <w:rPr>
          <w:b/>
          <w:bCs/>
          <w:lang w:val="en-CA"/>
        </w:rPr>
      </w:pPr>
      <w:bookmarkStart w:id="65" w:name="_Toc104465206"/>
      <w:bookmarkStart w:id="66" w:name="_Toc104465340"/>
      <w:bookmarkStart w:id="67" w:name="_Toc106260613"/>
      <w:r w:rsidRPr="00A6161B">
        <w:rPr>
          <w:b/>
          <w:bCs/>
          <w:lang w:val="en-CA"/>
        </w:rPr>
        <w:lastRenderedPageBreak/>
        <w:t xml:space="preserve">JASON DUNKERLEY </w:t>
      </w:r>
      <w:r w:rsidR="00EC6A51" w:rsidRPr="00CD4F56">
        <w:rPr>
          <w:b/>
          <w:bCs/>
          <w:lang w:val="en-CA"/>
        </w:rPr>
        <w:t>(</w:t>
      </w:r>
      <w:r w:rsidR="00CD4F56" w:rsidRPr="00CD4F56">
        <w:rPr>
          <w:b/>
          <w:bCs/>
          <w:lang w:val="en-CA"/>
        </w:rPr>
        <w:t>HE/HIM</w:t>
      </w:r>
      <w:r w:rsidR="00EC6A51" w:rsidRPr="00CD4F56">
        <w:rPr>
          <w:b/>
          <w:bCs/>
          <w:lang w:val="en-CA"/>
        </w:rPr>
        <w:t>)</w:t>
      </w:r>
      <w:bookmarkEnd w:id="65"/>
      <w:bookmarkEnd w:id="66"/>
      <w:bookmarkEnd w:id="67"/>
    </w:p>
    <w:p w14:paraId="6C8F24C2" w14:textId="77777777" w:rsidR="00EC6A51" w:rsidRPr="00AE6529" w:rsidRDefault="00EC6A51" w:rsidP="00EC6A51">
      <w:pPr>
        <w:pStyle w:val="Heading2"/>
        <w:spacing w:before="0" w:line="276" w:lineRule="auto"/>
        <w:rPr>
          <w:lang w:val="en-CA"/>
        </w:rPr>
      </w:pPr>
      <w:bookmarkStart w:id="68" w:name="_Toc104465341"/>
      <w:r w:rsidRPr="00AE6529">
        <w:rPr>
          <w:lang w:val="en-CA"/>
        </w:rPr>
        <w:t>Current Position</w:t>
      </w:r>
      <w:r>
        <w:rPr>
          <w:lang w:val="en-CA"/>
        </w:rPr>
        <w:t xml:space="preserve"> and Department</w:t>
      </w:r>
      <w:bookmarkEnd w:id="68"/>
    </w:p>
    <w:p w14:paraId="4A8206E9" w14:textId="2203595A" w:rsidR="00EC6A51" w:rsidRDefault="00BC165B" w:rsidP="00EC6A51">
      <w:pPr>
        <w:spacing w:after="0" w:line="276" w:lineRule="auto"/>
        <w:rPr>
          <w:sz w:val="24"/>
          <w:szCs w:val="24"/>
          <w:lang w:val="en-CA"/>
        </w:rPr>
      </w:pPr>
      <w:r>
        <w:rPr>
          <w:sz w:val="24"/>
          <w:szCs w:val="24"/>
          <w:lang w:val="en-CA"/>
        </w:rPr>
        <w:t>Senior Analyst</w:t>
      </w:r>
    </w:p>
    <w:p w14:paraId="794FE9CA" w14:textId="6A237DC4" w:rsidR="00EC6A51" w:rsidRPr="00AE6529" w:rsidRDefault="00724100" w:rsidP="00EC6A51">
      <w:pPr>
        <w:spacing w:line="276" w:lineRule="auto"/>
        <w:rPr>
          <w:sz w:val="24"/>
          <w:szCs w:val="24"/>
          <w:lang w:val="en-CA"/>
        </w:rPr>
      </w:pPr>
      <w:r w:rsidRPr="00724100">
        <w:rPr>
          <w:sz w:val="24"/>
          <w:szCs w:val="24"/>
          <w:lang w:val="en-CA"/>
        </w:rPr>
        <w:t xml:space="preserve">Department </w:t>
      </w:r>
      <w:r w:rsidR="00952E15">
        <w:rPr>
          <w:sz w:val="24"/>
          <w:szCs w:val="24"/>
          <w:lang w:val="en-CA"/>
        </w:rPr>
        <w:t xml:space="preserve">of </w:t>
      </w:r>
      <w:r w:rsidRPr="00724100">
        <w:rPr>
          <w:sz w:val="24"/>
          <w:szCs w:val="24"/>
          <w:lang w:val="en-CA"/>
        </w:rPr>
        <w:t>Public Services and Procurement Canada</w:t>
      </w:r>
    </w:p>
    <w:p w14:paraId="09C8DFB9" w14:textId="77777777" w:rsidR="00EC6A51" w:rsidRPr="00AE6529" w:rsidRDefault="00EC6A51" w:rsidP="00EC6A51">
      <w:pPr>
        <w:pStyle w:val="Heading2"/>
        <w:spacing w:before="0" w:line="276" w:lineRule="auto"/>
        <w:rPr>
          <w:lang w:val="en-CA"/>
        </w:rPr>
      </w:pPr>
      <w:bookmarkStart w:id="69" w:name="_Toc104465342"/>
      <w:r>
        <w:rPr>
          <w:lang w:val="en-CA"/>
        </w:rPr>
        <w:t>Language(s) of Communication</w:t>
      </w:r>
      <w:bookmarkEnd w:id="69"/>
    </w:p>
    <w:p w14:paraId="7A3B8110" w14:textId="73A478EE" w:rsidR="00EC6A51" w:rsidRPr="00AE6529" w:rsidRDefault="00BC40DD" w:rsidP="00EC6A51">
      <w:pPr>
        <w:spacing w:line="276" w:lineRule="auto"/>
        <w:rPr>
          <w:sz w:val="24"/>
          <w:szCs w:val="24"/>
          <w:lang w:val="en-CA"/>
        </w:rPr>
      </w:pPr>
      <w:r>
        <w:rPr>
          <w:sz w:val="24"/>
          <w:szCs w:val="24"/>
          <w:lang w:val="en-CA"/>
        </w:rPr>
        <w:t>English</w:t>
      </w:r>
    </w:p>
    <w:p w14:paraId="57D3403E" w14:textId="77777777" w:rsidR="00EC6A51" w:rsidRPr="00AE6529" w:rsidRDefault="00EC6A51" w:rsidP="00EC6A51">
      <w:pPr>
        <w:pStyle w:val="Heading2"/>
        <w:spacing w:before="0" w:line="276" w:lineRule="auto"/>
        <w:rPr>
          <w:lang w:val="en-CA"/>
        </w:rPr>
      </w:pPr>
      <w:bookmarkStart w:id="70" w:name="_Toc104465343"/>
      <w:r>
        <w:rPr>
          <w:lang w:val="en-CA"/>
        </w:rPr>
        <w:t>Areas of Expertise</w:t>
      </w:r>
      <w:bookmarkEnd w:id="70"/>
    </w:p>
    <w:p w14:paraId="5E54670F" w14:textId="6E20B1E9" w:rsidR="00EC6A51" w:rsidRDefault="00C46F5F" w:rsidP="00EC6A5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Accessibility; briefing</w:t>
      </w:r>
    </w:p>
    <w:p w14:paraId="670290CD" w14:textId="0E7AE377" w:rsidR="00EC6A51" w:rsidRPr="00612F9B" w:rsidRDefault="00C46F5F" w:rsidP="00EC6A51">
      <w:pPr>
        <w:pStyle w:val="ListParagraph"/>
        <w:numPr>
          <w:ilvl w:val="0"/>
          <w:numId w:val="6"/>
        </w:numPr>
        <w:rPr>
          <w:rFonts w:cstheme="minorHAnsi"/>
          <w:sz w:val="24"/>
          <w:szCs w:val="24"/>
          <w:lang w:val="en-CA"/>
        </w:rPr>
      </w:pPr>
      <w:r>
        <w:rPr>
          <w:rFonts w:cstheme="minorHAnsi"/>
          <w:sz w:val="24"/>
          <w:szCs w:val="24"/>
          <w:lang w:val="en-CA"/>
        </w:rPr>
        <w:t>Government writing</w:t>
      </w:r>
    </w:p>
    <w:p w14:paraId="6879E6F5" w14:textId="1540A222" w:rsidR="00EC6A51" w:rsidRPr="00612F9B" w:rsidRDefault="00C46F5F" w:rsidP="00EC6A5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Health and Wellness</w:t>
      </w:r>
    </w:p>
    <w:p w14:paraId="279E20B8" w14:textId="77777777" w:rsidR="00EC6A51" w:rsidRPr="00AE6529" w:rsidRDefault="00EC6A51" w:rsidP="00EC6A51">
      <w:pPr>
        <w:pStyle w:val="Heading2"/>
        <w:spacing w:before="0" w:line="276" w:lineRule="auto"/>
        <w:rPr>
          <w:lang w:val="en-CA"/>
        </w:rPr>
      </w:pPr>
      <w:bookmarkStart w:id="71" w:name="_Toc104465344"/>
      <w:r>
        <w:rPr>
          <w:lang w:val="en-CA"/>
        </w:rPr>
        <w:t>Availability to Mentor</w:t>
      </w:r>
      <w:bookmarkEnd w:id="71"/>
    </w:p>
    <w:p w14:paraId="7859F2E8" w14:textId="347BEFF1" w:rsidR="00EC6A51" w:rsidRPr="00AE6529" w:rsidRDefault="008B49EE" w:rsidP="00EC6A51">
      <w:pPr>
        <w:spacing w:line="276" w:lineRule="auto"/>
        <w:rPr>
          <w:sz w:val="24"/>
          <w:szCs w:val="24"/>
          <w:lang w:val="en-CA"/>
        </w:rPr>
      </w:pPr>
      <w:r>
        <w:rPr>
          <w:sz w:val="24"/>
          <w:szCs w:val="24"/>
          <w:lang w:val="en-CA"/>
        </w:rPr>
        <w:t>Weekly basis</w:t>
      </w:r>
    </w:p>
    <w:p w14:paraId="2DC893BC" w14:textId="77777777" w:rsidR="00EC6A51" w:rsidRPr="00AE6529" w:rsidRDefault="00EC6A51" w:rsidP="00EC6A51">
      <w:pPr>
        <w:pStyle w:val="Heading2"/>
        <w:spacing w:before="0" w:line="276" w:lineRule="auto"/>
        <w:rPr>
          <w:lang w:val="en-CA"/>
        </w:rPr>
      </w:pPr>
      <w:bookmarkStart w:id="72" w:name="_Toc104465345"/>
      <w:r>
        <w:rPr>
          <w:lang w:val="en-CA"/>
        </w:rPr>
        <w:t>Contact Details</w:t>
      </w:r>
      <w:bookmarkEnd w:id="72"/>
    </w:p>
    <w:p w14:paraId="5A3DB0EE" w14:textId="1F7E7F4B" w:rsidR="00001DE9" w:rsidRDefault="00D11B43" w:rsidP="004F2F1C">
      <w:pPr>
        <w:keepLines w:val="0"/>
        <w:rPr>
          <w:sz w:val="24"/>
          <w:szCs w:val="24"/>
          <w:lang w:val="en-CA"/>
        </w:rPr>
      </w:pPr>
      <w:hyperlink r:id="rId23" w:history="1">
        <w:r w:rsidR="00F82C12" w:rsidRPr="00B965BA">
          <w:rPr>
            <w:rStyle w:val="Hyperlink"/>
            <w:sz w:val="24"/>
            <w:szCs w:val="24"/>
            <w:lang w:val="en-CA"/>
          </w:rPr>
          <w:t>jason.dunkerley@tpsgc-pwgsc.gc.ca</w:t>
        </w:r>
      </w:hyperlink>
    </w:p>
    <w:p w14:paraId="771BA97F" w14:textId="77777777" w:rsidR="000B09D8" w:rsidRDefault="000B09D8">
      <w:pPr>
        <w:keepLines w:val="0"/>
        <w:rPr>
          <w:sz w:val="24"/>
          <w:szCs w:val="24"/>
          <w:lang w:val="en-CA"/>
        </w:rPr>
      </w:pPr>
      <w:r>
        <w:rPr>
          <w:sz w:val="24"/>
          <w:szCs w:val="24"/>
          <w:lang w:val="en-CA"/>
        </w:rPr>
        <w:br w:type="page"/>
      </w:r>
    </w:p>
    <w:p w14:paraId="7B426C96" w14:textId="3CE9DF42" w:rsidR="000B09D8" w:rsidRPr="004F2F1C" w:rsidRDefault="00063792" w:rsidP="000B09D8">
      <w:pPr>
        <w:pStyle w:val="Heading1"/>
        <w:spacing w:before="0" w:line="276" w:lineRule="auto"/>
        <w:rPr>
          <w:b/>
          <w:bCs/>
          <w:lang w:val="en-CA"/>
        </w:rPr>
      </w:pPr>
      <w:bookmarkStart w:id="73" w:name="_Toc104465207"/>
      <w:bookmarkStart w:id="74" w:name="_Toc104465346"/>
      <w:bookmarkStart w:id="75" w:name="_Toc106260614"/>
      <w:r w:rsidRPr="00063792">
        <w:rPr>
          <w:b/>
          <w:bCs/>
          <w:lang w:val="en-CA"/>
        </w:rPr>
        <w:lastRenderedPageBreak/>
        <w:t>JEFFREY STARK</w:t>
      </w:r>
      <w:r w:rsidRPr="00612F9B">
        <w:rPr>
          <w:b/>
          <w:bCs/>
          <w:lang w:val="en-CA"/>
        </w:rPr>
        <w:t xml:space="preserve"> </w:t>
      </w:r>
      <w:r w:rsidR="000B09D8" w:rsidRPr="004F2F1C">
        <w:rPr>
          <w:b/>
          <w:bCs/>
          <w:lang w:val="en-CA"/>
        </w:rPr>
        <w:t>(</w:t>
      </w:r>
      <w:r>
        <w:rPr>
          <w:b/>
          <w:bCs/>
          <w:lang w:val="en-CA"/>
        </w:rPr>
        <w:t>HE/HIM</w:t>
      </w:r>
      <w:r w:rsidR="000B09D8" w:rsidRPr="004F2F1C">
        <w:rPr>
          <w:b/>
          <w:bCs/>
          <w:lang w:val="en-CA"/>
        </w:rPr>
        <w:t>)</w:t>
      </w:r>
      <w:bookmarkEnd w:id="73"/>
      <w:bookmarkEnd w:id="74"/>
      <w:bookmarkEnd w:id="75"/>
    </w:p>
    <w:p w14:paraId="3E4CB5A5" w14:textId="77777777" w:rsidR="000B09D8" w:rsidRPr="00AE6529" w:rsidRDefault="000B09D8" w:rsidP="000B09D8">
      <w:pPr>
        <w:spacing w:after="0" w:line="276" w:lineRule="auto"/>
        <w:rPr>
          <w:lang w:val="en-CA"/>
        </w:rPr>
      </w:pPr>
      <w:r>
        <w:rPr>
          <w:noProof/>
          <w:lang w:val="en-CA"/>
        </w:rPr>
        <w:drawing>
          <wp:inline distT="0" distB="0" distL="0" distR="0" wp14:anchorId="55E78153" wp14:editId="5DACC2D9">
            <wp:extent cx="1828800" cy="2743200"/>
            <wp:effectExtent l="133350" t="114300" r="13335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a:blip r:embed="rId24">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E6529" w:rsidRDefault="000B09D8" w:rsidP="000B09D8">
      <w:pPr>
        <w:pStyle w:val="Heading2"/>
        <w:spacing w:before="0" w:line="276" w:lineRule="auto"/>
        <w:rPr>
          <w:lang w:val="en-CA"/>
        </w:rPr>
      </w:pPr>
      <w:bookmarkStart w:id="76" w:name="_Toc104465347"/>
      <w:r w:rsidRPr="00AE6529">
        <w:rPr>
          <w:lang w:val="en-CA"/>
        </w:rPr>
        <w:t>Current Position</w:t>
      </w:r>
      <w:r>
        <w:rPr>
          <w:lang w:val="en-CA"/>
        </w:rPr>
        <w:t xml:space="preserve"> and Department</w:t>
      </w:r>
      <w:bookmarkEnd w:id="76"/>
    </w:p>
    <w:p w14:paraId="23E87E09" w14:textId="4DBADC56" w:rsidR="000B09D8" w:rsidRDefault="00C13FAF" w:rsidP="00C13FAF">
      <w:pPr>
        <w:spacing w:after="0" w:line="276" w:lineRule="auto"/>
        <w:rPr>
          <w:sz w:val="24"/>
          <w:szCs w:val="24"/>
          <w:lang w:val="en-CA"/>
        </w:rPr>
      </w:pPr>
      <w:r w:rsidRPr="00C13FAF">
        <w:rPr>
          <w:sz w:val="24"/>
          <w:szCs w:val="24"/>
          <w:lang w:val="en-CA"/>
        </w:rPr>
        <w:t>Manager</w:t>
      </w:r>
      <w:r>
        <w:rPr>
          <w:sz w:val="24"/>
          <w:szCs w:val="24"/>
          <w:lang w:val="en-CA"/>
        </w:rPr>
        <w:t xml:space="preserve">, </w:t>
      </w:r>
      <w:r w:rsidRPr="00C13FAF">
        <w:rPr>
          <w:sz w:val="24"/>
          <w:szCs w:val="24"/>
          <w:lang w:val="en-CA"/>
        </w:rPr>
        <w:t>Accessibility, Accommodation and Adaptive Computer Technology Program</w:t>
      </w:r>
    </w:p>
    <w:p w14:paraId="2937E421" w14:textId="408F3D96" w:rsidR="000B09D8" w:rsidRPr="00AE6529" w:rsidRDefault="00C13FAF" w:rsidP="000B09D8">
      <w:pPr>
        <w:spacing w:line="276" w:lineRule="auto"/>
        <w:rPr>
          <w:sz w:val="24"/>
          <w:szCs w:val="24"/>
          <w:lang w:val="en-CA"/>
        </w:rPr>
      </w:pPr>
      <w:r w:rsidRPr="00C13FAF">
        <w:rPr>
          <w:sz w:val="24"/>
          <w:szCs w:val="24"/>
          <w:lang w:val="en-CA"/>
        </w:rPr>
        <w:t>Shared Services Canada</w:t>
      </w:r>
    </w:p>
    <w:p w14:paraId="60379D0E" w14:textId="77777777" w:rsidR="000B09D8" w:rsidRPr="00AE6529" w:rsidRDefault="000B09D8" w:rsidP="000B09D8">
      <w:pPr>
        <w:pStyle w:val="Heading2"/>
        <w:spacing w:before="0" w:line="276" w:lineRule="auto"/>
        <w:rPr>
          <w:lang w:val="en-CA"/>
        </w:rPr>
      </w:pPr>
      <w:bookmarkStart w:id="77" w:name="_Toc104465348"/>
      <w:r>
        <w:rPr>
          <w:lang w:val="en-CA"/>
        </w:rPr>
        <w:t>Language(s) of Communication</w:t>
      </w:r>
      <w:bookmarkEnd w:id="77"/>
    </w:p>
    <w:p w14:paraId="5090FE79" w14:textId="605DAA4A" w:rsidR="000B09D8" w:rsidRPr="00AE6529" w:rsidRDefault="007B3224" w:rsidP="000B09D8">
      <w:pPr>
        <w:spacing w:line="276" w:lineRule="auto"/>
        <w:rPr>
          <w:sz w:val="24"/>
          <w:szCs w:val="24"/>
          <w:lang w:val="en-CA"/>
        </w:rPr>
      </w:pPr>
      <w:r w:rsidRPr="007B3224">
        <w:rPr>
          <w:sz w:val="24"/>
          <w:szCs w:val="24"/>
          <w:lang w:val="en-CA"/>
        </w:rPr>
        <w:t>French and English</w:t>
      </w:r>
    </w:p>
    <w:p w14:paraId="657F405F" w14:textId="77777777" w:rsidR="000B09D8" w:rsidRPr="00AE6529" w:rsidRDefault="000B09D8" w:rsidP="000B09D8">
      <w:pPr>
        <w:pStyle w:val="Heading2"/>
        <w:spacing w:before="0" w:line="276" w:lineRule="auto"/>
        <w:rPr>
          <w:lang w:val="en-CA"/>
        </w:rPr>
      </w:pPr>
      <w:bookmarkStart w:id="78" w:name="_Toc104465349"/>
      <w:r>
        <w:rPr>
          <w:lang w:val="en-CA"/>
        </w:rPr>
        <w:t>Areas of Expertise</w:t>
      </w:r>
      <w:bookmarkEnd w:id="78"/>
    </w:p>
    <w:p w14:paraId="0A9313D5" w14:textId="25C54F88"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Advocacy, self-advocacy, and public speaking on topics in the disability space</w:t>
      </w:r>
    </w:p>
    <w:p w14:paraId="5DD5633D" w14:textId="1B014A3F"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Inclusive</w:t>
      </w:r>
      <w:r w:rsidR="00952E15">
        <w:rPr>
          <w:rFonts w:cstheme="minorHAnsi"/>
          <w:sz w:val="24"/>
          <w:szCs w:val="24"/>
          <w:lang w:val="en-CA"/>
        </w:rPr>
        <w:t xml:space="preserve">, </w:t>
      </w:r>
      <w:r w:rsidRPr="00B72253">
        <w:rPr>
          <w:rFonts w:cstheme="minorHAnsi"/>
          <w:sz w:val="24"/>
          <w:szCs w:val="24"/>
          <w:lang w:val="en-CA"/>
        </w:rPr>
        <w:t xml:space="preserve">accessible information </w:t>
      </w:r>
      <w:r w:rsidR="00952E15">
        <w:rPr>
          <w:rFonts w:cstheme="minorHAnsi"/>
          <w:sz w:val="24"/>
          <w:szCs w:val="24"/>
          <w:lang w:val="en-CA"/>
        </w:rPr>
        <w:t xml:space="preserve">and </w:t>
      </w:r>
      <w:r w:rsidRPr="00B72253">
        <w:rPr>
          <w:rFonts w:cstheme="minorHAnsi"/>
          <w:sz w:val="24"/>
          <w:szCs w:val="24"/>
          <w:lang w:val="en-CA"/>
        </w:rPr>
        <w:t>communications technology</w:t>
      </w:r>
    </w:p>
    <w:p w14:paraId="12C6B698" w14:textId="2B81D247"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Accessibility standards, guidelines, and best practices to ensure the elimination of systemic barriers</w:t>
      </w:r>
    </w:p>
    <w:p w14:paraId="498AF0BB" w14:textId="5EDA6886"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Navigating challenges faced by persons with disabilities in the G</w:t>
      </w:r>
      <w:r w:rsidR="00952E15">
        <w:rPr>
          <w:rFonts w:cstheme="minorHAnsi"/>
          <w:sz w:val="24"/>
          <w:szCs w:val="24"/>
          <w:lang w:val="en-CA"/>
        </w:rPr>
        <w:t>overnment of Canada</w:t>
      </w:r>
      <w:r w:rsidRPr="00B72253">
        <w:rPr>
          <w:rFonts w:cstheme="minorHAnsi"/>
          <w:sz w:val="24"/>
          <w:szCs w:val="24"/>
          <w:lang w:val="en-CA"/>
        </w:rPr>
        <w:t xml:space="preserve"> and beyond, including job accommodation and best practices across the G</w:t>
      </w:r>
      <w:r w:rsidR="00952E15">
        <w:rPr>
          <w:rFonts w:cstheme="minorHAnsi"/>
          <w:sz w:val="24"/>
          <w:szCs w:val="24"/>
          <w:lang w:val="en-CA"/>
        </w:rPr>
        <w:t>overnment of Canada</w:t>
      </w:r>
      <w:r w:rsidRPr="00B72253">
        <w:rPr>
          <w:rFonts w:cstheme="minorHAnsi"/>
          <w:sz w:val="24"/>
          <w:szCs w:val="24"/>
          <w:lang w:val="en-CA"/>
        </w:rPr>
        <w:t xml:space="preserve"> and abroad</w:t>
      </w:r>
    </w:p>
    <w:p w14:paraId="72421E3B" w14:textId="77777777" w:rsidR="000B09D8" w:rsidRPr="00AE6529" w:rsidRDefault="000B09D8" w:rsidP="000B09D8">
      <w:pPr>
        <w:pStyle w:val="Heading2"/>
        <w:spacing w:before="0" w:line="276" w:lineRule="auto"/>
        <w:rPr>
          <w:lang w:val="en-CA"/>
        </w:rPr>
      </w:pPr>
      <w:bookmarkStart w:id="79" w:name="_Toc104465350"/>
      <w:r>
        <w:rPr>
          <w:lang w:val="en-CA"/>
        </w:rPr>
        <w:t>Availability to Mentor</w:t>
      </w:r>
      <w:bookmarkEnd w:id="79"/>
    </w:p>
    <w:p w14:paraId="6D8EB7A4" w14:textId="4564FB7F" w:rsidR="000B09D8" w:rsidRPr="00AE6529" w:rsidRDefault="003F02A7" w:rsidP="000B09D8">
      <w:pPr>
        <w:spacing w:line="276" w:lineRule="auto"/>
        <w:rPr>
          <w:sz w:val="24"/>
          <w:szCs w:val="24"/>
          <w:lang w:val="en-CA"/>
        </w:rPr>
      </w:pPr>
      <w:r>
        <w:rPr>
          <w:sz w:val="24"/>
          <w:szCs w:val="24"/>
          <w:lang w:val="en-CA"/>
        </w:rPr>
        <w:t>W</w:t>
      </w:r>
      <w:r w:rsidRPr="003F02A7">
        <w:rPr>
          <w:sz w:val="24"/>
          <w:szCs w:val="24"/>
          <w:lang w:val="en-CA"/>
        </w:rPr>
        <w:t>eekly or monthly basis</w:t>
      </w:r>
    </w:p>
    <w:p w14:paraId="1727F24F" w14:textId="77777777" w:rsidR="000B09D8" w:rsidRPr="00AE6529" w:rsidRDefault="000B09D8" w:rsidP="000B09D8">
      <w:pPr>
        <w:pStyle w:val="Heading2"/>
        <w:spacing w:before="0" w:line="276" w:lineRule="auto"/>
        <w:rPr>
          <w:lang w:val="en-CA"/>
        </w:rPr>
      </w:pPr>
      <w:bookmarkStart w:id="80" w:name="_Toc104465351"/>
      <w:r>
        <w:rPr>
          <w:lang w:val="en-CA"/>
        </w:rPr>
        <w:t>Contact Details</w:t>
      </w:r>
      <w:bookmarkEnd w:id="80"/>
    </w:p>
    <w:p w14:paraId="61A32798" w14:textId="4E29CC3C" w:rsidR="00447083" w:rsidRDefault="00D11B43" w:rsidP="004F2F1C">
      <w:pPr>
        <w:keepLines w:val="0"/>
        <w:rPr>
          <w:sz w:val="24"/>
          <w:szCs w:val="24"/>
          <w:lang w:val="en-CA"/>
        </w:rPr>
      </w:pPr>
      <w:hyperlink r:id="rId25" w:history="1">
        <w:r w:rsidR="00723B46" w:rsidRPr="003E5A71">
          <w:rPr>
            <w:rStyle w:val="Hyperlink"/>
            <w:sz w:val="24"/>
            <w:szCs w:val="24"/>
            <w:lang w:val="en-CA"/>
          </w:rPr>
          <w:t>jeffrey.stark@ssc-spc.gc.ca</w:t>
        </w:r>
      </w:hyperlink>
    </w:p>
    <w:p w14:paraId="0344937E" w14:textId="6EF51355" w:rsidR="00447083" w:rsidRPr="004F2F1C" w:rsidRDefault="009727E7" w:rsidP="00447083">
      <w:pPr>
        <w:pStyle w:val="Heading1"/>
        <w:spacing w:before="0" w:line="276" w:lineRule="auto"/>
        <w:rPr>
          <w:b/>
          <w:bCs/>
          <w:lang w:val="en-CA"/>
        </w:rPr>
      </w:pPr>
      <w:bookmarkStart w:id="81" w:name="_Toc106260615"/>
      <w:r w:rsidRPr="009727E7">
        <w:rPr>
          <w:b/>
          <w:bCs/>
          <w:lang w:val="en-CA"/>
        </w:rPr>
        <w:lastRenderedPageBreak/>
        <w:t>JENNIFER LUNDRIGAN</w:t>
      </w:r>
      <w:r w:rsidRPr="00612F9B">
        <w:rPr>
          <w:b/>
          <w:bCs/>
          <w:lang w:val="en-CA"/>
        </w:rPr>
        <w:t xml:space="preserve"> </w:t>
      </w:r>
      <w:r w:rsidR="00447083" w:rsidRPr="004F2F1C">
        <w:rPr>
          <w:b/>
          <w:bCs/>
          <w:lang w:val="en-CA"/>
        </w:rPr>
        <w:t>(</w:t>
      </w:r>
      <w:r>
        <w:rPr>
          <w:b/>
          <w:bCs/>
          <w:lang w:val="en-CA"/>
        </w:rPr>
        <w:t>SHE/HER</w:t>
      </w:r>
      <w:r w:rsidR="00447083" w:rsidRPr="004F2F1C">
        <w:rPr>
          <w:b/>
          <w:bCs/>
          <w:lang w:val="en-CA"/>
        </w:rPr>
        <w:t>)</w:t>
      </w:r>
      <w:bookmarkEnd w:id="81"/>
    </w:p>
    <w:p w14:paraId="78DB058A" w14:textId="77777777" w:rsidR="00447083" w:rsidRPr="00AE6529" w:rsidRDefault="00447083" w:rsidP="00447083">
      <w:pPr>
        <w:spacing w:after="0" w:line="276" w:lineRule="auto"/>
        <w:rPr>
          <w:lang w:val="en-CA"/>
        </w:rPr>
      </w:pPr>
      <w:r>
        <w:rPr>
          <w:noProof/>
          <w:lang w:val="en-CA"/>
        </w:rPr>
        <w:drawing>
          <wp:inline distT="0" distB="0" distL="0" distR="0" wp14:anchorId="71423C0E" wp14:editId="42414DE7">
            <wp:extent cx="1828800" cy="2743200"/>
            <wp:effectExtent l="133350" t="114300" r="133350" b="133350"/>
            <wp:doc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pic:cNvPicPr/>
                  </pic:nvPicPr>
                  <pic:blipFill>
                    <a:blip r:embed="rId26">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AE6529" w:rsidRDefault="00447083" w:rsidP="00447083">
      <w:pPr>
        <w:pStyle w:val="Heading2"/>
        <w:spacing w:before="0" w:line="276" w:lineRule="auto"/>
        <w:rPr>
          <w:lang w:val="en-CA"/>
        </w:rPr>
      </w:pPr>
      <w:r w:rsidRPr="00AE6529">
        <w:rPr>
          <w:lang w:val="en-CA"/>
        </w:rPr>
        <w:t>Current Position</w:t>
      </w:r>
      <w:r>
        <w:rPr>
          <w:lang w:val="en-CA"/>
        </w:rPr>
        <w:t xml:space="preserve"> and Department</w:t>
      </w:r>
    </w:p>
    <w:p w14:paraId="43DB3CA5" w14:textId="0D9C2EB9" w:rsidR="00447083" w:rsidRDefault="00C04FEA" w:rsidP="00447083">
      <w:pPr>
        <w:spacing w:after="0" w:line="276" w:lineRule="auto"/>
        <w:rPr>
          <w:sz w:val="24"/>
          <w:szCs w:val="24"/>
          <w:lang w:val="en-CA"/>
        </w:rPr>
      </w:pPr>
      <w:r w:rsidRPr="00C04FEA">
        <w:rPr>
          <w:sz w:val="24"/>
          <w:szCs w:val="24"/>
          <w:lang w:val="en-CA"/>
        </w:rPr>
        <w:t>Senior Program Advisor</w:t>
      </w:r>
      <w:r>
        <w:rPr>
          <w:sz w:val="24"/>
          <w:szCs w:val="24"/>
          <w:lang w:val="en-CA"/>
        </w:rPr>
        <w:t>, G</w:t>
      </w:r>
      <w:r w:rsidRPr="00C04FEA">
        <w:rPr>
          <w:sz w:val="24"/>
          <w:szCs w:val="24"/>
          <w:lang w:val="en-CA"/>
        </w:rPr>
        <w:t xml:space="preserve">rants and </w:t>
      </w:r>
      <w:r>
        <w:rPr>
          <w:sz w:val="24"/>
          <w:szCs w:val="24"/>
          <w:lang w:val="en-CA"/>
        </w:rPr>
        <w:t>C</w:t>
      </w:r>
      <w:r w:rsidRPr="00C04FEA">
        <w:rPr>
          <w:sz w:val="24"/>
          <w:szCs w:val="24"/>
          <w:lang w:val="en-CA"/>
        </w:rPr>
        <w:t xml:space="preserve">ontributions </w:t>
      </w:r>
      <w:r>
        <w:rPr>
          <w:sz w:val="24"/>
          <w:szCs w:val="24"/>
          <w:lang w:val="en-CA"/>
        </w:rPr>
        <w:t>for</w:t>
      </w:r>
      <w:r w:rsidRPr="00C04FEA">
        <w:rPr>
          <w:sz w:val="24"/>
          <w:szCs w:val="24"/>
          <w:lang w:val="en-CA"/>
        </w:rPr>
        <w:t xml:space="preserve"> </w:t>
      </w:r>
      <w:r>
        <w:rPr>
          <w:sz w:val="24"/>
          <w:szCs w:val="24"/>
          <w:lang w:val="en-CA"/>
        </w:rPr>
        <w:t>P</w:t>
      </w:r>
      <w:r w:rsidRPr="00C04FEA">
        <w:rPr>
          <w:sz w:val="24"/>
          <w:szCs w:val="24"/>
          <w:lang w:val="en-CA"/>
        </w:rPr>
        <w:t xml:space="preserve">rofessional </w:t>
      </w:r>
      <w:r>
        <w:rPr>
          <w:sz w:val="24"/>
          <w:szCs w:val="24"/>
          <w:lang w:val="en-CA"/>
        </w:rPr>
        <w:t>A</w:t>
      </w:r>
      <w:r w:rsidRPr="00C04FEA">
        <w:rPr>
          <w:sz w:val="24"/>
          <w:szCs w:val="24"/>
          <w:lang w:val="en-CA"/>
        </w:rPr>
        <w:t xml:space="preserve">rts </w:t>
      </w:r>
      <w:r>
        <w:rPr>
          <w:sz w:val="24"/>
          <w:szCs w:val="24"/>
          <w:lang w:val="en-CA"/>
        </w:rPr>
        <w:t>O</w:t>
      </w:r>
      <w:r w:rsidRPr="00C04FEA">
        <w:rPr>
          <w:sz w:val="24"/>
          <w:szCs w:val="24"/>
          <w:lang w:val="en-CA"/>
        </w:rPr>
        <w:t>rganizations</w:t>
      </w:r>
    </w:p>
    <w:p w14:paraId="4CB25A29" w14:textId="1359A9BE" w:rsidR="00447083" w:rsidRPr="00AE6529" w:rsidRDefault="00C04FEA" w:rsidP="00447083">
      <w:pPr>
        <w:spacing w:line="276" w:lineRule="auto"/>
        <w:rPr>
          <w:sz w:val="24"/>
          <w:szCs w:val="24"/>
          <w:lang w:val="en-CA"/>
        </w:rPr>
      </w:pPr>
      <w:r w:rsidRPr="00C04FEA">
        <w:rPr>
          <w:sz w:val="24"/>
          <w:szCs w:val="24"/>
          <w:lang w:val="en-CA"/>
        </w:rPr>
        <w:t>Canadian Heritage</w:t>
      </w:r>
    </w:p>
    <w:p w14:paraId="7139B706" w14:textId="77777777" w:rsidR="00447083" w:rsidRPr="00AE6529" w:rsidRDefault="00447083" w:rsidP="00447083">
      <w:pPr>
        <w:pStyle w:val="Heading2"/>
        <w:spacing w:before="0" w:line="276" w:lineRule="auto"/>
        <w:rPr>
          <w:lang w:val="en-CA"/>
        </w:rPr>
      </w:pPr>
      <w:r>
        <w:rPr>
          <w:lang w:val="en-CA"/>
        </w:rPr>
        <w:t>Language(s) of Communication</w:t>
      </w:r>
    </w:p>
    <w:p w14:paraId="4E2F631B" w14:textId="5761D355" w:rsidR="00447083" w:rsidRPr="00AE6529" w:rsidRDefault="00CF16D1" w:rsidP="00447083">
      <w:pPr>
        <w:spacing w:line="276" w:lineRule="auto"/>
        <w:rPr>
          <w:sz w:val="24"/>
          <w:szCs w:val="24"/>
          <w:lang w:val="en-CA"/>
        </w:rPr>
      </w:pPr>
      <w:r>
        <w:rPr>
          <w:sz w:val="24"/>
          <w:szCs w:val="24"/>
          <w:lang w:val="en-CA"/>
        </w:rPr>
        <w:t>English</w:t>
      </w:r>
    </w:p>
    <w:p w14:paraId="0AF9DB74" w14:textId="77777777" w:rsidR="00447083" w:rsidRPr="00AE6529" w:rsidRDefault="00447083" w:rsidP="00447083">
      <w:pPr>
        <w:pStyle w:val="Heading2"/>
        <w:spacing w:before="0" w:line="276" w:lineRule="auto"/>
        <w:rPr>
          <w:lang w:val="en-CA"/>
        </w:rPr>
      </w:pPr>
      <w:r>
        <w:rPr>
          <w:lang w:val="en-CA"/>
        </w:rPr>
        <w:t>Areas of Expertise</w:t>
      </w:r>
    </w:p>
    <w:p w14:paraId="2E64A00C" w14:textId="63E0913D" w:rsidR="00447083" w:rsidRDefault="00137216" w:rsidP="00447083">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O</w:t>
      </w:r>
      <w:r w:rsidRPr="00137216">
        <w:rPr>
          <w:rFonts w:cstheme="minorHAnsi"/>
          <w:sz w:val="24"/>
          <w:szCs w:val="24"/>
          <w:lang w:val="en-CA"/>
        </w:rPr>
        <w:t>nboarding, navigation of the public service’s benefits</w:t>
      </w:r>
      <w:r>
        <w:rPr>
          <w:rFonts w:cstheme="minorHAnsi"/>
          <w:sz w:val="24"/>
          <w:szCs w:val="24"/>
          <w:lang w:val="en-CA"/>
        </w:rPr>
        <w:t>/</w:t>
      </w:r>
      <w:r w:rsidRPr="00137216">
        <w:rPr>
          <w:rFonts w:cstheme="minorHAnsi"/>
          <w:sz w:val="24"/>
          <w:szCs w:val="24"/>
          <w:lang w:val="en-CA"/>
        </w:rPr>
        <w:t>pay and help to identify available training and development opportunities</w:t>
      </w:r>
    </w:p>
    <w:p w14:paraId="655CBAF5" w14:textId="73B6F987" w:rsidR="00447083" w:rsidRPr="00612F9B" w:rsidRDefault="00137216" w:rsidP="00447083">
      <w:pPr>
        <w:pStyle w:val="ListParagraph"/>
        <w:numPr>
          <w:ilvl w:val="0"/>
          <w:numId w:val="6"/>
        </w:numPr>
        <w:rPr>
          <w:rFonts w:cstheme="minorHAnsi"/>
          <w:sz w:val="24"/>
          <w:szCs w:val="24"/>
          <w:lang w:val="en-CA"/>
        </w:rPr>
      </w:pPr>
      <w:r>
        <w:rPr>
          <w:rFonts w:cstheme="minorHAnsi"/>
          <w:sz w:val="24"/>
          <w:szCs w:val="24"/>
          <w:lang w:val="en-CA"/>
        </w:rPr>
        <w:t>H</w:t>
      </w:r>
      <w:r w:rsidRPr="00137216">
        <w:rPr>
          <w:rFonts w:cstheme="minorHAnsi"/>
          <w:sz w:val="24"/>
          <w:szCs w:val="24"/>
          <w:lang w:val="en-CA"/>
        </w:rPr>
        <w:t>elp people to identify their skills and their career goals</w:t>
      </w:r>
    </w:p>
    <w:p w14:paraId="317D3799" w14:textId="537A4308" w:rsidR="00447083" w:rsidRPr="00612F9B" w:rsidRDefault="00137216" w:rsidP="00447083">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w:t>
      </w:r>
      <w:r w:rsidRPr="00137216">
        <w:rPr>
          <w:rFonts w:cstheme="minorHAnsi"/>
          <w:sz w:val="24"/>
          <w:szCs w:val="24"/>
          <w:lang w:val="en-CA"/>
        </w:rPr>
        <w:t>elp new employees integrate into the virtual and in-person office culture</w:t>
      </w:r>
    </w:p>
    <w:p w14:paraId="2BCAC652" w14:textId="77777777" w:rsidR="00447083" w:rsidRPr="00AE6529" w:rsidRDefault="00447083" w:rsidP="00447083">
      <w:pPr>
        <w:pStyle w:val="Heading2"/>
        <w:spacing w:before="0" w:line="276" w:lineRule="auto"/>
        <w:rPr>
          <w:lang w:val="en-CA"/>
        </w:rPr>
      </w:pPr>
      <w:r>
        <w:rPr>
          <w:lang w:val="en-CA"/>
        </w:rPr>
        <w:t>Availability to Mentor</w:t>
      </w:r>
    </w:p>
    <w:p w14:paraId="1D26F42F" w14:textId="13A2D1A5" w:rsidR="00447083" w:rsidRPr="00AE6529" w:rsidRDefault="002E38BF" w:rsidP="00447083">
      <w:pPr>
        <w:spacing w:line="276" w:lineRule="auto"/>
        <w:rPr>
          <w:sz w:val="24"/>
          <w:szCs w:val="24"/>
          <w:lang w:val="en-CA"/>
        </w:rPr>
      </w:pPr>
      <w:r>
        <w:rPr>
          <w:sz w:val="24"/>
          <w:szCs w:val="24"/>
          <w:lang w:val="en-CA"/>
        </w:rPr>
        <w:t>Bi-weekly basis</w:t>
      </w:r>
    </w:p>
    <w:p w14:paraId="7A7271FB" w14:textId="77777777" w:rsidR="00447083" w:rsidRPr="00AE6529" w:rsidRDefault="00447083" w:rsidP="00447083">
      <w:pPr>
        <w:pStyle w:val="Heading2"/>
        <w:spacing w:before="0" w:line="276" w:lineRule="auto"/>
        <w:rPr>
          <w:lang w:val="en-CA"/>
        </w:rPr>
      </w:pPr>
      <w:r>
        <w:rPr>
          <w:lang w:val="en-CA"/>
        </w:rPr>
        <w:t>Contact Details</w:t>
      </w:r>
    </w:p>
    <w:p w14:paraId="66C7BE33" w14:textId="77777777" w:rsidR="000F06AD" w:rsidRPr="00DF0553" w:rsidRDefault="00D11B43" w:rsidP="000F06AD">
      <w:pPr>
        <w:keepLines w:val="0"/>
        <w:spacing w:after="0"/>
        <w:rPr>
          <w:rStyle w:val="Hyperlink"/>
          <w:lang w:val="en-CA"/>
        </w:rPr>
      </w:pPr>
      <w:hyperlink r:id="rId27" w:history="1">
        <w:r w:rsidR="002E38BF" w:rsidRPr="002E38BF">
          <w:rPr>
            <w:rStyle w:val="Hyperlink"/>
            <w:lang w:val="en-CA"/>
          </w:rPr>
          <w:t>Jennifer.lundrigan@pch.gc.ca</w:t>
        </w:r>
      </w:hyperlink>
    </w:p>
    <w:p w14:paraId="7092C0F9" w14:textId="745E2D32" w:rsidR="0001632F" w:rsidRDefault="00D11B43" w:rsidP="00F0630F">
      <w:pPr>
        <w:keepLines w:val="0"/>
        <w:spacing w:after="0"/>
        <w:rPr>
          <w:sz w:val="24"/>
          <w:szCs w:val="24"/>
          <w:lang w:val="en-CA"/>
        </w:rPr>
      </w:pPr>
      <w:hyperlink r:id="rId28" w:history="1">
        <w:r w:rsidR="000F06AD" w:rsidRPr="00B033FF">
          <w:rPr>
            <w:rStyle w:val="Hyperlink"/>
            <w:lang w:val="en-CA"/>
          </w:rPr>
          <w:t>j_lundrigan@hotmail.com</w:t>
        </w:r>
      </w:hyperlink>
      <w:r w:rsidR="000F06AD" w:rsidRPr="00B033FF">
        <w:rPr>
          <w:lang w:val="en-CA"/>
        </w:rPr>
        <w:t xml:space="preserve"> </w:t>
      </w:r>
      <w:r w:rsidR="0001632F">
        <w:rPr>
          <w:sz w:val="24"/>
          <w:szCs w:val="24"/>
          <w:lang w:val="en-CA"/>
        </w:rPr>
        <w:br w:type="page"/>
      </w:r>
    </w:p>
    <w:p w14:paraId="4901F3A9" w14:textId="20B29285" w:rsidR="0001632F" w:rsidRPr="004F2F1C" w:rsidRDefault="0003348E" w:rsidP="0001632F">
      <w:pPr>
        <w:pStyle w:val="Heading1"/>
        <w:spacing w:before="0" w:line="276" w:lineRule="auto"/>
        <w:rPr>
          <w:b/>
          <w:bCs/>
          <w:lang w:val="en-CA"/>
        </w:rPr>
      </w:pPr>
      <w:bookmarkStart w:id="82" w:name="_Toc106260616"/>
      <w:r w:rsidRPr="0003348E">
        <w:rPr>
          <w:b/>
          <w:bCs/>
          <w:lang w:val="en-CA"/>
        </w:rPr>
        <w:lastRenderedPageBreak/>
        <w:t xml:space="preserve">KENNETH AQUIN-ABBOUD </w:t>
      </w:r>
      <w:r w:rsidR="0001632F" w:rsidRPr="004F2F1C">
        <w:rPr>
          <w:b/>
          <w:bCs/>
          <w:lang w:val="en-CA"/>
        </w:rPr>
        <w:t>(</w:t>
      </w:r>
      <w:r w:rsidR="00B45A5F">
        <w:rPr>
          <w:b/>
          <w:bCs/>
          <w:lang w:val="en-CA"/>
        </w:rPr>
        <w:t>HE/HIM</w:t>
      </w:r>
      <w:r w:rsidR="0001632F" w:rsidRPr="004F2F1C">
        <w:rPr>
          <w:b/>
          <w:bCs/>
          <w:lang w:val="en-CA"/>
        </w:rPr>
        <w:t>)</w:t>
      </w:r>
      <w:bookmarkEnd w:id="82"/>
    </w:p>
    <w:p w14:paraId="6AED871D" w14:textId="77777777" w:rsidR="0001632F" w:rsidRPr="00AE6529" w:rsidRDefault="0001632F" w:rsidP="0001632F">
      <w:pPr>
        <w:spacing w:after="0" w:line="276" w:lineRule="auto"/>
        <w:rPr>
          <w:lang w:val="en-CA"/>
        </w:rPr>
      </w:pPr>
      <w:r>
        <w:rPr>
          <w:noProof/>
          <w:lang w:val="en-CA"/>
        </w:rPr>
        <w:drawing>
          <wp:inline distT="0" distB="0" distL="0" distR="0" wp14:anchorId="7897A5C5" wp14:editId="75F06FD6">
            <wp:extent cx="1828800" cy="2743200"/>
            <wp:effectExtent l="133350" t="11430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2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E6529" w:rsidRDefault="0001632F" w:rsidP="0001632F">
      <w:pPr>
        <w:pStyle w:val="Heading2"/>
        <w:spacing w:before="0" w:line="276" w:lineRule="auto"/>
        <w:rPr>
          <w:lang w:val="en-CA"/>
        </w:rPr>
      </w:pPr>
      <w:r w:rsidRPr="00AE6529">
        <w:rPr>
          <w:lang w:val="en-CA"/>
        </w:rPr>
        <w:t>Current Position</w:t>
      </w:r>
      <w:r>
        <w:rPr>
          <w:lang w:val="en-CA"/>
        </w:rPr>
        <w:t xml:space="preserve"> and Department</w:t>
      </w:r>
    </w:p>
    <w:p w14:paraId="0B295895" w14:textId="39CCD319" w:rsidR="0001632F" w:rsidRDefault="001F3FCB" w:rsidP="0001632F">
      <w:pPr>
        <w:spacing w:after="0" w:line="276" w:lineRule="auto"/>
        <w:rPr>
          <w:sz w:val="24"/>
          <w:szCs w:val="24"/>
          <w:lang w:val="en-CA"/>
        </w:rPr>
      </w:pPr>
      <w:r w:rsidRPr="001F3FCB">
        <w:rPr>
          <w:sz w:val="24"/>
          <w:szCs w:val="24"/>
          <w:lang w:val="en-CA"/>
        </w:rPr>
        <w:t>Senior Advisor</w:t>
      </w:r>
      <w:r>
        <w:rPr>
          <w:sz w:val="24"/>
          <w:szCs w:val="24"/>
          <w:lang w:val="en-CA"/>
        </w:rPr>
        <w:t xml:space="preserve">, </w:t>
      </w:r>
      <w:r w:rsidRPr="001F3FCB">
        <w:rPr>
          <w:sz w:val="24"/>
          <w:szCs w:val="24"/>
          <w:lang w:val="en-CA"/>
        </w:rPr>
        <w:t>Substance Use and Addictions Program</w:t>
      </w:r>
    </w:p>
    <w:p w14:paraId="4C38139C" w14:textId="515DC25F" w:rsidR="0001632F" w:rsidRPr="00AE6529" w:rsidRDefault="001F3FCB" w:rsidP="0001632F">
      <w:pPr>
        <w:spacing w:line="276" w:lineRule="auto"/>
        <w:rPr>
          <w:sz w:val="24"/>
          <w:szCs w:val="24"/>
          <w:lang w:val="en-CA"/>
        </w:rPr>
      </w:pPr>
      <w:r w:rsidRPr="001F3FCB">
        <w:rPr>
          <w:sz w:val="24"/>
          <w:szCs w:val="24"/>
          <w:lang w:val="en-CA"/>
        </w:rPr>
        <w:t>Health Canada</w:t>
      </w:r>
    </w:p>
    <w:p w14:paraId="1E552C74" w14:textId="77777777" w:rsidR="0001632F" w:rsidRPr="00AE6529" w:rsidRDefault="0001632F" w:rsidP="0001632F">
      <w:pPr>
        <w:pStyle w:val="Heading2"/>
        <w:spacing w:before="0" w:line="276" w:lineRule="auto"/>
        <w:rPr>
          <w:lang w:val="en-CA"/>
        </w:rPr>
      </w:pPr>
      <w:r>
        <w:rPr>
          <w:lang w:val="en-CA"/>
        </w:rPr>
        <w:t>Language(s) of Communication</w:t>
      </w:r>
    </w:p>
    <w:p w14:paraId="44971D61" w14:textId="344B7783" w:rsidR="0001632F" w:rsidRPr="00AE6529" w:rsidRDefault="000900D4" w:rsidP="0001632F">
      <w:pPr>
        <w:spacing w:line="276" w:lineRule="auto"/>
        <w:rPr>
          <w:sz w:val="24"/>
          <w:szCs w:val="24"/>
          <w:lang w:val="en-CA"/>
        </w:rPr>
      </w:pPr>
      <w:r>
        <w:rPr>
          <w:sz w:val="24"/>
          <w:szCs w:val="24"/>
          <w:lang w:val="en-CA"/>
        </w:rPr>
        <w:t>French and English</w:t>
      </w:r>
    </w:p>
    <w:p w14:paraId="744EF7C3" w14:textId="77777777" w:rsidR="0001632F" w:rsidRPr="00AE6529" w:rsidRDefault="0001632F" w:rsidP="0001632F">
      <w:pPr>
        <w:pStyle w:val="Heading2"/>
        <w:spacing w:before="0" w:line="276" w:lineRule="auto"/>
        <w:rPr>
          <w:lang w:val="en-CA"/>
        </w:rPr>
      </w:pPr>
      <w:r>
        <w:rPr>
          <w:lang w:val="en-CA"/>
        </w:rPr>
        <w:t>Areas of Expertise</w:t>
      </w:r>
    </w:p>
    <w:p w14:paraId="1483F8C4" w14:textId="773548A8" w:rsidR="0001632F" w:rsidRDefault="002D2FAA" w:rsidP="0001632F">
      <w:pPr>
        <w:pStyle w:val="ListParagraph"/>
        <w:keepLines w:val="0"/>
        <w:numPr>
          <w:ilvl w:val="0"/>
          <w:numId w:val="6"/>
        </w:numPr>
        <w:spacing w:after="0" w:line="276" w:lineRule="auto"/>
        <w:rPr>
          <w:rFonts w:cstheme="minorHAnsi"/>
          <w:sz w:val="24"/>
          <w:szCs w:val="24"/>
          <w:lang w:val="en-CA"/>
        </w:rPr>
      </w:pPr>
      <w:r w:rsidRPr="002D2FAA">
        <w:rPr>
          <w:rFonts w:cstheme="minorHAnsi"/>
          <w:sz w:val="24"/>
          <w:szCs w:val="24"/>
          <w:lang w:val="en-CA"/>
        </w:rPr>
        <w:t>The Grants and Contributions process and the delivery of programs, particularly related to drug policy</w:t>
      </w:r>
    </w:p>
    <w:p w14:paraId="25EB33AC" w14:textId="2D999B55" w:rsidR="0001632F" w:rsidRPr="00612F9B" w:rsidRDefault="00C400F9" w:rsidP="0001632F">
      <w:pPr>
        <w:pStyle w:val="ListParagraph"/>
        <w:numPr>
          <w:ilvl w:val="0"/>
          <w:numId w:val="6"/>
        </w:numPr>
        <w:rPr>
          <w:rFonts w:cstheme="minorHAnsi"/>
          <w:sz w:val="24"/>
          <w:szCs w:val="24"/>
          <w:lang w:val="en-CA"/>
        </w:rPr>
      </w:pPr>
      <w:r w:rsidRPr="00C400F9">
        <w:rPr>
          <w:rFonts w:cstheme="minorHAnsi"/>
          <w:sz w:val="24"/>
          <w:szCs w:val="24"/>
          <w:lang w:val="en-CA"/>
        </w:rPr>
        <w:t>In policy development and stakeholder relations</w:t>
      </w:r>
    </w:p>
    <w:p w14:paraId="4B2A175D" w14:textId="193F30D2" w:rsidR="0001632F" w:rsidRPr="00612F9B" w:rsidRDefault="00C400F9" w:rsidP="0001632F">
      <w:pPr>
        <w:pStyle w:val="ListParagraph"/>
        <w:keepLines w:val="0"/>
        <w:numPr>
          <w:ilvl w:val="0"/>
          <w:numId w:val="6"/>
        </w:numPr>
        <w:spacing w:line="276" w:lineRule="auto"/>
        <w:rPr>
          <w:rFonts w:cstheme="minorHAnsi"/>
          <w:sz w:val="24"/>
          <w:szCs w:val="24"/>
          <w:lang w:val="en-CA"/>
        </w:rPr>
      </w:pPr>
      <w:r w:rsidRPr="00C400F9">
        <w:rPr>
          <w:rFonts w:cstheme="minorHAnsi"/>
          <w:sz w:val="24"/>
          <w:szCs w:val="24"/>
          <w:lang w:val="en-CA"/>
        </w:rPr>
        <w:t xml:space="preserve">Employee </w:t>
      </w:r>
      <w:r w:rsidR="00952E15">
        <w:rPr>
          <w:rFonts w:cstheme="minorHAnsi"/>
          <w:sz w:val="24"/>
          <w:szCs w:val="24"/>
          <w:lang w:val="en-CA"/>
        </w:rPr>
        <w:t>n</w:t>
      </w:r>
      <w:r w:rsidRPr="00C400F9">
        <w:rPr>
          <w:rFonts w:cstheme="minorHAnsi"/>
          <w:sz w:val="24"/>
          <w:szCs w:val="24"/>
          <w:lang w:val="en-CA"/>
        </w:rPr>
        <w:t>etwork activities and th</w:t>
      </w:r>
      <w:r>
        <w:rPr>
          <w:rFonts w:cstheme="minorHAnsi"/>
          <w:sz w:val="24"/>
          <w:szCs w:val="24"/>
          <w:lang w:val="en-CA"/>
        </w:rPr>
        <w:t xml:space="preserve">e </w:t>
      </w:r>
      <w:r w:rsidRPr="00C400F9">
        <w:rPr>
          <w:rFonts w:cstheme="minorHAnsi"/>
          <w:sz w:val="24"/>
          <w:szCs w:val="24"/>
          <w:lang w:val="en-CA"/>
        </w:rPr>
        <w:t>importance of employee networks in helping to build necessary competencies to reach career objectives</w:t>
      </w:r>
    </w:p>
    <w:p w14:paraId="28CF285F" w14:textId="77777777" w:rsidR="0001632F" w:rsidRPr="00AE6529" w:rsidRDefault="0001632F" w:rsidP="0001632F">
      <w:pPr>
        <w:pStyle w:val="Heading2"/>
        <w:spacing w:before="0" w:line="276" w:lineRule="auto"/>
        <w:rPr>
          <w:lang w:val="en-CA"/>
        </w:rPr>
      </w:pPr>
      <w:r>
        <w:rPr>
          <w:lang w:val="en-CA"/>
        </w:rPr>
        <w:t>Availability to Mentor</w:t>
      </w:r>
    </w:p>
    <w:p w14:paraId="2E4C9955" w14:textId="62EEDD75" w:rsidR="0001632F" w:rsidRPr="00AE6529" w:rsidRDefault="00C400F9" w:rsidP="0001632F">
      <w:pPr>
        <w:spacing w:line="276" w:lineRule="auto"/>
        <w:rPr>
          <w:sz w:val="24"/>
          <w:szCs w:val="24"/>
          <w:lang w:val="en-CA"/>
        </w:rPr>
      </w:pPr>
      <w:r>
        <w:rPr>
          <w:sz w:val="24"/>
          <w:szCs w:val="24"/>
          <w:lang w:val="en-CA"/>
        </w:rPr>
        <w:t>Bi-weekly basis</w:t>
      </w:r>
    </w:p>
    <w:p w14:paraId="4BA31D08" w14:textId="77777777" w:rsidR="0001632F" w:rsidRPr="00AE6529" w:rsidRDefault="0001632F" w:rsidP="0001632F">
      <w:pPr>
        <w:pStyle w:val="Heading2"/>
        <w:spacing w:before="0" w:line="276" w:lineRule="auto"/>
        <w:rPr>
          <w:lang w:val="en-CA"/>
        </w:rPr>
      </w:pPr>
      <w:r>
        <w:rPr>
          <w:lang w:val="en-CA"/>
        </w:rPr>
        <w:t>Contact Details</w:t>
      </w:r>
    </w:p>
    <w:p w14:paraId="625A6523" w14:textId="61D75FBC" w:rsidR="004822E2" w:rsidRDefault="00D11B43" w:rsidP="00BE6AA9">
      <w:pPr>
        <w:keepLines w:val="0"/>
        <w:spacing w:after="0"/>
        <w:rPr>
          <w:sz w:val="24"/>
          <w:szCs w:val="24"/>
          <w:lang w:val="en-CA"/>
        </w:rPr>
      </w:pPr>
      <w:hyperlink r:id="rId30" w:history="1">
        <w:r w:rsidR="00BE6AA9" w:rsidRPr="00B965BA">
          <w:rPr>
            <w:rStyle w:val="Hyperlink"/>
            <w:sz w:val="24"/>
            <w:szCs w:val="24"/>
            <w:lang w:val="en-CA"/>
          </w:rPr>
          <w:t>kenneth.aquin-abboud@hc-sc.gc.ca</w:t>
        </w:r>
      </w:hyperlink>
    </w:p>
    <w:p w14:paraId="7AAE3D1F" w14:textId="07EC150E" w:rsidR="00BE6AA9" w:rsidRDefault="00BE6AA9" w:rsidP="00BE6AA9">
      <w:pPr>
        <w:keepLines w:val="0"/>
        <w:spacing w:after="0"/>
        <w:rPr>
          <w:sz w:val="24"/>
          <w:szCs w:val="24"/>
          <w:lang w:val="en-CA"/>
        </w:rPr>
      </w:pPr>
      <w:r w:rsidRPr="00BE6AA9">
        <w:rPr>
          <w:sz w:val="24"/>
          <w:szCs w:val="24"/>
          <w:lang w:val="en-CA"/>
        </w:rPr>
        <w:t>343-549-6037</w:t>
      </w:r>
    </w:p>
    <w:p w14:paraId="10E65C46" w14:textId="61D6FB2A" w:rsidR="004822E2" w:rsidRPr="00631651" w:rsidRDefault="00B45CAF" w:rsidP="00631651">
      <w:pPr>
        <w:pStyle w:val="Heading1"/>
        <w:spacing w:before="0" w:line="276" w:lineRule="auto"/>
        <w:rPr>
          <w:b/>
          <w:bCs/>
          <w:lang w:val="en-CA"/>
        </w:rPr>
      </w:pPr>
      <w:bookmarkStart w:id="83" w:name="_Toc106260617"/>
      <w:r w:rsidRPr="00B45CAF">
        <w:rPr>
          <w:b/>
          <w:bCs/>
          <w:lang w:val="en-CA"/>
        </w:rPr>
        <w:lastRenderedPageBreak/>
        <w:t>LAURA SMALLWOOD</w:t>
      </w:r>
      <w:r w:rsidRPr="00612F9B">
        <w:rPr>
          <w:b/>
          <w:bCs/>
          <w:lang w:val="en-CA"/>
        </w:rPr>
        <w:t xml:space="preserve"> </w:t>
      </w:r>
      <w:r w:rsidR="004822E2" w:rsidRPr="004F2F1C">
        <w:rPr>
          <w:b/>
          <w:bCs/>
          <w:lang w:val="en-CA"/>
        </w:rPr>
        <w:t>(</w:t>
      </w:r>
      <w:r w:rsidR="00301882">
        <w:rPr>
          <w:b/>
          <w:bCs/>
          <w:lang w:val="en-CA"/>
        </w:rPr>
        <w:t>SHE/HER</w:t>
      </w:r>
      <w:r w:rsidR="004822E2" w:rsidRPr="004F2F1C">
        <w:rPr>
          <w:b/>
          <w:bCs/>
          <w:lang w:val="en-CA"/>
        </w:rPr>
        <w:t>)</w:t>
      </w:r>
      <w:bookmarkEnd w:id="83"/>
    </w:p>
    <w:p w14:paraId="706E91AA" w14:textId="77777777" w:rsidR="004822E2" w:rsidRPr="00AE6529" w:rsidRDefault="004822E2" w:rsidP="004822E2">
      <w:pPr>
        <w:pStyle w:val="Heading2"/>
        <w:spacing w:before="0" w:line="276" w:lineRule="auto"/>
        <w:rPr>
          <w:lang w:val="en-CA"/>
        </w:rPr>
      </w:pPr>
      <w:r w:rsidRPr="00AE6529">
        <w:rPr>
          <w:lang w:val="en-CA"/>
        </w:rPr>
        <w:t>Current Position</w:t>
      </w:r>
      <w:r>
        <w:rPr>
          <w:lang w:val="en-CA"/>
        </w:rPr>
        <w:t xml:space="preserve"> and Department</w:t>
      </w:r>
    </w:p>
    <w:p w14:paraId="5CD7155A" w14:textId="6E9CB333" w:rsidR="004822E2" w:rsidRDefault="00A67991" w:rsidP="004822E2">
      <w:pPr>
        <w:spacing w:after="0" w:line="276" w:lineRule="auto"/>
        <w:rPr>
          <w:sz w:val="24"/>
          <w:szCs w:val="24"/>
          <w:lang w:val="en-CA"/>
        </w:rPr>
      </w:pPr>
      <w:r w:rsidRPr="00A67991">
        <w:rPr>
          <w:sz w:val="24"/>
          <w:szCs w:val="24"/>
          <w:lang w:val="en-CA"/>
        </w:rPr>
        <w:t>Director General</w:t>
      </w:r>
      <w:r w:rsidR="00952E15">
        <w:rPr>
          <w:sz w:val="24"/>
          <w:szCs w:val="24"/>
          <w:lang w:val="en-CA"/>
        </w:rPr>
        <w:t>,</w:t>
      </w:r>
      <w:r w:rsidRPr="00A67991">
        <w:rPr>
          <w:sz w:val="24"/>
          <w:szCs w:val="24"/>
          <w:lang w:val="en-CA"/>
        </w:rPr>
        <w:t xml:space="preserve"> Corporate Planning, Performance and Risk</w:t>
      </w:r>
    </w:p>
    <w:p w14:paraId="425AFB6E" w14:textId="1B0E8747" w:rsidR="004822E2" w:rsidRPr="00AE6529" w:rsidRDefault="00A67991" w:rsidP="004822E2">
      <w:pPr>
        <w:spacing w:line="276" w:lineRule="auto"/>
        <w:rPr>
          <w:sz w:val="24"/>
          <w:szCs w:val="24"/>
          <w:lang w:val="en-CA"/>
        </w:rPr>
      </w:pPr>
      <w:r w:rsidRPr="00A67991">
        <w:rPr>
          <w:sz w:val="24"/>
          <w:szCs w:val="24"/>
          <w:lang w:val="en-CA"/>
        </w:rPr>
        <w:t>Global Affairs Canada</w:t>
      </w:r>
    </w:p>
    <w:p w14:paraId="376C8DB8" w14:textId="77777777" w:rsidR="004822E2" w:rsidRPr="00AE6529" w:rsidRDefault="004822E2" w:rsidP="004822E2">
      <w:pPr>
        <w:pStyle w:val="Heading2"/>
        <w:spacing w:before="0" w:line="276" w:lineRule="auto"/>
        <w:rPr>
          <w:lang w:val="en-CA"/>
        </w:rPr>
      </w:pPr>
      <w:r>
        <w:rPr>
          <w:lang w:val="en-CA"/>
        </w:rPr>
        <w:t>Language(s) of Communication</w:t>
      </w:r>
    </w:p>
    <w:p w14:paraId="5A858EC1" w14:textId="1AB6E012" w:rsidR="004822E2" w:rsidRPr="00AE6529" w:rsidRDefault="00A67991" w:rsidP="004822E2">
      <w:pPr>
        <w:spacing w:line="276" w:lineRule="auto"/>
        <w:rPr>
          <w:sz w:val="24"/>
          <w:szCs w:val="24"/>
          <w:lang w:val="en-CA"/>
        </w:rPr>
      </w:pPr>
      <w:r>
        <w:rPr>
          <w:sz w:val="24"/>
          <w:szCs w:val="24"/>
          <w:lang w:val="en-CA"/>
        </w:rPr>
        <w:t>English</w:t>
      </w:r>
    </w:p>
    <w:p w14:paraId="50C263D2" w14:textId="77777777" w:rsidR="004822E2" w:rsidRPr="00AE6529" w:rsidRDefault="004822E2" w:rsidP="004822E2">
      <w:pPr>
        <w:pStyle w:val="Heading2"/>
        <w:spacing w:before="0" w:line="276" w:lineRule="auto"/>
        <w:rPr>
          <w:lang w:val="en-CA"/>
        </w:rPr>
      </w:pPr>
      <w:r>
        <w:rPr>
          <w:lang w:val="en-CA"/>
        </w:rPr>
        <w:t>Areas of Expertise</w:t>
      </w:r>
    </w:p>
    <w:p w14:paraId="4C7C43BC" w14:textId="125B8DAB" w:rsidR="004822E2" w:rsidRDefault="00851275" w:rsidP="004822E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W</w:t>
      </w:r>
      <w:r w:rsidRPr="00851275">
        <w:rPr>
          <w:rFonts w:cstheme="minorHAnsi"/>
          <w:sz w:val="24"/>
          <w:szCs w:val="24"/>
          <w:lang w:val="en-CA"/>
        </w:rPr>
        <w:t xml:space="preserve">orking on global or environmental issues  </w:t>
      </w:r>
    </w:p>
    <w:p w14:paraId="563F51F8" w14:textId="6434BA45"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Accessing accommodations</w:t>
      </w:r>
    </w:p>
    <w:p w14:paraId="56388CA8" w14:textId="5A3715BB"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Growing your career</w:t>
      </w:r>
    </w:p>
    <w:p w14:paraId="5278E2A5" w14:textId="77777777" w:rsidR="004822E2" w:rsidRPr="00AE6529" w:rsidRDefault="004822E2" w:rsidP="004822E2">
      <w:pPr>
        <w:pStyle w:val="Heading2"/>
        <w:spacing w:before="0" w:line="276" w:lineRule="auto"/>
        <w:rPr>
          <w:lang w:val="en-CA"/>
        </w:rPr>
      </w:pPr>
      <w:r>
        <w:rPr>
          <w:lang w:val="en-CA"/>
        </w:rPr>
        <w:t>Availability to Mentor</w:t>
      </w:r>
    </w:p>
    <w:p w14:paraId="029BB713" w14:textId="67537CF5" w:rsidR="004822E2" w:rsidRPr="00AE6529" w:rsidRDefault="00851275" w:rsidP="004822E2">
      <w:pPr>
        <w:spacing w:line="276" w:lineRule="auto"/>
        <w:rPr>
          <w:sz w:val="24"/>
          <w:szCs w:val="24"/>
          <w:lang w:val="en-CA"/>
        </w:rPr>
      </w:pPr>
      <w:r>
        <w:rPr>
          <w:sz w:val="24"/>
          <w:szCs w:val="24"/>
          <w:lang w:val="en-CA"/>
        </w:rPr>
        <w:t>Monthly Basis</w:t>
      </w:r>
    </w:p>
    <w:p w14:paraId="2ACB134B" w14:textId="77777777" w:rsidR="004822E2" w:rsidRPr="00AE6529" w:rsidRDefault="004822E2" w:rsidP="004822E2">
      <w:pPr>
        <w:pStyle w:val="Heading2"/>
        <w:spacing w:before="0" w:line="276" w:lineRule="auto"/>
        <w:rPr>
          <w:lang w:val="en-CA"/>
        </w:rPr>
      </w:pPr>
      <w:r>
        <w:rPr>
          <w:lang w:val="en-CA"/>
        </w:rPr>
        <w:t>Contact Details</w:t>
      </w:r>
    </w:p>
    <w:p w14:paraId="584ED942" w14:textId="0C22B3E7" w:rsidR="00851275" w:rsidRDefault="00D11B43">
      <w:pPr>
        <w:keepLines w:val="0"/>
        <w:rPr>
          <w:sz w:val="24"/>
          <w:szCs w:val="24"/>
          <w:lang w:val="en-CA"/>
        </w:rPr>
      </w:pPr>
      <w:hyperlink r:id="rId31" w:history="1">
        <w:r w:rsidR="00851275" w:rsidRPr="00B965BA">
          <w:rPr>
            <w:rStyle w:val="Hyperlink"/>
            <w:sz w:val="24"/>
            <w:szCs w:val="24"/>
            <w:lang w:val="en-CA"/>
          </w:rPr>
          <w:t>laura.smallwood@international.gc.ca</w:t>
        </w:r>
      </w:hyperlink>
    </w:p>
    <w:p w14:paraId="6A9CA1E0" w14:textId="77777777" w:rsidR="00851275" w:rsidRDefault="00851275">
      <w:pPr>
        <w:keepLines w:val="0"/>
        <w:rPr>
          <w:rFonts w:asciiTheme="majorHAnsi" w:eastAsiaTheme="majorEastAsia" w:hAnsiTheme="majorHAnsi" w:cstheme="majorBidi"/>
          <w:b/>
          <w:bCs/>
          <w:sz w:val="48"/>
          <w:szCs w:val="48"/>
          <w:lang w:val="en-CA"/>
        </w:rPr>
      </w:pPr>
      <w:r>
        <w:rPr>
          <w:b/>
          <w:bCs/>
          <w:lang w:val="en-CA"/>
        </w:rPr>
        <w:br w:type="page"/>
      </w:r>
    </w:p>
    <w:p w14:paraId="53F053E2" w14:textId="77777777" w:rsidR="002D008D" w:rsidRDefault="009378BD" w:rsidP="00252FA9">
      <w:pPr>
        <w:pStyle w:val="Heading1"/>
        <w:spacing w:before="0" w:line="276" w:lineRule="auto"/>
        <w:rPr>
          <w:b/>
          <w:bCs/>
          <w:lang w:val="en-CA"/>
        </w:rPr>
      </w:pPr>
      <w:bookmarkStart w:id="84" w:name="_Toc106260618"/>
      <w:r w:rsidRPr="00953DB1">
        <w:rPr>
          <w:b/>
          <w:bCs/>
          <w:lang w:val="en-CA"/>
        </w:rPr>
        <w:lastRenderedPageBreak/>
        <w:t xml:space="preserve">MARIE-JEANNE NAHAS </w:t>
      </w:r>
      <w:r w:rsidR="009C4CE4" w:rsidRPr="00953DB1">
        <w:rPr>
          <w:b/>
          <w:bCs/>
          <w:lang w:val="en-CA"/>
        </w:rPr>
        <w:t>(</w:t>
      </w:r>
      <w:r w:rsidR="00AE743F" w:rsidRPr="00953DB1">
        <w:rPr>
          <w:b/>
          <w:bCs/>
          <w:lang w:val="en-CA"/>
        </w:rPr>
        <w:t>SHE/HER</w:t>
      </w:r>
      <w:r w:rsidR="0084589A">
        <w:rPr>
          <w:b/>
          <w:bCs/>
          <w:lang w:val="en-CA"/>
        </w:rPr>
        <w:t>)</w:t>
      </w:r>
      <w:bookmarkEnd w:id="84"/>
    </w:p>
    <w:p w14:paraId="3809F107" w14:textId="57E6FFCE" w:rsidR="009C4CE4" w:rsidRPr="00252FA9" w:rsidRDefault="009C4CE4" w:rsidP="002D008D">
      <w:pPr>
        <w:rPr>
          <w:b/>
          <w:bCs/>
          <w:lang w:val="en-CA"/>
        </w:rPr>
      </w:pPr>
      <w:r>
        <w:rPr>
          <w:noProof/>
          <w:lang w:val="en-CA"/>
        </w:rPr>
        <w:drawing>
          <wp:inline distT="0" distB="0" distL="0" distR="0" wp14:anchorId="1EFE7507" wp14:editId="04407302">
            <wp:extent cx="1828800" cy="2743200"/>
            <wp:effectExtent l="133350" t="114300" r="133350" b="133350"/>
            <wp:docPr id="11" name="Picture 11" descr="Picture of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Marie-Jeanne Nahas."/>
                    <pic:cNvPicPr/>
                  </pic:nvPicPr>
                  <pic:blipFill>
                    <a:blip r:embed="rId32"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AE6529" w:rsidRDefault="009C4CE4" w:rsidP="009C4CE4">
      <w:pPr>
        <w:pStyle w:val="Heading2"/>
        <w:spacing w:before="0" w:line="276" w:lineRule="auto"/>
        <w:rPr>
          <w:lang w:val="en-CA"/>
        </w:rPr>
      </w:pPr>
      <w:r w:rsidRPr="00AE6529">
        <w:rPr>
          <w:lang w:val="en-CA"/>
        </w:rPr>
        <w:t>Current Position</w:t>
      </w:r>
      <w:r>
        <w:rPr>
          <w:lang w:val="en-CA"/>
        </w:rPr>
        <w:t xml:space="preserve"> and Department</w:t>
      </w:r>
    </w:p>
    <w:p w14:paraId="215B5291" w14:textId="1B3F1833" w:rsidR="009C4CE4" w:rsidRDefault="006C1B68" w:rsidP="009C4CE4">
      <w:pPr>
        <w:spacing w:after="0" w:line="276" w:lineRule="auto"/>
        <w:rPr>
          <w:sz w:val="24"/>
          <w:szCs w:val="24"/>
          <w:lang w:val="en-CA"/>
        </w:rPr>
      </w:pPr>
      <w:r w:rsidRPr="006C1B68">
        <w:rPr>
          <w:sz w:val="24"/>
          <w:szCs w:val="24"/>
          <w:lang w:val="en-CA"/>
        </w:rPr>
        <w:t>Senior HR Advisor</w:t>
      </w:r>
      <w:r w:rsidR="00D2194B">
        <w:rPr>
          <w:sz w:val="24"/>
          <w:szCs w:val="24"/>
          <w:lang w:val="en-CA"/>
        </w:rPr>
        <w:t xml:space="preserve">, </w:t>
      </w:r>
      <w:r w:rsidR="00D2194B" w:rsidRPr="00D2194B">
        <w:rPr>
          <w:sz w:val="24"/>
          <w:szCs w:val="24"/>
          <w:lang w:val="en-CA"/>
        </w:rPr>
        <w:t xml:space="preserve">Employment Equity, </w:t>
      </w:r>
      <w:proofErr w:type="gramStart"/>
      <w:r w:rsidR="00D2194B" w:rsidRPr="00D2194B">
        <w:rPr>
          <w:sz w:val="24"/>
          <w:szCs w:val="24"/>
          <w:lang w:val="en-CA"/>
        </w:rPr>
        <w:t>Diversity</w:t>
      </w:r>
      <w:proofErr w:type="gramEnd"/>
      <w:r w:rsidR="00D2194B" w:rsidRPr="00D2194B">
        <w:rPr>
          <w:sz w:val="24"/>
          <w:szCs w:val="24"/>
          <w:lang w:val="en-CA"/>
        </w:rPr>
        <w:t xml:space="preserve"> and Inclusion</w:t>
      </w:r>
    </w:p>
    <w:p w14:paraId="477B3CA6" w14:textId="410EB3BD" w:rsidR="009C4CE4" w:rsidRPr="00AE6529" w:rsidRDefault="00530236" w:rsidP="009C4CE4">
      <w:pPr>
        <w:spacing w:line="276" w:lineRule="auto"/>
        <w:rPr>
          <w:sz w:val="24"/>
          <w:szCs w:val="24"/>
          <w:lang w:val="en-CA"/>
        </w:rPr>
      </w:pPr>
      <w:r w:rsidRPr="00530236">
        <w:rPr>
          <w:sz w:val="24"/>
          <w:szCs w:val="24"/>
          <w:lang w:val="en-CA"/>
        </w:rPr>
        <w:t>Immigration and Refugee Board of Canada</w:t>
      </w:r>
    </w:p>
    <w:p w14:paraId="5DD27A14" w14:textId="77777777" w:rsidR="009C4CE4" w:rsidRPr="00AE6529" w:rsidRDefault="009C4CE4" w:rsidP="009C4CE4">
      <w:pPr>
        <w:pStyle w:val="Heading2"/>
        <w:spacing w:before="0" w:line="276" w:lineRule="auto"/>
        <w:rPr>
          <w:lang w:val="en-CA"/>
        </w:rPr>
      </w:pPr>
      <w:r>
        <w:rPr>
          <w:lang w:val="en-CA"/>
        </w:rPr>
        <w:t>Language(s) of Communication</w:t>
      </w:r>
    </w:p>
    <w:p w14:paraId="6EA23FEF" w14:textId="2EC4194F" w:rsidR="009C4CE4" w:rsidRPr="00AE6529" w:rsidRDefault="00C9673D" w:rsidP="009C4CE4">
      <w:pPr>
        <w:spacing w:line="276" w:lineRule="auto"/>
        <w:rPr>
          <w:sz w:val="24"/>
          <w:szCs w:val="24"/>
          <w:lang w:val="en-CA"/>
        </w:rPr>
      </w:pPr>
      <w:r>
        <w:rPr>
          <w:sz w:val="24"/>
          <w:szCs w:val="24"/>
          <w:lang w:val="en-CA"/>
        </w:rPr>
        <w:t>French and English</w:t>
      </w:r>
    </w:p>
    <w:p w14:paraId="617B9887" w14:textId="77777777" w:rsidR="009C4CE4" w:rsidRPr="00AE6529" w:rsidRDefault="009C4CE4" w:rsidP="009C4CE4">
      <w:pPr>
        <w:pStyle w:val="Heading2"/>
        <w:spacing w:before="0" w:line="276" w:lineRule="auto"/>
        <w:rPr>
          <w:lang w:val="en-CA"/>
        </w:rPr>
      </w:pPr>
      <w:r>
        <w:rPr>
          <w:lang w:val="en-CA"/>
        </w:rPr>
        <w:t>Areas of Expertise</w:t>
      </w:r>
    </w:p>
    <w:p w14:paraId="5D9751AD" w14:textId="1BA2B99B" w:rsidR="009C4CE4" w:rsidRPr="00820AC2" w:rsidRDefault="00820AC2" w:rsidP="00820AC2">
      <w:pPr>
        <w:pStyle w:val="ListParagraph"/>
        <w:numPr>
          <w:ilvl w:val="0"/>
          <w:numId w:val="6"/>
        </w:numPr>
        <w:rPr>
          <w:rFonts w:cstheme="minorHAnsi"/>
          <w:sz w:val="24"/>
          <w:szCs w:val="24"/>
          <w:lang w:val="en-CA"/>
        </w:rPr>
      </w:pPr>
      <w:r w:rsidRPr="00820AC2">
        <w:rPr>
          <w:rFonts w:cstheme="minorHAnsi"/>
          <w:sz w:val="24"/>
          <w:szCs w:val="24"/>
          <w:lang w:val="en-CA"/>
        </w:rPr>
        <w:t>Staffing process, recruitment</w:t>
      </w:r>
      <w:r w:rsidR="00952E15">
        <w:rPr>
          <w:rFonts w:cstheme="minorHAnsi"/>
          <w:sz w:val="24"/>
          <w:szCs w:val="24"/>
          <w:lang w:val="en-CA"/>
        </w:rPr>
        <w:t>, the hiring</w:t>
      </w:r>
      <w:r w:rsidRPr="00820AC2">
        <w:rPr>
          <w:rFonts w:cstheme="minorHAnsi"/>
          <w:sz w:val="24"/>
          <w:szCs w:val="24"/>
          <w:lang w:val="en-CA"/>
        </w:rPr>
        <w:t xml:space="preserve"> process, how to apply (tips and tricks)</w:t>
      </w:r>
    </w:p>
    <w:p w14:paraId="11254380" w14:textId="36F3963E" w:rsidR="009C4CE4" w:rsidRPr="00612F9B" w:rsidRDefault="00820AC2" w:rsidP="009C4CE4">
      <w:pPr>
        <w:pStyle w:val="ListParagraph"/>
        <w:numPr>
          <w:ilvl w:val="0"/>
          <w:numId w:val="6"/>
        </w:numPr>
        <w:rPr>
          <w:rFonts w:cstheme="minorHAnsi"/>
          <w:sz w:val="24"/>
          <w:szCs w:val="24"/>
          <w:lang w:val="en-CA"/>
        </w:rPr>
      </w:pPr>
      <w:r>
        <w:rPr>
          <w:rFonts w:cstheme="minorHAnsi"/>
          <w:sz w:val="24"/>
          <w:szCs w:val="24"/>
          <w:lang w:val="en-CA"/>
        </w:rPr>
        <w:t>Team management</w:t>
      </w:r>
    </w:p>
    <w:p w14:paraId="5D9B3D52" w14:textId="04D6C5C2" w:rsidR="009C4CE4" w:rsidRPr="00612F9B" w:rsidRDefault="00820AC2" w:rsidP="009C4CE4">
      <w:pPr>
        <w:pStyle w:val="ListParagraph"/>
        <w:keepLines w:val="0"/>
        <w:numPr>
          <w:ilvl w:val="0"/>
          <w:numId w:val="6"/>
        </w:numPr>
        <w:spacing w:line="276" w:lineRule="auto"/>
        <w:rPr>
          <w:rFonts w:cstheme="minorHAnsi"/>
          <w:sz w:val="24"/>
          <w:szCs w:val="24"/>
          <w:lang w:val="en-CA"/>
        </w:rPr>
      </w:pPr>
      <w:r w:rsidRPr="00820AC2">
        <w:rPr>
          <w:rFonts w:cstheme="minorHAnsi"/>
          <w:sz w:val="24"/>
          <w:szCs w:val="24"/>
          <w:lang w:val="en-CA"/>
        </w:rPr>
        <w:t xml:space="preserve">Knowledge of accessibility standards, </w:t>
      </w:r>
      <w:r w:rsidR="00952E15" w:rsidRPr="00820AC2">
        <w:rPr>
          <w:rFonts w:cstheme="minorHAnsi"/>
          <w:sz w:val="24"/>
          <w:szCs w:val="24"/>
          <w:lang w:val="en-CA"/>
        </w:rPr>
        <w:t>guidelines,</w:t>
      </w:r>
      <w:r w:rsidRPr="00820AC2">
        <w:rPr>
          <w:rFonts w:cstheme="minorHAnsi"/>
          <w:sz w:val="24"/>
          <w:szCs w:val="24"/>
          <w:lang w:val="en-CA"/>
        </w:rPr>
        <w:t xml:space="preserve"> and best practices to ensure the removal of systemic barriers</w:t>
      </w:r>
    </w:p>
    <w:p w14:paraId="278C58FE" w14:textId="77777777" w:rsidR="009C4CE4" w:rsidRPr="00AE6529" w:rsidRDefault="009C4CE4" w:rsidP="009C4CE4">
      <w:pPr>
        <w:pStyle w:val="Heading2"/>
        <w:spacing w:before="0" w:line="276" w:lineRule="auto"/>
        <w:rPr>
          <w:lang w:val="en-CA"/>
        </w:rPr>
      </w:pPr>
      <w:r>
        <w:rPr>
          <w:lang w:val="en-CA"/>
        </w:rPr>
        <w:t>Availability to Mentor</w:t>
      </w:r>
    </w:p>
    <w:p w14:paraId="4E3ED8D2" w14:textId="1C69E900" w:rsidR="009C4CE4" w:rsidRPr="00AE6529" w:rsidRDefault="00252FA9" w:rsidP="009C4CE4">
      <w:pPr>
        <w:spacing w:line="276" w:lineRule="auto"/>
        <w:rPr>
          <w:sz w:val="24"/>
          <w:szCs w:val="24"/>
          <w:lang w:val="en-CA"/>
        </w:rPr>
      </w:pPr>
      <w:r>
        <w:rPr>
          <w:sz w:val="24"/>
          <w:szCs w:val="24"/>
          <w:lang w:val="en-CA"/>
        </w:rPr>
        <w:t>Bi-weekly basis</w:t>
      </w:r>
    </w:p>
    <w:p w14:paraId="5C10D43E" w14:textId="77777777" w:rsidR="009C4CE4" w:rsidRPr="00AE6529" w:rsidRDefault="009C4CE4" w:rsidP="009C4CE4">
      <w:pPr>
        <w:pStyle w:val="Heading2"/>
        <w:spacing w:before="0" w:line="276" w:lineRule="auto"/>
        <w:rPr>
          <w:lang w:val="en-CA"/>
        </w:rPr>
      </w:pPr>
      <w:r>
        <w:rPr>
          <w:lang w:val="en-CA"/>
        </w:rPr>
        <w:t>Contact Details</w:t>
      </w:r>
    </w:p>
    <w:p w14:paraId="0F039742" w14:textId="69A9C86D" w:rsidR="00252FA9" w:rsidRDefault="00D11B43" w:rsidP="00252FA9">
      <w:pPr>
        <w:keepLines w:val="0"/>
        <w:spacing w:after="0"/>
        <w:rPr>
          <w:sz w:val="24"/>
          <w:szCs w:val="24"/>
          <w:lang w:val="en-CA"/>
        </w:rPr>
      </w:pPr>
      <w:hyperlink r:id="rId33" w:history="1">
        <w:r w:rsidR="0084589A" w:rsidRPr="00B965BA">
          <w:rPr>
            <w:rStyle w:val="Hyperlink"/>
            <w:sz w:val="24"/>
            <w:szCs w:val="24"/>
            <w:lang w:val="en-CA"/>
          </w:rPr>
          <w:t>marie-jeanne.nahas@irb-cisr.gc.ca</w:t>
        </w:r>
      </w:hyperlink>
    </w:p>
    <w:p w14:paraId="6035CE30" w14:textId="06BD2AD2" w:rsidR="008E7AA2" w:rsidRDefault="00252FA9" w:rsidP="00252FA9">
      <w:pPr>
        <w:keepLines w:val="0"/>
        <w:spacing w:after="0"/>
        <w:rPr>
          <w:sz w:val="24"/>
          <w:szCs w:val="24"/>
          <w:lang w:val="en-CA"/>
        </w:rPr>
      </w:pPr>
      <w:r w:rsidRPr="00252FA9">
        <w:rPr>
          <w:sz w:val="24"/>
          <w:szCs w:val="24"/>
          <w:lang w:val="en-CA"/>
        </w:rPr>
        <w:t>514</w:t>
      </w:r>
      <w:r w:rsidR="00E41222">
        <w:rPr>
          <w:sz w:val="24"/>
          <w:szCs w:val="24"/>
          <w:lang w:val="en-CA"/>
        </w:rPr>
        <w:t>-</w:t>
      </w:r>
      <w:r w:rsidRPr="00252FA9">
        <w:rPr>
          <w:sz w:val="24"/>
          <w:szCs w:val="24"/>
          <w:lang w:val="en-CA"/>
        </w:rPr>
        <w:t>605-8995</w:t>
      </w:r>
    </w:p>
    <w:p w14:paraId="63F0E8F3" w14:textId="67EBDCBD" w:rsidR="008E7AA2" w:rsidRPr="0036725E" w:rsidRDefault="00857359" w:rsidP="0036725E">
      <w:pPr>
        <w:pStyle w:val="Heading1"/>
        <w:spacing w:before="0" w:line="276" w:lineRule="auto"/>
        <w:rPr>
          <w:b/>
          <w:bCs/>
          <w:lang w:val="en-CA"/>
        </w:rPr>
      </w:pPr>
      <w:bookmarkStart w:id="85" w:name="_Toc106260619"/>
      <w:r w:rsidRPr="00857359">
        <w:rPr>
          <w:b/>
          <w:bCs/>
          <w:lang w:val="en-CA"/>
        </w:rPr>
        <w:lastRenderedPageBreak/>
        <w:t xml:space="preserve">MARYSE ALLAIN </w:t>
      </w:r>
      <w:r w:rsidR="008E7AA2" w:rsidRPr="004F2F1C">
        <w:rPr>
          <w:b/>
          <w:bCs/>
          <w:lang w:val="en-CA"/>
        </w:rPr>
        <w:t>(</w:t>
      </w:r>
      <w:r w:rsidR="004E5CC3">
        <w:rPr>
          <w:b/>
          <w:bCs/>
          <w:lang w:val="en-CA"/>
        </w:rPr>
        <w:t>SHE/HER</w:t>
      </w:r>
      <w:r w:rsidR="008E7AA2" w:rsidRPr="004F2F1C">
        <w:rPr>
          <w:b/>
          <w:bCs/>
          <w:lang w:val="en-CA"/>
        </w:rPr>
        <w:t>)</w:t>
      </w:r>
      <w:bookmarkEnd w:id="85"/>
    </w:p>
    <w:p w14:paraId="2C259F86" w14:textId="77777777" w:rsidR="008E7AA2" w:rsidRPr="00AE6529" w:rsidRDefault="008E7AA2" w:rsidP="008E7AA2">
      <w:pPr>
        <w:pStyle w:val="Heading2"/>
        <w:spacing w:before="0" w:line="276" w:lineRule="auto"/>
        <w:rPr>
          <w:lang w:val="en-CA"/>
        </w:rPr>
      </w:pPr>
      <w:r w:rsidRPr="00AE6529">
        <w:rPr>
          <w:lang w:val="en-CA"/>
        </w:rPr>
        <w:t>Current Position</w:t>
      </w:r>
      <w:r>
        <w:rPr>
          <w:lang w:val="en-CA"/>
        </w:rPr>
        <w:t xml:space="preserve"> and Department</w:t>
      </w:r>
    </w:p>
    <w:p w14:paraId="3A65AB13" w14:textId="787E54A1" w:rsidR="008E7AA2" w:rsidRDefault="0036725E" w:rsidP="008E7AA2">
      <w:pPr>
        <w:spacing w:after="0" w:line="276" w:lineRule="auto"/>
        <w:rPr>
          <w:sz w:val="24"/>
          <w:szCs w:val="24"/>
          <w:lang w:val="en-CA"/>
        </w:rPr>
      </w:pPr>
      <w:r>
        <w:rPr>
          <w:sz w:val="24"/>
          <w:szCs w:val="24"/>
          <w:lang w:val="en-CA"/>
        </w:rPr>
        <w:t xml:space="preserve">Project Coordinator, </w:t>
      </w:r>
      <w:r w:rsidRPr="0036725E">
        <w:rPr>
          <w:sz w:val="24"/>
          <w:szCs w:val="24"/>
          <w:lang w:val="en-CA"/>
        </w:rPr>
        <w:t>Operations and Emergency Management Directorate</w:t>
      </w:r>
    </w:p>
    <w:p w14:paraId="6960D81C" w14:textId="7A390430" w:rsidR="008E7AA2" w:rsidRPr="00AE6529" w:rsidRDefault="0036725E" w:rsidP="008E7AA2">
      <w:pPr>
        <w:spacing w:line="276" w:lineRule="auto"/>
        <w:rPr>
          <w:sz w:val="24"/>
          <w:szCs w:val="24"/>
          <w:lang w:val="en-CA"/>
        </w:rPr>
      </w:pPr>
      <w:r w:rsidRPr="0036725E">
        <w:rPr>
          <w:sz w:val="24"/>
          <w:szCs w:val="24"/>
          <w:lang w:val="en-CA"/>
        </w:rPr>
        <w:t>Public Services and Procurement Canada</w:t>
      </w:r>
    </w:p>
    <w:p w14:paraId="434F8CB4" w14:textId="77777777" w:rsidR="008E7AA2" w:rsidRPr="00AE6529" w:rsidRDefault="008E7AA2" w:rsidP="008E7AA2">
      <w:pPr>
        <w:pStyle w:val="Heading2"/>
        <w:spacing w:before="0" w:line="276" w:lineRule="auto"/>
        <w:rPr>
          <w:lang w:val="en-CA"/>
        </w:rPr>
      </w:pPr>
      <w:r>
        <w:rPr>
          <w:lang w:val="en-CA"/>
        </w:rPr>
        <w:t>Language(s) of Communication</w:t>
      </w:r>
    </w:p>
    <w:p w14:paraId="5DD5A9C2" w14:textId="4DBC8056" w:rsidR="008E7AA2" w:rsidRPr="00AE6529" w:rsidRDefault="0036725E" w:rsidP="008E7AA2">
      <w:pPr>
        <w:spacing w:line="276" w:lineRule="auto"/>
        <w:rPr>
          <w:sz w:val="24"/>
          <w:szCs w:val="24"/>
          <w:lang w:val="en-CA"/>
        </w:rPr>
      </w:pPr>
      <w:r>
        <w:rPr>
          <w:sz w:val="24"/>
          <w:szCs w:val="24"/>
          <w:lang w:val="en-CA"/>
        </w:rPr>
        <w:t>French</w:t>
      </w:r>
    </w:p>
    <w:p w14:paraId="68DE658B" w14:textId="77777777" w:rsidR="008E7AA2" w:rsidRPr="00AE6529" w:rsidRDefault="008E7AA2" w:rsidP="008E7AA2">
      <w:pPr>
        <w:pStyle w:val="Heading2"/>
        <w:spacing w:before="0" w:line="276" w:lineRule="auto"/>
        <w:rPr>
          <w:lang w:val="en-CA"/>
        </w:rPr>
      </w:pPr>
      <w:r>
        <w:rPr>
          <w:lang w:val="en-CA"/>
        </w:rPr>
        <w:t>Areas of Expertise</w:t>
      </w:r>
    </w:p>
    <w:p w14:paraId="36EA7F2E" w14:textId="751DE03B" w:rsidR="008E7AA2" w:rsidRDefault="001D6130" w:rsidP="008E7AA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 xml:space="preserve">Operational transformation </w:t>
      </w:r>
      <w:r w:rsidR="00952E15">
        <w:rPr>
          <w:rFonts w:cstheme="minorHAnsi"/>
          <w:sz w:val="24"/>
          <w:szCs w:val="24"/>
          <w:lang w:val="en-CA"/>
        </w:rPr>
        <w:t>regarding</w:t>
      </w:r>
      <w:r>
        <w:rPr>
          <w:rFonts w:cstheme="minorHAnsi"/>
          <w:sz w:val="24"/>
          <w:szCs w:val="24"/>
          <w:lang w:val="en-CA"/>
        </w:rPr>
        <w:t xml:space="preserve"> project coordination</w:t>
      </w:r>
    </w:p>
    <w:p w14:paraId="5D1DE0F3" w14:textId="05AC60EF" w:rsidR="008E7AA2" w:rsidRPr="00612F9B" w:rsidRDefault="001D6130" w:rsidP="008E7AA2">
      <w:pPr>
        <w:pStyle w:val="ListParagraph"/>
        <w:numPr>
          <w:ilvl w:val="0"/>
          <w:numId w:val="6"/>
        </w:numPr>
        <w:rPr>
          <w:rFonts w:cstheme="minorHAnsi"/>
          <w:sz w:val="24"/>
          <w:szCs w:val="24"/>
          <w:lang w:val="en-CA"/>
        </w:rPr>
      </w:pPr>
      <w:r>
        <w:rPr>
          <w:rFonts w:cstheme="minorHAnsi"/>
          <w:sz w:val="24"/>
          <w:szCs w:val="24"/>
          <w:lang w:val="en-CA"/>
        </w:rPr>
        <w:t>M</w:t>
      </w:r>
      <w:r w:rsidRPr="001D6130">
        <w:rPr>
          <w:rFonts w:cstheme="minorHAnsi"/>
          <w:sz w:val="24"/>
          <w:szCs w:val="24"/>
          <w:lang w:val="en-CA"/>
        </w:rPr>
        <w:t xml:space="preserve">ore than 8 years of experience in the field as an executive assistant </w:t>
      </w:r>
      <w:r w:rsidR="00952E15">
        <w:rPr>
          <w:rFonts w:cstheme="minorHAnsi"/>
          <w:sz w:val="24"/>
          <w:szCs w:val="24"/>
          <w:lang w:val="en-CA"/>
        </w:rPr>
        <w:t xml:space="preserve">in a director’s </w:t>
      </w:r>
      <w:r w:rsidRPr="001D6130">
        <w:rPr>
          <w:rFonts w:cstheme="minorHAnsi"/>
          <w:sz w:val="24"/>
          <w:szCs w:val="24"/>
          <w:lang w:val="en-CA"/>
        </w:rPr>
        <w:t>offices</w:t>
      </w:r>
    </w:p>
    <w:p w14:paraId="5E4BB0ED" w14:textId="7DECD93A" w:rsidR="008E7AA2" w:rsidRPr="00612F9B" w:rsidRDefault="001D6130" w:rsidP="008E7AA2">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 xml:space="preserve">More than 5 years </w:t>
      </w:r>
      <w:r w:rsidR="00952E15">
        <w:rPr>
          <w:rFonts w:cstheme="minorHAnsi"/>
          <w:sz w:val="24"/>
          <w:szCs w:val="24"/>
          <w:lang w:val="en-CA"/>
        </w:rPr>
        <w:t xml:space="preserve">of </w:t>
      </w:r>
      <w:r>
        <w:rPr>
          <w:rFonts w:cstheme="minorHAnsi"/>
          <w:sz w:val="24"/>
          <w:szCs w:val="24"/>
          <w:lang w:val="en-CA"/>
        </w:rPr>
        <w:t>experience as a documentation technician</w:t>
      </w:r>
    </w:p>
    <w:p w14:paraId="18CF6E75" w14:textId="77777777" w:rsidR="008E7AA2" w:rsidRPr="00AE6529" w:rsidRDefault="008E7AA2" w:rsidP="008E7AA2">
      <w:pPr>
        <w:pStyle w:val="Heading2"/>
        <w:spacing w:before="0" w:line="276" w:lineRule="auto"/>
        <w:rPr>
          <w:lang w:val="en-CA"/>
        </w:rPr>
      </w:pPr>
      <w:r>
        <w:rPr>
          <w:lang w:val="en-CA"/>
        </w:rPr>
        <w:t>Availability to Mentor</w:t>
      </w:r>
    </w:p>
    <w:p w14:paraId="68CD49BB" w14:textId="6F96DAEF" w:rsidR="008E7AA2" w:rsidRPr="00AE6529" w:rsidRDefault="001D6130" w:rsidP="008E7AA2">
      <w:pPr>
        <w:spacing w:line="276" w:lineRule="auto"/>
        <w:rPr>
          <w:sz w:val="24"/>
          <w:szCs w:val="24"/>
          <w:lang w:val="en-CA"/>
        </w:rPr>
      </w:pPr>
      <w:r>
        <w:rPr>
          <w:sz w:val="24"/>
          <w:szCs w:val="24"/>
          <w:lang w:val="en-CA"/>
        </w:rPr>
        <w:t>Weekly basis</w:t>
      </w:r>
    </w:p>
    <w:p w14:paraId="269272DC" w14:textId="77777777" w:rsidR="008E7AA2" w:rsidRPr="00AE6529" w:rsidRDefault="008E7AA2" w:rsidP="008E7AA2">
      <w:pPr>
        <w:pStyle w:val="Heading2"/>
        <w:spacing w:before="0" w:line="276" w:lineRule="auto"/>
        <w:rPr>
          <w:lang w:val="en-CA"/>
        </w:rPr>
      </w:pPr>
      <w:r>
        <w:rPr>
          <w:lang w:val="en-CA"/>
        </w:rPr>
        <w:t>Contact Details</w:t>
      </w:r>
    </w:p>
    <w:p w14:paraId="1B0C4D85" w14:textId="214D598D" w:rsidR="001D6130" w:rsidRDefault="00D11B43">
      <w:pPr>
        <w:keepLines w:val="0"/>
        <w:rPr>
          <w:sz w:val="24"/>
          <w:szCs w:val="24"/>
          <w:lang w:val="en-CA"/>
        </w:rPr>
      </w:pPr>
      <w:hyperlink r:id="rId34" w:history="1">
        <w:r w:rsidR="001D6130" w:rsidRPr="00B965BA">
          <w:rPr>
            <w:rStyle w:val="Hyperlink"/>
            <w:sz w:val="24"/>
            <w:szCs w:val="24"/>
            <w:lang w:val="en-CA"/>
          </w:rPr>
          <w:t>maryse.allain@tpsgc-pwgsc.gc.ca</w:t>
        </w:r>
      </w:hyperlink>
    </w:p>
    <w:p w14:paraId="2F713DB5" w14:textId="77777777" w:rsidR="001D6130" w:rsidRDefault="001D6130">
      <w:pPr>
        <w:keepLines w:val="0"/>
        <w:rPr>
          <w:sz w:val="24"/>
          <w:szCs w:val="24"/>
          <w:lang w:val="en-CA"/>
        </w:rPr>
      </w:pPr>
      <w:r>
        <w:rPr>
          <w:sz w:val="24"/>
          <w:szCs w:val="24"/>
          <w:lang w:val="en-CA"/>
        </w:rPr>
        <w:br w:type="page"/>
      </w:r>
    </w:p>
    <w:p w14:paraId="4206A6EF" w14:textId="7E41EA94" w:rsidR="00B23337" w:rsidRPr="004F2F1C" w:rsidRDefault="0074534D" w:rsidP="00B23337">
      <w:pPr>
        <w:pStyle w:val="Heading1"/>
        <w:spacing w:before="0" w:line="276" w:lineRule="auto"/>
        <w:rPr>
          <w:b/>
          <w:bCs/>
          <w:lang w:val="en-CA"/>
        </w:rPr>
      </w:pPr>
      <w:bookmarkStart w:id="86" w:name="_Toc106260620"/>
      <w:r w:rsidRPr="0074534D">
        <w:rPr>
          <w:b/>
          <w:bCs/>
          <w:lang w:val="en-CA"/>
        </w:rPr>
        <w:lastRenderedPageBreak/>
        <w:t xml:space="preserve">NANCY OLDFORD </w:t>
      </w:r>
      <w:r w:rsidR="00B23337" w:rsidRPr="004F2F1C">
        <w:rPr>
          <w:b/>
          <w:bCs/>
          <w:lang w:val="en-CA"/>
        </w:rPr>
        <w:t>(</w:t>
      </w:r>
      <w:r>
        <w:rPr>
          <w:b/>
          <w:bCs/>
          <w:lang w:val="en-CA"/>
        </w:rPr>
        <w:t>SHE/HER</w:t>
      </w:r>
      <w:r w:rsidR="00B23337" w:rsidRPr="004F2F1C">
        <w:rPr>
          <w:b/>
          <w:bCs/>
          <w:lang w:val="en-CA"/>
        </w:rPr>
        <w:t>)</w:t>
      </w:r>
      <w:bookmarkEnd w:id="86"/>
    </w:p>
    <w:p w14:paraId="143EF179" w14:textId="77777777" w:rsidR="00B23337" w:rsidRPr="00AE6529" w:rsidRDefault="00B23337" w:rsidP="00B23337">
      <w:pPr>
        <w:spacing w:after="0" w:line="276" w:lineRule="auto"/>
        <w:rPr>
          <w:lang w:val="en-CA"/>
        </w:rPr>
      </w:pPr>
      <w:r>
        <w:rPr>
          <w:noProof/>
          <w:lang w:val="en-CA"/>
        </w:rPr>
        <w:drawing>
          <wp:inline distT="0" distB="0" distL="0" distR="0" wp14:anchorId="16B2CA0F" wp14:editId="64B442FB">
            <wp:extent cx="1828800" cy="2743200"/>
            <wp:effectExtent l="133350" t="114300" r="13335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35"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E6529" w:rsidRDefault="00B23337" w:rsidP="00B23337">
      <w:pPr>
        <w:pStyle w:val="Heading2"/>
        <w:spacing w:before="0" w:line="276" w:lineRule="auto"/>
        <w:rPr>
          <w:lang w:val="en-CA"/>
        </w:rPr>
      </w:pPr>
      <w:r w:rsidRPr="00AE6529">
        <w:rPr>
          <w:lang w:val="en-CA"/>
        </w:rPr>
        <w:t>Current Position</w:t>
      </w:r>
      <w:r>
        <w:rPr>
          <w:lang w:val="en-CA"/>
        </w:rPr>
        <w:t xml:space="preserve"> and Department</w:t>
      </w:r>
    </w:p>
    <w:p w14:paraId="374996D9" w14:textId="69DD2282" w:rsidR="00B23337" w:rsidRDefault="009D1624" w:rsidP="00B23337">
      <w:pPr>
        <w:spacing w:after="0" w:line="276" w:lineRule="auto"/>
        <w:rPr>
          <w:sz w:val="24"/>
          <w:szCs w:val="24"/>
          <w:lang w:val="en-CA"/>
        </w:rPr>
      </w:pPr>
      <w:r>
        <w:rPr>
          <w:sz w:val="24"/>
          <w:szCs w:val="24"/>
          <w:lang w:val="en-CA"/>
        </w:rPr>
        <w:t>HR Director</w:t>
      </w:r>
    </w:p>
    <w:p w14:paraId="1D2CD375" w14:textId="3BD05922" w:rsidR="00B23337" w:rsidRPr="00AE6529" w:rsidRDefault="009D1624" w:rsidP="00B23337">
      <w:pPr>
        <w:spacing w:line="276" w:lineRule="auto"/>
        <w:rPr>
          <w:sz w:val="24"/>
          <w:szCs w:val="24"/>
          <w:lang w:val="en-CA"/>
        </w:rPr>
      </w:pPr>
      <w:r w:rsidRPr="009D1624">
        <w:rPr>
          <w:sz w:val="24"/>
          <w:szCs w:val="24"/>
          <w:lang w:val="en-CA"/>
        </w:rPr>
        <w:t>Public Service and Procurement Canada</w:t>
      </w:r>
    </w:p>
    <w:p w14:paraId="5BB8F410" w14:textId="77777777" w:rsidR="00B23337" w:rsidRPr="00AE6529" w:rsidRDefault="00B23337" w:rsidP="00B23337">
      <w:pPr>
        <w:pStyle w:val="Heading2"/>
        <w:spacing w:before="0" w:line="276" w:lineRule="auto"/>
        <w:rPr>
          <w:lang w:val="en-CA"/>
        </w:rPr>
      </w:pPr>
      <w:r>
        <w:rPr>
          <w:lang w:val="en-CA"/>
        </w:rPr>
        <w:t>Language(s) of Communication</w:t>
      </w:r>
    </w:p>
    <w:p w14:paraId="6177EB5E" w14:textId="21460902" w:rsidR="00B23337" w:rsidRPr="00AE6529" w:rsidRDefault="00540B82" w:rsidP="00B23337">
      <w:pPr>
        <w:spacing w:line="276" w:lineRule="auto"/>
        <w:rPr>
          <w:sz w:val="24"/>
          <w:szCs w:val="24"/>
          <w:lang w:val="en-CA"/>
        </w:rPr>
      </w:pPr>
      <w:r>
        <w:rPr>
          <w:sz w:val="24"/>
          <w:szCs w:val="24"/>
          <w:lang w:val="en-CA"/>
        </w:rPr>
        <w:t>French and English</w:t>
      </w:r>
    </w:p>
    <w:p w14:paraId="508D6205" w14:textId="77777777" w:rsidR="00B23337" w:rsidRPr="00AE6529" w:rsidRDefault="00B23337" w:rsidP="00B23337">
      <w:pPr>
        <w:pStyle w:val="Heading2"/>
        <w:spacing w:before="0" w:line="276" w:lineRule="auto"/>
        <w:rPr>
          <w:lang w:val="en-CA"/>
        </w:rPr>
      </w:pPr>
      <w:r>
        <w:rPr>
          <w:lang w:val="en-CA"/>
        </w:rPr>
        <w:t>Areas of Expertise</w:t>
      </w:r>
    </w:p>
    <w:p w14:paraId="5AF630BB" w14:textId="08A44DAC" w:rsidR="00B23337" w:rsidRDefault="00750129" w:rsidP="00B23337">
      <w:pPr>
        <w:pStyle w:val="ListParagraph"/>
        <w:keepLines w:val="0"/>
        <w:numPr>
          <w:ilvl w:val="0"/>
          <w:numId w:val="6"/>
        </w:numPr>
        <w:spacing w:after="0" w:line="276" w:lineRule="auto"/>
        <w:rPr>
          <w:rFonts w:cstheme="minorHAnsi"/>
          <w:sz w:val="24"/>
          <w:szCs w:val="24"/>
          <w:lang w:val="en-CA"/>
        </w:rPr>
      </w:pPr>
      <w:r w:rsidRPr="00750129">
        <w:rPr>
          <w:rFonts w:cstheme="minorHAnsi"/>
          <w:sz w:val="24"/>
          <w:szCs w:val="24"/>
          <w:lang w:val="en-CA"/>
        </w:rPr>
        <w:t>How to apply to government jobs</w:t>
      </w:r>
    </w:p>
    <w:p w14:paraId="31B86ABF" w14:textId="28D94513" w:rsidR="00B23337" w:rsidRPr="00612F9B" w:rsidRDefault="00750129" w:rsidP="00B23337">
      <w:pPr>
        <w:pStyle w:val="ListParagraph"/>
        <w:numPr>
          <w:ilvl w:val="0"/>
          <w:numId w:val="6"/>
        </w:numPr>
        <w:rPr>
          <w:rFonts w:cstheme="minorHAnsi"/>
          <w:sz w:val="24"/>
          <w:szCs w:val="24"/>
          <w:lang w:val="en-CA"/>
        </w:rPr>
      </w:pPr>
      <w:r w:rsidRPr="00750129">
        <w:rPr>
          <w:rFonts w:cstheme="minorHAnsi"/>
          <w:sz w:val="24"/>
          <w:szCs w:val="24"/>
          <w:lang w:val="en-CA"/>
        </w:rPr>
        <w:t>Excelling in job interviews</w:t>
      </w:r>
    </w:p>
    <w:p w14:paraId="0AE4020C" w14:textId="3AFC718F" w:rsidR="00B23337" w:rsidRPr="00612F9B" w:rsidRDefault="00AD549E" w:rsidP="00B23337">
      <w:pPr>
        <w:pStyle w:val="ListParagraph"/>
        <w:keepLines w:val="0"/>
        <w:numPr>
          <w:ilvl w:val="0"/>
          <w:numId w:val="6"/>
        </w:numPr>
        <w:spacing w:line="276" w:lineRule="auto"/>
        <w:rPr>
          <w:rFonts w:cstheme="minorHAnsi"/>
          <w:sz w:val="24"/>
          <w:szCs w:val="24"/>
          <w:lang w:val="en-CA"/>
        </w:rPr>
      </w:pPr>
      <w:r w:rsidRPr="00AD549E">
        <w:rPr>
          <w:rFonts w:cstheme="minorHAnsi"/>
          <w:sz w:val="24"/>
          <w:szCs w:val="24"/>
          <w:lang w:val="en-CA"/>
        </w:rPr>
        <w:t>Managing your career</w:t>
      </w:r>
    </w:p>
    <w:p w14:paraId="682F45F9" w14:textId="77777777" w:rsidR="00B23337" w:rsidRPr="00AE6529" w:rsidRDefault="00B23337" w:rsidP="00B23337">
      <w:pPr>
        <w:pStyle w:val="Heading2"/>
        <w:spacing w:before="0" w:line="276" w:lineRule="auto"/>
        <w:rPr>
          <w:lang w:val="en-CA"/>
        </w:rPr>
      </w:pPr>
      <w:r>
        <w:rPr>
          <w:lang w:val="en-CA"/>
        </w:rPr>
        <w:t>Availability to Mentor</w:t>
      </w:r>
    </w:p>
    <w:p w14:paraId="789C4376" w14:textId="19EE3E9C" w:rsidR="00B23337" w:rsidRPr="00AE6529" w:rsidRDefault="00E04D0F" w:rsidP="00B23337">
      <w:pPr>
        <w:spacing w:line="276" w:lineRule="auto"/>
        <w:rPr>
          <w:sz w:val="24"/>
          <w:szCs w:val="24"/>
          <w:lang w:val="en-CA"/>
        </w:rPr>
      </w:pPr>
      <w:r>
        <w:rPr>
          <w:sz w:val="24"/>
          <w:szCs w:val="24"/>
          <w:lang w:val="en-CA"/>
        </w:rPr>
        <w:t>Monthly basis</w:t>
      </w:r>
    </w:p>
    <w:p w14:paraId="1DD4F630" w14:textId="77777777" w:rsidR="00B23337" w:rsidRPr="00AE6529" w:rsidRDefault="00B23337" w:rsidP="00B23337">
      <w:pPr>
        <w:pStyle w:val="Heading2"/>
        <w:spacing w:before="0" w:line="276" w:lineRule="auto"/>
        <w:rPr>
          <w:lang w:val="en-CA"/>
        </w:rPr>
      </w:pPr>
      <w:r>
        <w:rPr>
          <w:lang w:val="en-CA"/>
        </w:rPr>
        <w:t>Contact Details</w:t>
      </w:r>
    </w:p>
    <w:p w14:paraId="47F9CD42" w14:textId="3FCA9D0B" w:rsidR="00741AF5" w:rsidRDefault="00D11B43" w:rsidP="00741AF5">
      <w:pPr>
        <w:keepLines w:val="0"/>
        <w:spacing w:after="0"/>
        <w:rPr>
          <w:sz w:val="24"/>
          <w:szCs w:val="24"/>
          <w:lang w:val="en-CA"/>
        </w:rPr>
      </w:pPr>
      <w:hyperlink r:id="rId36" w:history="1">
        <w:r w:rsidR="00741AF5" w:rsidRPr="00284C3B">
          <w:rPr>
            <w:rStyle w:val="Hyperlink"/>
            <w:sz w:val="24"/>
            <w:szCs w:val="24"/>
            <w:lang w:val="en-CA"/>
          </w:rPr>
          <w:t>nancy.oldford@pwgsc-tpsgc.gc.ca</w:t>
        </w:r>
      </w:hyperlink>
    </w:p>
    <w:p w14:paraId="0DF54DB5" w14:textId="29A41546" w:rsidR="00DF0553" w:rsidRDefault="00741AF5" w:rsidP="00741AF5">
      <w:pPr>
        <w:keepLines w:val="0"/>
        <w:spacing w:after="0"/>
        <w:rPr>
          <w:sz w:val="24"/>
          <w:szCs w:val="24"/>
          <w:lang w:val="en-CA"/>
        </w:rPr>
      </w:pPr>
      <w:r w:rsidRPr="00741AF5">
        <w:rPr>
          <w:sz w:val="24"/>
          <w:szCs w:val="24"/>
          <w:lang w:val="en-CA"/>
        </w:rPr>
        <w:t>902</w:t>
      </w:r>
      <w:r>
        <w:rPr>
          <w:sz w:val="24"/>
          <w:szCs w:val="24"/>
          <w:lang w:val="en-CA"/>
        </w:rPr>
        <w:t>-</w:t>
      </w:r>
      <w:r w:rsidRPr="00741AF5">
        <w:rPr>
          <w:sz w:val="24"/>
          <w:szCs w:val="24"/>
          <w:lang w:val="en-CA"/>
        </w:rPr>
        <w:t>478-8509</w:t>
      </w:r>
    </w:p>
    <w:p w14:paraId="46D08285" w14:textId="77777777" w:rsidR="00DF0553" w:rsidRDefault="00DF0553">
      <w:pPr>
        <w:keepLines w:val="0"/>
        <w:rPr>
          <w:sz w:val="24"/>
          <w:szCs w:val="24"/>
          <w:lang w:val="en-CA"/>
        </w:rPr>
      </w:pPr>
      <w:r>
        <w:rPr>
          <w:sz w:val="24"/>
          <w:szCs w:val="24"/>
          <w:lang w:val="en-CA"/>
        </w:rPr>
        <w:br w:type="page"/>
      </w:r>
    </w:p>
    <w:p w14:paraId="482C0E25" w14:textId="52687898" w:rsidR="00DF0553" w:rsidRPr="004F2F1C" w:rsidRDefault="006639AA" w:rsidP="00DF0553">
      <w:pPr>
        <w:pStyle w:val="Heading1"/>
        <w:spacing w:before="0" w:line="276" w:lineRule="auto"/>
        <w:rPr>
          <w:b/>
          <w:bCs/>
          <w:lang w:val="en-CA"/>
        </w:rPr>
      </w:pPr>
      <w:bookmarkStart w:id="87" w:name="_Toc106260621"/>
      <w:r w:rsidRPr="006639AA">
        <w:rPr>
          <w:b/>
          <w:bCs/>
          <w:lang w:val="en-CA"/>
        </w:rPr>
        <w:lastRenderedPageBreak/>
        <w:t>NOOR SIDDIQI</w:t>
      </w:r>
      <w:r w:rsidRPr="00612F9B">
        <w:rPr>
          <w:b/>
          <w:bCs/>
          <w:lang w:val="en-CA"/>
        </w:rPr>
        <w:t xml:space="preserve"> </w:t>
      </w:r>
      <w:r w:rsidR="00DF0553" w:rsidRPr="004F2F1C">
        <w:rPr>
          <w:b/>
          <w:bCs/>
          <w:lang w:val="en-CA"/>
        </w:rPr>
        <w:t>(</w:t>
      </w:r>
      <w:r w:rsidR="004470BA">
        <w:rPr>
          <w:b/>
          <w:bCs/>
          <w:lang w:val="en-CA"/>
        </w:rPr>
        <w:t>SHE/HER</w:t>
      </w:r>
      <w:r w:rsidR="00DF0553" w:rsidRPr="004F2F1C">
        <w:rPr>
          <w:b/>
          <w:bCs/>
          <w:lang w:val="en-CA"/>
        </w:rPr>
        <w:t>)</w:t>
      </w:r>
      <w:bookmarkEnd w:id="87"/>
    </w:p>
    <w:p w14:paraId="5D277582" w14:textId="77777777" w:rsidR="00DF0553" w:rsidRPr="00AE6529" w:rsidRDefault="00DF0553" w:rsidP="00DF0553">
      <w:pPr>
        <w:spacing w:after="0" w:line="276" w:lineRule="auto"/>
        <w:rPr>
          <w:lang w:val="en-CA"/>
        </w:rPr>
      </w:pPr>
      <w:r>
        <w:rPr>
          <w:noProof/>
          <w:lang w:val="en-CA"/>
        </w:rPr>
        <w:drawing>
          <wp:inline distT="0" distB="0" distL="0" distR="0" wp14:anchorId="07471B86" wp14:editId="62DD1460">
            <wp:extent cx="1828800" cy="2743200"/>
            <wp:effectExtent l="133350" t="114300" r="133350" b="133350"/>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37"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E6529" w:rsidRDefault="00DF0553" w:rsidP="00DF0553">
      <w:pPr>
        <w:pStyle w:val="Heading2"/>
        <w:spacing w:before="0" w:line="276" w:lineRule="auto"/>
        <w:rPr>
          <w:lang w:val="en-CA"/>
        </w:rPr>
      </w:pPr>
      <w:r w:rsidRPr="00AE6529">
        <w:rPr>
          <w:lang w:val="en-CA"/>
        </w:rPr>
        <w:t>Current Position</w:t>
      </w:r>
      <w:r>
        <w:rPr>
          <w:lang w:val="en-CA"/>
        </w:rPr>
        <w:t xml:space="preserve"> and Department</w:t>
      </w:r>
    </w:p>
    <w:p w14:paraId="5762A6D3" w14:textId="1382BFE2" w:rsidR="00DF0553" w:rsidRDefault="00DB7B16" w:rsidP="00DF0553">
      <w:pPr>
        <w:spacing w:after="0" w:line="276" w:lineRule="auto"/>
        <w:rPr>
          <w:sz w:val="24"/>
          <w:szCs w:val="24"/>
          <w:lang w:val="en-CA"/>
        </w:rPr>
      </w:pPr>
      <w:r w:rsidRPr="00DB7B16">
        <w:rPr>
          <w:sz w:val="24"/>
          <w:szCs w:val="24"/>
          <w:lang w:val="en-CA"/>
        </w:rPr>
        <w:t>Application Development Analyst Programmer</w:t>
      </w:r>
    </w:p>
    <w:p w14:paraId="7EA6C464" w14:textId="1C68E1BD" w:rsidR="00DF0553" w:rsidRPr="00AE6529" w:rsidRDefault="00646918" w:rsidP="00DF0553">
      <w:pPr>
        <w:spacing w:line="276" w:lineRule="auto"/>
        <w:rPr>
          <w:sz w:val="24"/>
          <w:szCs w:val="24"/>
          <w:lang w:val="en-CA"/>
        </w:rPr>
      </w:pPr>
      <w:r w:rsidRPr="00646918">
        <w:rPr>
          <w:sz w:val="24"/>
          <w:szCs w:val="24"/>
          <w:lang w:val="en-CA"/>
        </w:rPr>
        <w:t>Justice Canada</w:t>
      </w:r>
    </w:p>
    <w:p w14:paraId="5EC92511" w14:textId="77777777" w:rsidR="00DF0553" w:rsidRPr="00AE6529" w:rsidRDefault="00DF0553" w:rsidP="00DF0553">
      <w:pPr>
        <w:pStyle w:val="Heading2"/>
        <w:spacing w:before="0" w:line="276" w:lineRule="auto"/>
        <w:rPr>
          <w:lang w:val="en-CA"/>
        </w:rPr>
      </w:pPr>
      <w:r>
        <w:rPr>
          <w:lang w:val="en-CA"/>
        </w:rPr>
        <w:t>Language(s) of Communication</w:t>
      </w:r>
    </w:p>
    <w:p w14:paraId="659FD703" w14:textId="0765C1D5" w:rsidR="00DF0553" w:rsidRPr="00AE6529" w:rsidRDefault="00DA091B" w:rsidP="00DF0553">
      <w:pPr>
        <w:spacing w:line="276" w:lineRule="auto"/>
        <w:rPr>
          <w:sz w:val="24"/>
          <w:szCs w:val="24"/>
          <w:lang w:val="en-CA"/>
        </w:rPr>
      </w:pPr>
      <w:r>
        <w:rPr>
          <w:sz w:val="24"/>
          <w:szCs w:val="24"/>
          <w:lang w:val="en-CA"/>
        </w:rPr>
        <w:t>English</w:t>
      </w:r>
    </w:p>
    <w:p w14:paraId="40088620" w14:textId="77777777" w:rsidR="00DF0553" w:rsidRPr="00AE6529" w:rsidRDefault="00DF0553" w:rsidP="00DF0553">
      <w:pPr>
        <w:pStyle w:val="Heading2"/>
        <w:spacing w:before="0" w:line="276" w:lineRule="auto"/>
        <w:rPr>
          <w:lang w:val="en-CA"/>
        </w:rPr>
      </w:pPr>
      <w:r>
        <w:rPr>
          <w:lang w:val="en-CA"/>
        </w:rPr>
        <w:t>Areas of Expertise</w:t>
      </w:r>
    </w:p>
    <w:p w14:paraId="15CFB1E2" w14:textId="4C9E4DB6"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 xml:space="preserve">Technologies </w:t>
      </w:r>
    </w:p>
    <w:p w14:paraId="5BE7F6C7" w14:textId="77777777"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Post-secondary advice</w:t>
      </w:r>
    </w:p>
    <w:p w14:paraId="6CF31BAA" w14:textId="7CBAEB1E" w:rsidR="00DA091B" w:rsidRPr="00DA091B" w:rsidRDefault="00DA091B" w:rsidP="00DA091B">
      <w:pPr>
        <w:pStyle w:val="ListParagraph"/>
        <w:keepLines w:val="0"/>
        <w:numPr>
          <w:ilvl w:val="0"/>
          <w:numId w:val="6"/>
        </w:numPr>
        <w:spacing w:line="276" w:lineRule="auto"/>
        <w:rPr>
          <w:rFonts w:cstheme="minorHAnsi"/>
          <w:sz w:val="24"/>
          <w:szCs w:val="24"/>
          <w:lang w:val="en-CA"/>
        </w:rPr>
      </w:pPr>
      <w:r w:rsidRPr="00DA091B">
        <w:rPr>
          <w:rFonts w:cstheme="minorHAnsi"/>
          <w:sz w:val="24"/>
          <w:szCs w:val="24"/>
          <w:lang w:val="en-CA"/>
        </w:rPr>
        <w:t xml:space="preserve">Working in the </w:t>
      </w:r>
      <w:r w:rsidR="00942D04">
        <w:rPr>
          <w:rFonts w:cstheme="minorHAnsi"/>
          <w:sz w:val="24"/>
          <w:szCs w:val="24"/>
          <w:lang w:val="en-CA"/>
        </w:rPr>
        <w:t>public service and the applying for g</w:t>
      </w:r>
      <w:r w:rsidR="00952E15">
        <w:rPr>
          <w:rFonts w:cstheme="minorHAnsi"/>
          <w:sz w:val="24"/>
          <w:szCs w:val="24"/>
          <w:lang w:val="en-CA"/>
        </w:rPr>
        <w:t>overnment jobs</w:t>
      </w:r>
    </w:p>
    <w:p w14:paraId="7CF4F3B4" w14:textId="77777777" w:rsidR="00DF0553" w:rsidRPr="00AE6529" w:rsidRDefault="00DF0553" w:rsidP="00DF0553">
      <w:pPr>
        <w:pStyle w:val="Heading2"/>
        <w:spacing w:before="0" w:line="276" w:lineRule="auto"/>
        <w:rPr>
          <w:lang w:val="en-CA"/>
        </w:rPr>
      </w:pPr>
      <w:r>
        <w:rPr>
          <w:lang w:val="en-CA"/>
        </w:rPr>
        <w:t>Availability to Mentor</w:t>
      </w:r>
    </w:p>
    <w:p w14:paraId="5C3647A3" w14:textId="67B21C80" w:rsidR="00DF0553" w:rsidRPr="00AE6529" w:rsidRDefault="00523F1D" w:rsidP="00DF0553">
      <w:pPr>
        <w:spacing w:line="276" w:lineRule="auto"/>
        <w:rPr>
          <w:sz w:val="24"/>
          <w:szCs w:val="24"/>
          <w:lang w:val="en-CA"/>
        </w:rPr>
      </w:pPr>
      <w:r>
        <w:rPr>
          <w:sz w:val="24"/>
          <w:szCs w:val="24"/>
          <w:lang w:val="en-CA"/>
        </w:rPr>
        <w:t>Weekly basis</w:t>
      </w:r>
    </w:p>
    <w:p w14:paraId="29670CD0" w14:textId="77777777" w:rsidR="00DF0553" w:rsidRPr="00AE6529" w:rsidRDefault="00DF0553" w:rsidP="00DF0553">
      <w:pPr>
        <w:pStyle w:val="Heading2"/>
        <w:spacing w:before="0" w:line="276" w:lineRule="auto"/>
        <w:rPr>
          <w:lang w:val="en-CA"/>
        </w:rPr>
      </w:pPr>
      <w:r>
        <w:rPr>
          <w:lang w:val="en-CA"/>
        </w:rPr>
        <w:t>Contact Details</w:t>
      </w:r>
    </w:p>
    <w:p w14:paraId="4FAED3C6" w14:textId="024550DD" w:rsidR="00146B95" w:rsidRPr="00146B95" w:rsidRDefault="00D11B43" w:rsidP="00146B95">
      <w:pPr>
        <w:keepLines w:val="0"/>
        <w:spacing w:after="0"/>
        <w:rPr>
          <w:sz w:val="24"/>
          <w:szCs w:val="24"/>
          <w:lang w:val="en-CA"/>
        </w:rPr>
      </w:pPr>
      <w:hyperlink r:id="rId38" w:history="1">
        <w:r w:rsidR="00146B95" w:rsidRPr="00284C3B">
          <w:rPr>
            <w:rStyle w:val="Hyperlink"/>
            <w:sz w:val="24"/>
            <w:szCs w:val="24"/>
            <w:lang w:val="en-CA"/>
          </w:rPr>
          <w:t>noor.siddiqi@justice.gc.ca</w:t>
        </w:r>
      </w:hyperlink>
    </w:p>
    <w:p w14:paraId="71633DCF" w14:textId="4417F5CA" w:rsidR="003F46DF" w:rsidRDefault="00146B95" w:rsidP="00146B95">
      <w:pPr>
        <w:keepLines w:val="0"/>
        <w:spacing w:after="0"/>
        <w:rPr>
          <w:sz w:val="24"/>
          <w:szCs w:val="24"/>
          <w:lang w:val="en-CA"/>
        </w:rPr>
      </w:pPr>
      <w:r w:rsidRPr="00146B95">
        <w:rPr>
          <w:sz w:val="24"/>
          <w:szCs w:val="24"/>
          <w:lang w:val="en-CA"/>
        </w:rPr>
        <w:t>613-410-2504</w:t>
      </w:r>
    </w:p>
    <w:p w14:paraId="48FDF388" w14:textId="77777777" w:rsidR="003F46DF" w:rsidRDefault="003F46DF">
      <w:pPr>
        <w:keepLines w:val="0"/>
        <w:rPr>
          <w:sz w:val="24"/>
          <w:szCs w:val="24"/>
          <w:lang w:val="en-CA"/>
        </w:rPr>
      </w:pPr>
      <w:r>
        <w:rPr>
          <w:sz w:val="24"/>
          <w:szCs w:val="24"/>
          <w:lang w:val="en-CA"/>
        </w:rPr>
        <w:br w:type="page"/>
      </w:r>
    </w:p>
    <w:p w14:paraId="51748D8F" w14:textId="3C1586C8" w:rsidR="003F46DF" w:rsidRPr="004F2F1C" w:rsidRDefault="006F5B0D" w:rsidP="003F46DF">
      <w:pPr>
        <w:pStyle w:val="Heading1"/>
        <w:spacing w:before="0" w:line="276" w:lineRule="auto"/>
        <w:rPr>
          <w:b/>
          <w:bCs/>
          <w:lang w:val="en-CA"/>
        </w:rPr>
      </w:pPr>
      <w:bookmarkStart w:id="88" w:name="_Toc106260622"/>
      <w:r w:rsidRPr="006F5B0D">
        <w:rPr>
          <w:b/>
          <w:bCs/>
          <w:lang w:val="en-CA"/>
        </w:rPr>
        <w:lastRenderedPageBreak/>
        <w:t>NUBA ILHAN</w:t>
      </w:r>
      <w:bookmarkEnd w:id="88"/>
    </w:p>
    <w:p w14:paraId="7F678907" w14:textId="77777777" w:rsidR="003F46DF" w:rsidRPr="00AE6529" w:rsidRDefault="003F46DF" w:rsidP="003F46DF">
      <w:pPr>
        <w:spacing w:after="0" w:line="276" w:lineRule="auto"/>
        <w:rPr>
          <w:lang w:val="en-CA"/>
        </w:rPr>
      </w:pPr>
      <w:r>
        <w:rPr>
          <w:noProof/>
          <w:lang w:val="en-CA"/>
        </w:rPr>
        <w:drawing>
          <wp:inline distT="0" distB="0" distL="0" distR="0" wp14:anchorId="2E07E060" wp14:editId="280D573B">
            <wp:extent cx="1828800" cy="2743200"/>
            <wp:effectExtent l="133350" t="114300" r="133350" b="133350"/>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39">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E6529" w:rsidRDefault="003F46DF" w:rsidP="003F46DF">
      <w:pPr>
        <w:pStyle w:val="Heading2"/>
        <w:spacing w:before="0" w:line="276" w:lineRule="auto"/>
        <w:rPr>
          <w:lang w:val="en-CA"/>
        </w:rPr>
      </w:pPr>
      <w:r w:rsidRPr="00AE6529">
        <w:rPr>
          <w:lang w:val="en-CA"/>
        </w:rPr>
        <w:t>Current Position</w:t>
      </w:r>
      <w:r>
        <w:rPr>
          <w:lang w:val="en-CA"/>
        </w:rPr>
        <w:t xml:space="preserve"> and Department</w:t>
      </w:r>
    </w:p>
    <w:p w14:paraId="33254D73" w14:textId="1473B7E7" w:rsidR="003F46DF" w:rsidRDefault="008C072E" w:rsidP="003F46DF">
      <w:pPr>
        <w:spacing w:after="0" w:line="276" w:lineRule="auto"/>
        <w:rPr>
          <w:sz w:val="24"/>
          <w:szCs w:val="24"/>
          <w:lang w:val="en-CA"/>
        </w:rPr>
      </w:pPr>
      <w:r w:rsidRPr="008C072E">
        <w:rPr>
          <w:sz w:val="24"/>
          <w:szCs w:val="24"/>
          <w:lang w:val="en-CA"/>
        </w:rPr>
        <w:t>Spectrum Management Officer</w:t>
      </w:r>
    </w:p>
    <w:p w14:paraId="391905DA" w14:textId="4D7C798C" w:rsidR="003F46DF" w:rsidRPr="00AE6529" w:rsidRDefault="00B73573" w:rsidP="003F46DF">
      <w:pPr>
        <w:spacing w:line="276" w:lineRule="auto"/>
        <w:rPr>
          <w:sz w:val="24"/>
          <w:szCs w:val="24"/>
          <w:lang w:val="en-CA"/>
        </w:rPr>
      </w:pPr>
      <w:r w:rsidRPr="00B73573">
        <w:rPr>
          <w:sz w:val="24"/>
          <w:szCs w:val="24"/>
          <w:lang w:val="en-CA"/>
        </w:rPr>
        <w:t>Innovation, Science and Economic Development Canada</w:t>
      </w:r>
    </w:p>
    <w:p w14:paraId="10024434" w14:textId="77777777" w:rsidR="003F46DF" w:rsidRPr="00AE6529" w:rsidRDefault="003F46DF" w:rsidP="003F46DF">
      <w:pPr>
        <w:pStyle w:val="Heading2"/>
        <w:spacing w:before="0" w:line="276" w:lineRule="auto"/>
        <w:rPr>
          <w:lang w:val="en-CA"/>
        </w:rPr>
      </w:pPr>
      <w:r>
        <w:rPr>
          <w:lang w:val="en-CA"/>
        </w:rPr>
        <w:t>Language(s) of Communication</w:t>
      </w:r>
    </w:p>
    <w:p w14:paraId="41FF47B9" w14:textId="3D9B191B" w:rsidR="003F46DF" w:rsidRPr="00AE6529" w:rsidRDefault="008C072E" w:rsidP="003F46DF">
      <w:pPr>
        <w:spacing w:line="276" w:lineRule="auto"/>
        <w:rPr>
          <w:sz w:val="24"/>
          <w:szCs w:val="24"/>
          <w:lang w:val="en-CA"/>
        </w:rPr>
      </w:pPr>
      <w:r>
        <w:rPr>
          <w:sz w:val="24"/>
          <w:szCs w:val="24"/>
          <w:lang w:val="en-CA"/>
        </w:rPr>
        <w:t>English</w:t>
      </w:r>
    </w:p>
    <w:p w14:paraId="796F4CF6" w14:textId="77777777" w:rsidR="003F46DF" w:rsidRPr="00AE6529" w:rsidRDefault="003F46DF" w:rsidP="003F46DF">
      <w:pPr>
        <w:pStyle w:val="Heading2"/>
        <w:spacing w:before="0" w:line="276" w:lineRule="auto"/>
        <w:rPr>
          <w:lang w:val="en-CA"/>
        </w:rPr>
      </w:pPr>
      <w:r>
        <w:rPr>
          <w:lang w:val="en-CA"/>
        </w:rPr>
        <w:t>Areas of Expertise</w:t>
      </w:r>
    </w:p>
    <w:p w14:paraId="05E6C39C" w14:textId="22E8BAA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Radio Licensing (Authorization and Compliance)</w:t>
      </w:r>
    </w:p>
    <w:p w14:paraId="00EAEC80" w14:textId="7777777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Resume optimization for federal government positions</w:t>
      </w:r>
    </w:p>
    <w:p w14:paraId="3DE86185" w14:textId="4F3A7F7C" w:rsidR="003F46DF" w:rsidRPr="00B61005" w:rsidRDefault="00B61005" w:rsidP="00B61005">
      <w:pPr>
        <w:pStyle w:val="ListParagraph"/>
        <w:keepLines w:val="0"/>
        <w:numPr>
          <w:ilvl w:val="0"/>
          <w:numId w:val="6"/>
        </w:numPr>
        <w:spacing w:line="276" w:lineRule="auto"/>
        <w:rPr>
          <w:rFonts w:cstheme="minorHAnsi"/>
          <w:sz w:val="24"/>
          <w:szCs w:val="24"/>
          <w:lang w:val="en-CA"/>
        </w:rPr>
      </w:pPr>
      <w:r w:rsidRPr="00B61005">
        <w:rPr>
          <w:rFonts w:cstheme="minorHAnsi"/>
          <w:sz w:val="24"/>
          <w:szCs w:val="24"/>
          <w:lang w:val="en-CA"/>
        </w:rPr>
        <w:t xml:space="preserve">Networking </w:t>
      </w:r>
      <w:r w:rsidR="00952E15">
        <w:rPr>
          <w:rFonts w:cstheme="minorHAnsi"/>
          <w:sz w:val="24"/>
          <w:szCs w:val="24"/>
          <w:lang w:val="en-CA"/>
        </w:rPr>
        <w:t>s</w:t>
      </w:r>
      <w:r w:rsidRPr="00B61005">
        <w:rPr>
          <w:rFonts w:cstheme="minorHAnsi"/>
          <w:sz w:val="24"/>
          <w:szCs w:val="24"/>
          <w:lang w:val="en-CA"/>
        </w:rPr>
        <w:t xml:space="preserve">kills, </w:t>
      </w:r>
      <w:r w:rsidR="00952E15">
        <w:rPr>
          <w:rFonts w:cstheme="minorHAnsi"/>
          <w:sz w:val="24"/>
          <w:szCs w:val="24"/>
          <w:lang w:val="en-CA"/>
        </w:rPr>
        <w:t>s</w:t>
      </w:r>
      <w:r w:rsidRPr="00B61005">
        <w:rPr>
          <w:rFonts w:cstheme="minorHAnsi"/>
          <w:sz w:val="24"/>
          <w:szCs w:val="24"/>
          <w:lang w:val="en-CA"/>
        </w:rPr>
        <w:t>ocial/</w:t>
      </w:r>
      <w:r w:rsidR="00952E15">
        <w:rPr>
          <w:rFonts w:cstheme="minorHAnsi"/>
          <w:sz w:val="24"/>
          <w:szCs w:val="24"/>
          <w:lang w:val="en-CA"/>
        </w:rPr>
        <w:t>l</w:t>
      </w:r>
      <w:r w:rsidRPr="00B61005">
        <w:rPr>
          <w:rFonts w:cstheme="minorHAnsi"/>
          <w:sz w:val="24"/>
          <w:szCs w:val="24"/>
          <w:lang w:val="en-CA"/>
        </w:rPr>
        <w:t xml:space="preserve">ife </w:t>
      </w:r>
      <w:r w:rsidR="00942D04">
        <w:rPr>
          <w:rFonts w:cstheme="minorHAnsi"/>
          <w:sz w:val="24"/>
          <w:szCs w:val="24"/>
          <w:lang w:val="en-CA"/>
        </w:rPr>
        <w:t>skills</w:t>
      </w:r>
      <w:r w:rsidRPr="00B61005">
        <w:rPr>
          <w:rFonts w:cstheme="minorHAnsi"/>
          <w:sz w:val="24"/>
          <w:szCs w:val="24"/>
          <w:lang w:val="en-CA"/>
        </w:rPr>
        <w:t xml:space="preserve">, </w:t>
      </w:r>
      <w:r w:rsidR="00952E15">
        <w:rPr>
          <w:rFonts w:cstheme="minorHAnsi"/>
          <w:sz w:val="24"/>
          <w:szCs w:val="24"/>
          <w:lang w:val="en-CA"/>
        </w:rPr>
        <w:t>w</w:t>
      </w:r>
      <w:r w:rsidRPr="00B61005">
        <w:rPr>
          <w:rFonts w:cstheme="minorHAnsi"/>
          <w:sz w:val="24"/>
          <w:szCs w:val="24"/>
          <w:lang w:val="en-CA"/>
        </w:rPr>
        <w:t xml:space="preserve">ork-life </w:t>
      </w:r>
      <w:r w:rsidR="00952E15">
        <w:rPr>
          <w:rFonts w:cstheme="minorHAnsi"/>
          <w:sz w:val="24"/>
          <w:szCs w:val="24"/>
          <w:lang w:val="en-CA"/>
        </w:rPr>
        <w:t>b</w:t>
      </w:r>
      <w:r w:rsidRPr="00B61005">
        <w:rPr>
          <w:rFonts w:cstheme="minorHAnsi"/>
          <w:sz w:val="24"/>
          <w:szCs w:val="24"/>
          <w:lang w:val="en-CA"/>
        </w:rPr>
        <w:t xml:space="preserve">alance, </w:t>
      </w:r>
      <w:r w:rsidR="00952E15">
        <w:rPr>
          <w:rFonts w:cstheme="minorHAnsi"/>
          <w:sz w:val="24"/>
          <w:szCs w:val="24"/>
          <w:lang w:val="en-CA"/>
        </w:rPr>
        <w:t>a</w:t>
      </w:r>
      <w:r w:rsidRPr="00B61005">
        <w:rPr>
          <w:rFonts w:cstheme="minorHAnsi"/>
          <w:sz w:val="24"/>
          <w:szCs w:val="24"/>
          <w:lang w:val="en-CA"/>
        </w:rPr>
        <w:t xml:space="preserve">ccessibility in </w:t>
      </w:r>
      <w:r w:rsidR="00952E15">
        <w:rPr>
          <w:rFonts w:cstheme="minorHAnsi"/>
          <w:sz w:val="24"/>
          <w:szCs w:val="24"/>
          <w:lang w:val="en-CA"/>
        </w:rPr>
        <w:t xml:space="preserve">the </w:t>
      </w:r>
      <w:r w:rsidRPr="00B61005">
        <w:rPr>
          <w:rFonts w:cstheme="minorHAnsi"/>
          <w:sz w:val="24"/>
          <w:szCs w:val="24"/>
          <w:lang w:val="en-CA"/>
        </w:rPr>
        <w:t xml:space="preserve">workplace (guidance only), </w:t>
      </w:r>
      <w:r w:rsidR="00952E15">
        <w:rPr>
          <w:rFonts w:cstheme="minorHAnsi"/>
          <w:sz w:val="24"/>
          <w:szCs w:val="24"/>
          <w:lang w:val="en-CA"/>
        </w:rPr>
        <w:t>e</w:t>
      </w:r>
      <w:r w:rsidRPr="00B61005">
        <w:rPr>
          <w:rFonts w:cstheme="minorHAnsi"/>
          <w:sz w:val="24"/>
          <w:szCs w:val="24"/>
          <w:lang w:val="en-CA"/>
        </w:rPr>
        <w:t xml:space="preserve">mpathy and </w:t>
      </w:r>
      <w:r w:rsidR="00952E15">
        <w:rPr>
          <w:rFonts w:cstheme="minorHAnsi"/>
          <w:sz w:val="24"/>
          <w:szCs w:val="24"/>
          <w:lang w:val="en-CA"/>
        </w:rPr>
        <w:t>r</w:t>
      </w:r>
      <w:r w:rsidRPr="00B61005">
        <w:rPr>
          <w:rFonts w:cstheme="minorHAnsi"/>
          <w:sz w:val="24"/>
          <w:szCs w:val="24"/>
          <w:lang w:val="en-CA"/>
        </w:rPr>
        <w:t xml:space="preserve">espect in </w:t>
      </w:r>
      <w:r w:rsidR="00942D04">
        <w:rPr>
          <w:rFonts w:cstheme="minorHAnsi"/>
          <w:sz w:val="24"/>
          <w:szCs w:val="24"/>
          <w:lang w:val="en-CA"/>
        </w:rPr>
        <w:t xml:space="preserve">the </w:t>
      </w:r>
      <w:r w:rsidR="00952E15">
        <w:rPr>
          <w:rFonts w:cstheme="minorHAnsi"/>
          <w:sz w:val="24"/>
          <w:szCs w:val="24"/>
          <w:lang w:val="en-CA"/>
        </w:rPr>
        <w:t>w</w:t>
      </w:r>
      <w:r w:rsidRPr="00B61005">
        <w:rPr>
          <w:rFonts w:cstheme="minorHAnsi"/>
          <w:sz w:val="24"/>
          <w:szCs w:val="24"/>
          <w:lang w:val="en-CA"/>
        </w:rPr>
        <w:t xml:space="preserve">orkplace, </w:t>
      </w:r>
      <w:r w:rsidR="00952E15">
        <w:rPr>
          <w:rFonts w:cstheme="minorHAnsi"/>
          <w:sz w:val="24"/>
          <w:szCs w:val="24"/>
          <w:lang w:val="en-CA"/>
        </w:rPr>
        <w:t>c</w:t>
      </w:r>
      <w:r w:rsidRPr="00B61005">
        <w:rPr>
          <w:rFonts w:cstheme="minorHAnsi"/>
          <w:sz w:val="24"/>
          <w:szCs w:val="24"/>
          <w:lang w:val="en-CA"/>
        </w:rPr>
        <w:t xml:space="preserve">ollaboration in </w:t>
      </w:r>
      <w:r w:rsidR="00952E15">
        <w:rPr>
          <w:rFonts w:cstheme="minorHAnsi"/>
          <w:sz w:val="24"/>
          <w:szCs w:val="24"/>
          <w:lang w:val="en-CA"/>
        </w:rPr>
        <w:t xml:space="preserve">the </w:t>
      </w:r>
      <w:r w:rsidRPr="00B61005">
        <w:rPr>
          <w:rFonts w:cstheme="minorHAnsi"/>
          <w:sz w:val="24"/>
          <w:szCs w:val="24"/>
          <w:lang w:val="en-CA"/>
        </w:rPr>
        <w:t xml:space="preserve">workplace </w:t>
      </w:r>
    </w:p>
    <w:p w14:paraId="6FE3EE24" w14:textId="77777777" w:rsidR="003F46DF" w:rsidRPr="00AE6529" w:rsidRDefault="003F46DF" w:rsidP="003F46DF">
      <w:pPr>
        <w:pStyle w:val="Heading2"/>
        <w:spacing w:before="0" w:line="276" w:lineRule="auto"/>
        <w:rPr>
          <w:lang w:val="en-CA"/>
        </w:rPr>
      </w:pPr>
      <w:r>
        <w:rPr>
          <w:lang w:val="en-CA"/>
        </w:rPr>
        <w:t>Availability to Mentor</w:t>
      </w:r>
    </w:p>
    <w:p w14:paraId="1633DFDB" w14:textId="601B73B5" w:rsidR="003F46DF" w:rsidRPr="00AE6529" w:rsidRDefault="00B86245" w:rsidP="003F46DF">
      <w:pPr>
        <w:spacing w:line="276" w:lineRule="auto"/>
        <w:rPr>
          <w:sz w:val="24"/>
          <w:szCs w:val="24"/>
          <w:lang w:val="en-CA"/>
        </w:rPr>
      </w:pPr>
      <w:r>
        <w:rPr>
          <w:sz w:val="24"/>
          <w:szCs w:val="24"/>
          <w:lang w:val="en-CA"/>
        </w:rPr>
        <w:t>Monthly basis</w:t>
      </w:r>
    </w:p>
    <w:p w14:paraId="5F1F82F0" w14:textId="77777777" w:rsidR="003F46DF" w:rsidRPr="00AE6529" w:rsidRDefault="003F46DF" w:rsidP="003F46DF">
      <w:pPr>
        <w:pStyle w:val="Heading2"/>
        <w:spacing w:before="0" w:line="276" w:lineRule="auto"/>
        <w:rPr>
          <w:lang w:val="en-CA"/>
        </w:rPr>
      </w:pPr>
      <w:r>
        <w:rPr>
          <w:lang w:val="en-CA"/>
        </w:rPr>
        <w:t>Contact Details</w:t>
      </w:r>
    </w:p>
    <w:p w14:paraId="3F1E7023" w14:textId="797C3438" w:rsidR="00B73573" w:rsidRDefault="00D11B43" w:rsidP="00B73573">
      <w:pPr>
        <w:keepLines w:val="0"/>
        <w:spacing w:after="0"/>
        <w:rPr>
          <w:sz w:val="24"/>
          <w:szCs w:val="24"/>
          <w:lang w:val="en-CA"/>
        </w:rPr>
      </w:pPr>
      <w:hyperlink r:id="rId40" w:history="1">
        <w:r w:rsidR="00B73573" w:rsidRPr="00284C3B">
          <w:rPr>
            <w:rStyle w:val="Hyperlink"/>
            <w:sz w:val="24"/>
            <w:szCs w:val="24"/>
            <w:lang w:val="en-CA"/>
          </w:rPr>
          <w:t>nuba.ilhan@ised-isde.gc.ca</w:t>
        </w:r>
      </w:hyperlink>
    </w:p>
    <w:p w14:paraId="65CC4779" w14:textId="4B60278A" w:rsidR="00810ECD" w:rsidRPr="00DD7B84" w:rsidRDefault="00B73573" w:rsidP="00B73573">
      <w:pPr>
        <w:keepLines w:val="0"/>
        <w:spacing w:after="0"/>
        <w:rPr>
          <w:sz w:val="24"/>
          <w:szCs w:val="24"/>
        </w:rPr>
      </w:pPr>
      <w:r w:rsidRPr="00DD7B84">
        <w:rPr>
          <w:sz w:val="24"/>
          <w:szCs w:val="24"/>
        </w:rPr>
        <w:t>250-301-3795</w:t>
      </w:r>
    </w:p>
    <w:p w14:paraId="1107B12A" w14:textId="31CEE237" w:rsidR="00810ECD" w:rsidRPr="002D0B17" w:rsidRDefault="002D0B17" w:rsidP="00810ECD">
      <w:pPr>
        <w:pStyle w:val="Heading1"/>
        <w:spacing w:before="0" w:line="276" w:lineRule="auto"/>
        <w:rPr>
          <w:b/>
          <w:bCs/>
        </w:rPr>
      </w:pPr>
      <w:bookmarkStart w:id="89" w:name="_Toc106260623"/>
      <w:r w:rsidRPr="008B7EEC">
        <w:rPr>
          <w:b/>
          <w:bCs/>
        </w:rPr>
        <w:lastRenderedPageBreak/>
        <w:t xml:space="preserve">PIERRE LOSIER </w:t>
      </w:r>
      <w:r w:rsidR="00810ECD" w:rsidRPr="008B7EEC">
        <w:rPr>
          <w:b/>
          <w:bCs/>
        </w:rPr>
        <w:t>(</w:t>
      </w:r>
      <w:r w:rsidR="008B7EEC" w:rsidRPr="008B7EEC">
        <w:rPr>
          <w:b/>
          <w:bCs/>
        </w:rPr>
        <w:t>HE/HIM</w:t>
      </w:r>
      <w:r w:rsidR="00810ECD" w:rsidRPr="008B7EEC">
        <w:rPr>
          <w:b/>
          <w:bCs/>
        </w:rPr>
        <w:t>)</w:t>
      </w:r>
      <w:bookmarkEnd w:id="89"/>
    </w:p>
    <w:p w14:paraId="6F245B9E" w14:textId="77777777" w:rsidR="00810ECD" w:rsidRPr="00AE6529" w:rsidRDefault="00810ECD" w:rsidP="00810ECD">
      <w:pPr>
        <w:spacing w:after="0" w:line="276" w:lineRule="auto"/>
        <w:rPr>
          <w:lang w:val="en-CA"/>
        </w:rPr>
      </w:pPr>
      <w:r>
        <w:rPr>
          <w:noProof/>
          <w:lang w:val="en-CA"/>
        </w:rPr>
        <w:drawing>
          <wp:inline distT="0" distB="0" distL="0" distR="0" wp14:anchorId="5D89F7E2" wp14:editId="65E4A407">
            <wp:extent cx="1828800" cy="2743200"/>
            <wp:effectExtent l="133350" t="114300" r="133350" b="133350"/>
            <wp:docPr id="12" name="Picture 12" descr="Picture of Pierre Losier: A white man with short brown hair, blue eyes, and a brown beard. He is smiling with his mouth open and looking at the camera. He is wearing black round glasses, a light blue collared shirt, and a pattern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Pierre Losier: A white man with short brown hair, blue eyes, and a brown beard. He is smiling with his mouth open and looking at the camera. He is wearing black round glasses, a light blue collared shirt, and a patterned tie. "/>
                    <pic:cNvPicPr/>
                  </pic:nvPicPr>
                  <pic:blipFill rotWithShape="1">
                    <a:blip r:embed="rId41"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AE6529" w:rsidRDefault="00810ECD" w:rsidP="00810ECD">
      <w:pPr>
        <w:pStyle w:val="Heading2"/>
        <w:spacing w:before="0" w:line="276" w:lineRule="auto"/>
        <w:rPr>
          <w:lang w:val="en-CA"/>
        </w:rPr>
      </w:pPr>
      <w:r w:rsidRPr="00AE6529">
        <w:rPr>
          <w:lang w:val="en-CA"/>
        </w:rPr>
        <w:t>Current Position</w:t>
      </w:r>
      <w:r>
        <w:rPr>
          <w:lang w:val="en-CA"/>
        </w:rPr>
        <w:t xml:space="preserve"> and Department</w:t>
      </w:r>
    </w:p>
    <w:p w14:paraId="64D18074" w14:textId="05DE2DFF" w:rsidR="00810ECD" w:rsidRDefault="00B00E21" w:rsidP="00810ECD">
      <w:pPr>
        <w:spacing w:after="0" w:line="276" w:lineRule="auto"/>
        <w:rPr>
          <w:sz w:val="24"/>
          <w:szCs w:val="24"/>
          <w:lang w:val="en-CA"/>
        </w:rPr>
      </w:pPr>
      <w:r w:rsidRPr="00B00E21">
        <w:rPr>
          <w:sz w:val="24"/>
          <w:szCs w:val="24"/>
          <w:lang w:val="en-CA"/>
        </w:rPr>
        <w:t>Chair, Persons with Disabilities Network</w:t>
      </w:r>
    </w:p>
    <w:p w14:paraId="5439C100" w14:textId="32572914" w:rsidR="00810ECD" w:rsidRPr="00AE6529" w:rsidRDefault="00B00E21" w:rsidP="00810ECD">
      <w:pPr>
        <w:spacing w:line="276" w:lineRule="auto"/>
        <w:rPr>
          <w:sz w:val="24"/>
          <w:szCs w:val="24"/>
          <w:lang w:val="en-CA"/>
        </w:rPr>
      </w:pPr>
      <w:r w:rsidRPr="00B00E21">
        <w:rPr>
          <w:sz w:val="24"/>
          <w:szCs w:val="24"/>
          <w:lang w:val="en-CA"/>
        </w:rPr>
        <w:t>Public Services and Procurement Canada</w:t>
      </w:r>
    </w:p>
    <w:p w14:paraId="46ADF531" w14:textId="77777777" w:rsidR="00810ECD" w:rsidRPr="00AE6529" w:rsidRDefault="00810ECD" w:rsidP="00810ECD">
      <w:pPr>
        <w:pStyle w:val="Heading2"/>
        <w:spacing w:before="0" w:line="276" w:lineRule="auto"/>
        <w:rPr>
          <w:lang w:val="en-CA"/>
        </w:rPr>
      </w:pPr>
      <w:r>
        <w:rPr>
          <w:lang w:val="en-CA"/>
        </w:rPr>
        <w:t>Language(s) of Communication</w:t>
      </w:r>
    </w:p>
    <w:p w14:paraId="1AA42AA0" w14:textId="1C20EC79" w:rsidR="00810ECD" w:rsidRPr="00AE6529" w:rsidRDefault="00B00E21" w:rsidP="00810ECD">
      <w:pPr>
        <w:spacing w:line="276" w:lineRule="auto"/>
        <w:rPr>
          <w:sz w:val="24"/>
          <w:szCs w:val="24"/>
          <w:lang w:val="en-CA"/>
        </w:rPr>
      </w:pPr>
      <w:r>
        <w:rPr>
          <w:sz w:val="24"/>
          <w:szCs w:val="24"/>
          <w:lang w:val="en-CA"/>
        </w:rPr>
        <w:t>French and English</w:t>
      </w:r>
    </w:p>
    <w:p w14:paraId="2703FD17" w14:textId="77777777" w:rsidR="00810ECD" w:rsidRPr="00AE6529" w:rsidRDefault="00810ECD" w:rsidP="00810ECD">
      <w:pPr>
        <w:pStyle w:val="Heading2"/>
        <w:spacing w:before="0" w:line="276" w:lineRule="auto"/>
        <w:rPr>
          <w:lang w:val="en-CA"/>
        </w:rPr>
      </w:pPr>
      <w:r>
        <w:rPr>
          <w:lang w:val="en-CA"/>
        </w:rPr>
        <w:t>Areas of Expertise</w:t>
      </w:r>
    </w:p>
    <w:p w14:paraId="5F676239" w14:textId="67B2AC32"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Management</w:t>
      </w:r>
      <w:r w:rsidR="00A04710">
        <w:rPr>
          <w:rFonts w:cstheme="minorHAnsi"/>
          <w:sz w:val="24"/>
          <w:szCs w:val="24"/>
          <w:lang w:val="en-CA"/>
        </w:rPr>
        <w:t>, rules, r</w:t>
      </w:r>
      <w:r w:rsidR="00A04710" w:rsidRPr="00C1001D">
        <w:rPr>
          <w:rFonts w:cstheme="minorHAnsi"/>
          <w:sz w:val="24"/>
          <w:szCs w:val="24"/>
          <w:lang w:val="en-CA"/>
        </w:rPr>
        <w:t>oles</w:t>
      </w:r>
      <w:r w:rsidR="00A04710">
        <w:rPr>
          <w:rFonts w:cstheme="minorHAnsi"/>
          <w:sz w:val="24"/>
          <w:szCs w:val="24"/>
          <w:lang w:val="en-CA"/>
        </w:rPr>
        <w:t>,</w:t>
      </w:r>
      <w:r w:rsidR="00A04710" w:rsidRPr="00C1001D">
        <w:rPr>
          <w:rFonts w:cstheme="minorHAnsi"/>
          <w:sz w:val="24"/>
          <w:szCs w:val="24"/>
          <w:lang w:val="en-CA"/>
        </w:rPr>
        <w:t xml:space="preserve"> and responsibilities</w:t>
      </w:r>
      <w:r w:rsidRPr="00C1001D">
        <w:rPr>
          <w:rFonts w:cstheme="minorHAnsi"/>
          <w:sz w:val="24"/>
          <w:szCs w:val="24"/>
          <w:lang w:val="en-CA"/>
        </w:rPr>
        <w:t xml:space="preserve"> within the Federal Public Service</w:t>
      </w:r>
    </w:p>
    <w:p w14:paraId="1C3010D5" w14:textId="7E18521D"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Accessibility and Inclusion in the Federal Public Service</w:t>
      </w:r>
    </w:p>
    <w:p w14:paraId="7B0272F9" w14:textId="74FE863F" w:rsidR="00C1001D" w:rsidRPr="00C1001D" w:rsidRDefault="003778E2" w:rsidP="00C1001D">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B</w:t>
      </w:r>
      <w:r w:rsidR="00C1001D" w:rsidRPr="00C1001D">
        <w:rPr>
          <w:rFonts w:cstheme="minorHAnsi"/>
          <w:sz w:val="24"/>
          <w:szCs w:val="24"/>
          <w:lang w:val="en-CA"/>
        </w:rPr>
        <w:t>uild</w:t>
      </w:r>
      <w:r w:rsidR="00C1001D">
        <w:rPr>
          <w:rFonts w:cstheme="minorHAnsi"/>
          <w:sz w:val="24"/>
          <w:szCs w:val="24"/>
          <w:lang w:val="en-CA"/>
        </w:rPr>
        <w:t xml:space="preserve">ing </w:t>
      </w:r>
      <w:r w:rsidR="00C1001D" w:rsidRPr="00C1001D">
        <w:rPr>
          <w:rFonts w:cstheme="minorHAnsi"/>
          <w:sz w:val="24"/>
          <w:szCs w:val="24"/>
          <w:lang w:val="en-CA"/>
        </w:rPr>
        <w:t>career</w:t>
      </w:r>
      <w:r>
        <w:rPr>
          <w:rFonts w:cstheme="minorHAnsi"/>
          <w:sz w:val="24"/>
          <w:szCs w:val="24"/>
          <w:lang w:val="en-CA"/>
        </w:rPr>
        <w:t xml:space="preserve"> and </w:t>
      </w:r>
      <w:r w:rsidR="00C1001D">
        <w:rPr>
          <w:rFonts w:cstheme="minorHAnsi"/>
          <w:sz w:val="24"/>
          <w:szCs w:val="24"/>
          <w:lang w:val="en-CA"/>
        </w:rPr>
        <w:t>networking</w:t>
      </w:r>
      <w:r w:rsidR="00C1001D" w:rsidRPr="00C1001D">
        <w:rPr>
          <w:rFonts w:cstheme="minorHAnsi"/>
          <w:sz w:val="24"/>
          <w:szCs w:val="24"/>
          <w:lang w:val="en-CA"/>
        </w:rPr>
        <w:t xml:space="preserve"> opportunities </w:t>
      </w:r>
    </w:p>
    <w:p w14:paraId="32079E1B" w14:textId="7D614F5B" w:rsidR="00810ECD" w:rsidRPr="00C1001D" w:rsidRDefault="00C1001D" w:rsidP="00C1001D">
      <w:pPr>
        <w:pStyle w:val="ListParagraph"/>
        <w:keepLines w:val="0"/>
        <w:numPr>
          <w:ilvl w:val="0"/>
          <w:numId w:val="6"/>
        </w:numPr>
        <w:spacing w:line="276" w:lineRule="auto"/>
        <w:rPr>
          <w:rFonts w:cstheme="minorHAnsi"/>
          <w:sz w:val="24"/>
          <w:szCs w:val="24"/>
          <w:lang w:val="en-CA"/>
        </w:rPr>
      </w:pPr>
      <w:r w:rsidRPr="00C1001D">
        <w:rPr>
          <w:rFonts w:cstheme="minorHAnsi"/>
          <w:sz w:val="24"/>
          <w:szCs w:val="24"/>
          <w:lang w:val="en-CA"/>
        </w:rPr>
        <w:t>Applying for a position, hiring processes, and showcasing your talents</w:t>
      </w:r>
    </w:p>
    <w:p w14:paraId="69494FD7" w14:textId="77777777" w:rsidR="00810ECD" w:rsidRPr="00AE6529" w:rsidRDefault="00810ECD" w:rsidP="00810ECD">
      <w:pPr>
        <w:pStyle w:val="Heading2"/>
        <w:spacing w:before="0" w:line="276" w:lineRule="auto"/>
        <w:rPr>
          <w:lang w:val="en-CA"/>
        </w:rPr>
      </w:pPr>
      <w:r>
        <w:rPr>
          <w:lang w:val="en-CA"/>
        </w:rPr>
        <w:t>Availability to Mentor</w:t>
      </w:r>
    </w:p>
    <w:p w14:paraId="3C88E9BC" w14:textId="67806879" w:rsidR="00810ECD" w:rsidRPr="00AE6529" w:rsidRDefault="00E765BA" w:rsidP="00810ECD">
      <w:pPr>
        <w:spacing w:line="276" w:lineRule="auto"/>
        <w:rPr>
          <w:sz w:val="24"/>
          <w:szCs w:val="24"/>
          <w:lang w:val="en-CA"/>
        </w:rPr>
      </w:pPr>
      <w:r>
        <w:rPr>
          <w:sz w:val="24"/>
          <w:szCs w:val="24"/>
          <w:lang w:val="en-CA"/>
        </w:rPr>
        <w:t>T</w:t>
      </w:r>
      <w:r w:rsidR="006A788E" w:rsidRPr="006A788E">
        <w:rPr>
          <w:sz w:val="24"/>
          <w:szCs w:val="24"/>
          <w:lang w:val="en-CA"/>
        </w:rPr>
        <w:t>o be determined with mentee</w:t>
      </w:r>
      <w:r>
        <w:rPr>
          <w:sz w:val="24"/>
          <w:szCs w:val="24"/>
          <w:lang w:val="en-CA"/>
        </w:rPr>
        <w:t xml:space="preserve"> -</w:t>
      </w:r>
      <w:r w:rsidR="006A788E" w:rsidRPr="006A788E">
        <w:rPr>
          <w:sz w:val="24"/>
          <w:szCs w:val="24"/>
          <w:lang w:val="en-CA"/>
        </w:rPr>
        <w:t xml:space="preserve"> based on aspirations, needs and long or </w:t>
      </w:r>
      <w:r w:rsidRPr="006A788E">
        <w:rPr>
          <w:sz w:val="24"/>
          <w:szCs w:val="24"/>
          <w:lang w:val="en-CA"/>
        </w:rPr>
        <w:t>short-term</w:t>
      </w:r>
      <w:r w:rsidR="006A788E" w:rsidRPr="006A788E">
        <w:rPr>
          <w:sz w:val="24"/>
          <w:szCs w:val="24"/>
          <w:lang w:val="en-CA"/>
        </w:rPr>
        <w:t xml:space="preserve"> plan</w:t>
      </w:r>
      <w:r w:rsidR="006A788E">
        <w:rPr>
          <w:sz w:val="24"/>
          <w:szCs w:val="24"/>
          <w:lang w:val="en-CA"/>
        </w:rPr>
        <w:t>.</w:t>
      </w:r>
    </w:p>
    <w:p w14:paraId="6B7BAA16" w14:textId="77777777" w:rsidR="00810ECD" w:rsidRPr="00AE6529" w:rsidRDefault="00810ECD" w:rsidP="00810ECD">
      <w:pPr>
        <w:pStyle w:val="Heading2"/>
        <w:spacing w:before="0" w:line="276" w:lineRule="auto"/>
        <w:rPr>
          <w:lang w:val="en-CA"/>
        </w:rPr>
      </w:pPr>
      <w:r>
        <w:rPr>
          <w:lang w:val="en-CA"/>
        </w:rPr>
        <w:t>Contact Details</w:t>
      </w:r>
    </w:p>
    <w:p w14:paraId="0238F134" w14:textId="100146BE" w:rsidR="00F4799C" w:rsidRDefault="00D11B43" w:rsidP="00810ECD">
      <w:pPr>
        <w:keepLines w:val="0"/>
        <w:rPr>
          <w:sz w:val="24"/>
          <w:szCs w:val="24"/>
          <w:lang w:val="en-CA"/>
        </w:rPr>
      </w:pPr>
      <w:hyperlink r:id="rId42" w:history="1">
        <w:r w:rsidR="006A788E" w:rsidRPr="008A6CC0">
          <w:rPr>
            <w:rStyle w:val="Hyperlink"/>
            <w:sz w:val="24"/>
            <w:szCs w:val="24"/>
            <w:lang w:val="en-CA"/>
          </w:rPr>
          <w:t>pierre.losier@tpsgc-pwgsc.gc.ca</w:t>
        </w:r>
      </w:hyperlink>
    </w:p>
    <w:p w14:paraId="138ADF70" w14:textId="77777777" w:rsidR="00F4799C" w:rsidRDefault="00F4799C">
      <w:pPr>
        <w:keepLines w:val="0"/>
        <w:rPr>
          <w:sz w:val="24"/>
          <w:szCs w:val="24"/>
          <w:lang w:val="en-CA"/>
        </w:rPr>
      </w:pPr>
      <w:r>
        <w:rPr>
          <w:sz w:val="24"/>
          <w:szCs w:val="24"/>
          <w:lang w:val="en-CA"/>
        </w:rPr>
        <w:br w:type="page"/>
      </w:r>
    </w:p>
    <w:p w14:paraId="18C592ED" w14:textId="4ED88156" w:rsidR="00F4799C" w:rsidRPr="00CD0BB6" w:rsidRDefault="009F6FC1" w:rsidP="00CD0BB6">
      <w:pPr>
        <w:pStyle w:val="Heading1"/>
        <w:spacing w:before="0" w:line="276" w:lineRule="auto"/>
        <w:rPr>
          <w:b/>
          <w:bCs/>
          <w:lang w:val="en-CA"/>
        </w:rPr>
      </w:pPr>
      <w:bookmarkStart w:id="90" w:name="_Toc106260624"/>
      <w:r w:rsidRPr="009F6FC1">
        <w:rPr>
          <w:b/>
          <w:bCs/>
          <w:lang w:val="en-CA"/>
        </w:rPr>
        <w:lastRenderedPageBreak/>
        <w:t xml:space="preserve">RACHEL BOUTIN </w:t>
      </w:r>
      <w:r w:rsidR="00F4799C" w:rsidRPr="004F2F1C">
        <w:rPr>
          <w:b/>
          <w:bCs/>
          <w:lang w:val="en-CA"/>
        </w:rPr>
        <w:t>(</w:t>
      </w:r>
      <w:r>
        <w:rPr>
          <w:b/>
          <w:bCs/>
          <w:lang w:val="en-CA"/>
        </w:rPr>
        <w:t>SHE/HER</w:t>
      </w:r>
      <w:r w:rsidR="00F4799C" w:rsidRPr="004F2F1C">
        <w:rPr>
          <w:b/>
          <w:bCs/>
          <w:lang w:val="en-CA"/>
        </w:rPr>
        <w:t>)</w:t>
      </w:r>
      <w:bookmarkEnd w:id="90"/>
    </w:p>
    <w:p w14:paraId="6EA258CC" w14:textId="77777777" w:rsidR="00F4799C" w:rsidRPr="00AE6529" w:rsidRDefault="00F4799C" w:rsidP="00F4799C">
      <w:pPr>
        <w:pStyle w:val="Heading2"/>
        <w:spacing w:before="0" w:line="276" w:lineRule="auto"/>
        <w:rPr>
          <w:lang w:val="en-CA"/>
        </w:rPr>
      </w:pPr>
      <w:r w:rsidRPr="00AE6529">
        <w:rPr>
          <w:lang w:val="en-CA"/>
        </w:rPr>
        <w:t>Current Position</w:t>
      </w:r>
      <w:r>
        <w:rPr>
          <w:lang w:val="en-CA"/>
        </w:rPr>
        <w:t xml:space="preserve"> and Department</w:t>
      </w:r>
    </w:p>
    <w:p w14:paraId="65358DFB" w14:textId="7141D3E2" w:rsidR="00F4799C" w:rsidRPr="00DB6B08" w:rsidRDefault="00DB6B08" w:rsidP="00F4799C">
      <w:pPr>
        <w:spacing w:after="0" w:line="276" w:lineRule="auto"/>
        <w:rPr>
          <w:sz w:val="24"/>
          <w:szCs w:val="24"/>
          <w:lang w:val="en-CA"/>
        </w:rPr>
      </w:pPr>
      <w:r w:rsidRPr="00DB6B08">
        <w:rPr>
          <w:sz w:val="24"/>
          <w:szCs w:val="24"/>
          <w:lang w:val="en-CA"/>
        </w:rPr>
        <w:t xml:space="preserve">Manager, </w:t>
      </w:r>
      <w:r w:rsidR="00952E15">
        <w:rPr>
          <w:sz w:val="24"/>
          <w:szCs w:val="24"/>
          <w:lang w:val="en-CA"/>
        </w:rPr>
        <w:t>A</w:t>
      </w:r>
      <w:r w:rsidRPr="00DB6B08">
        <w:rPr>
          <w:sz w:val="24"/>
          <w:szCs w:val="24"/>
          <w:lang w:val="en-CA"/>
        </w:rPr>
        <w:t>ccessibility</w:t>
      </w:r>
    </w:p>
    <w:p w14:paraId="5294CA66" w14:textId="02BADBA9" w:rsidR="00F4799C" w:rsidRPr="00AE6529" w:rsidRDefault="00DB6B08" w:rsidP="00F4799C">
      <w:pPr>
        <w:spacing w:line="276" w:lineRule="auto"/>
        <w:rPr>
          <w:sz w:val="24"/>
          <w:szCs w:val="24"/>
          <w:lang w:val="en-CA"/>
        </w:rPr>
      </w:pPr>
      <w:r w:rsidRPr="00DB6B08">
        <w:rPr>
          <w:sz w:val="24"/>
          <w:szCs w:val="24"/>
          <w:lang w:val="en-CA"/>
        </w:rPr>
        <w:t>Statistics Canada</w:t>
      </w:r>
    </w:p>
    <w:p w14:paraId="31257A54" w14:textId="77777777" w:rsidR="00F4799C" w:rsidRPr="00AE6529" w:rsidRDefault="00F4799C" w:rsidP="00F4799C">
      <w:pPr>
        <w:pStyle w:val="Heading2"/>
        <w:spacing w:before="0" w:line="276" w:lineRule="auto"/>
        <w:rPr>
          <w:lang w:val="en-CA"/>
        </w:rPr>
      </w:pPr>
      <w:r>
        <w:rPr>
          <w:lang w:val="en-CA"/>
        </w:rPr>
        <w:t>Language(s) of Communication</w:t>
      </w:r>
    </w:p>
    <w:p w14:paraId="05D2C91A" w14:textId="7FFC9868" w:rsidR="00F4799C" w:rsidRPr="00AE6529" w:rsidRDefault="007F60EE" w:rsidP="00F4799C">
      <w:pPr>
        <w:spacing w:line="276" w:lineRule="auto"/>
        <w:rPr>
          <w:sz w:val="24"/>
          <w:szCs w:val="24"/>
          <w:lang w:val="en-CA"/>
        </w:rPr>
      </w:pPr>
      <w:r>
        <w:rPr>
          <w:sz w:val="24"/>
          <w:szCs w:val="24"/>
          <w:lang w:val="en-CA"/>
        </w:rPr>
        <w:t>French and English</w:t>
      </w:r>
    </w:p>
    <w:p w14:paraId="0279A318" w14:textId="77777777" w:rsidR="00F4799C" w:rsidRPr="00AE6529" w:rsidRDefault="00F4799C" w:rsidP="00F4799C">
      <w:pPr>
        <w:pStyle w:val="Heading2"/>
        <w:spacing w:before="0" w:line="276" w:lineRule="auto"/>
        <w:rPr>
          <w:lang w:val="en-CA"/>
        </w:rPr>
      </w:pPr>
      <w:r>
        <w:rPr>
          <w:lang w:val="en-CA"/>
        </w:rPr>
        <w:t>Areas of Expertise</w:t>
      </w:r>
    </w:p>
    <w:p w14:paraId="0F728F7C" w14:textId="1260B3FB" w:rsidR="00F4799C" w:rsidRDefault="00757A4C" w:rsidP="00F4799C">
      <w:pPr>
        <w:pStyle w:val="ListParagraph"/>
        <w:keepLines w:val="0"/>
        <w:numPr>
          <w:ilvl w:val="0"/>
          <w:numId w:val="6"/>
        </w:numPr>
        <w:spacing w:after="0" w:line="276" w:lineRule="auto"/>
        <w:rPr>
          <w:rFonts w:cstheme="minorHAnsi"/>
          <w:sz w:val="24"/>
          <w:szCs w:val="24"/>
          <w:lang w:val="en-CA"/>
        </w:rPr>
      </w:pPr>
      <w:r w:rsidRPr="00757A4C">
        <w:rPr>
          <w:rFonts w:cstheme="minorHAnsi"/>
          <w:sz w:val="24"/>
          <w:szCs w:val="24"/>
          <w:lang w:val="en-CA"/>
        </w:rPr>
        <w:t>Employment of People with Disabilities</w:t>
      </w:r>
    </w:p>
    <w:p w14:paraId="38F751A1" w14:textId="55EC3B2D" w:rsidR="00F4799C" w:rsidRPr="00612F9B" w:rsidRDefault="00215631" w:rsidP="00F4799C">
      <w:pPr>
        <w:pStyle w:val="ListParagraph"/>
        <w:numPr>
          <w:ilvl w:val="0"/>
          <w:numId w:val="6"/>
        </w:numPr>
        <w:rPr>
          <w:rFonts w:cstheme="minorHAnsi"/>
          <w:sz w:val="24"/>
          <w:szCs w:val="24"/>
          <w:lang w:val="en-CA"/>
        </w:rPr>
      </w:pPr>
      <w:r>
        <w:rPr>
          <w:rFonts w:cstheme="minorHAnsi"/>
          <w:sz w:val="24"/>
          <w:szCs w:val="24"/>
          <w:lang w:val="en-CA"/>
        </w:rPr>
        <w:t xml:space="preserve">Accessibility </w:t>
      </w:r>
    </w:p>
    <w:p w14:paraId="03036635" w14:textId="3D73CBC0" w:rsidR="00F4799C" w:rsidRPr="00612F9B" w:rsidRDefault="00215631" w:rsidP="00F4799C">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Career</w:t>
      </w:r>
    </w:p>
    <w:p w14:paraId="3474B521" w14:textId="77777777" w:rsidR="00F4799C" w:rsidRPr="00AE6529" w:rsidRDefault="00F4799C" w:rsidP="00F4799C">
      <w:pPr>
        <w:pStyle w:val="Heading2"/>
        <w:spacing w:before="0" w:line="276" w:lineRule="auto"/>
        <w:rPr>
          <w:lang w:val="en-CA"/>
        </w:rPr>
      </w:pPr>
      <w:r>
        <w:rPr>
          <w:lang w:val="en-CA"/>
        </w:rPr>
        <w:t>Availability to Mentor</w:t>
      </w:r>
    </w:p>
    <w:p w14:paraId="7C557D77" w14:textId="31667ABC" w:rsidR="00F4799C" w:rsidRPr="00AE6529" w:rsidRDefault="00A17484" w:rsidP="00F4799C">
      <w:pPr>
        <w:spacing w:line="276" w:lineRule="auto"/>
        <w:rPr>
          <w:sz w:val="24"/>
          <w:szCs w:val="24"/>
          <w:lang w:val="en-CA"/>
        </w:rPr>
      </w:pPr>
      <w:r>
        <w:rPr>
          <w:sz w:val="24"/>
          <w:szCs w:val="24"/>
          <w:lang w:val="en-CA"/>
        </w:rPr>
        <w:t>Bi-weekly basis</w:t>
      </w:r>
    </w:p>
    <w:p w14:paraId="76BB4433" w14:textId="77777777" w:rsidR="00F4799C" w:rsidRPr="00AE6529" w:rsidRDefault="00F4799C" w:rsidP="00F4799C">
      <w:pPr>
        <w:pStyle w:val="Heading2"/>
        <w:spacing w:before="0" w:line="276" w:lineRule="auto"/>
        <w:rPr>
          <w:lang w:val="en-CA"/>
        </w:rPr>
      </w:pPr>
      <w:r>
        <w:rPr>
          <w:lang w:val="en-CA"/>
        </w:rPr>
        <w:t>Contact Details</w:t>
      </w:r>
    </w:p>
    <w:p w14:paraId="46E4A8C6" w14:textId="5246A840" w:rsidR="00513160" w:rsidRDefault="00D11B43" w:rsidP="00513160">
      <w:pPr>
        <w:keepLines w:val="0"/>
        <w:spacing w:after="0"/>
        <w:rPr>
          <w:sz w:val="24"/>
          <w:szCs w:val="24"/>
          <w:lang w:val="en-CA"/>
        </w:rPr>
      </w:pPr>
      <w:hyperlink r:id="rId43" w:history="1">
        <w:r w:rsidR="00B162D1" w:rsidRPr="00717071">
          <w:rPr>
            <w:rStyle w:val="Hyperlink"/>
            <w:sz w:val="24"/>
            <w:szCs w:val="24"/>
            <w:lang w:val="en-CA"/>
          </w:rPr>
          <w:t>rachel.boutin@statcan.gc.ca</w:t>
        </w:r>
      </w:hyperlink>
    </w:p>
    <w:p w14:paraId="1E063F72" w14:textId="1FF64C95" w:rsidR="008F4678" w:rsidRDefault="00513160" w:rsidP="00513160">
      <w:pPr>
        <w:keepLines w:val="0"/>
        <w:spacing w:after="0"/>
        <w:rPr>
          <w:sz w:val="24"/>
          <w:szCs w:val="24"/>
          <w:lang w:val="en-CA"/>
        </w:rPr>
      </w:pPr>
      <w:r w:rsidRPr="00513160">
        <w:rPr>
          <w:sz w:val="24"/>
          <w:szCs w:val="24"/>
          <w:lang w:val="en-CA"/>
        </w:rPr>
        <w:t>514-234-9879</w:t>
      </w:r>
    </w:p>
    <w:p w14:paraId="121B28B6" w14:textId="77777777" w:rsidR="008F4678" w:rsidRDefault="008F4678">
      <w:pPr>
        <w:keepLines w:val="0"/>
        <w:rPr>
          <w:sz w:val="24"/>
          <w:szCs w:val="24"/>
          <w:lang w:val="en-CA"/>
        </w:rPr>
      </w:pPr>
      <w:r>
        <w:rPr>
          <w:sz w:val="24"/>
          <w:szCs w:val="24"/>
          <w:lang w:val="en-CA"/>
        </w:rPr>
        <w:br w:type="page"/>
      </w:r>
    </w:p>
    <w:p w14:paraId="36F595AD" w14:textId="719B17E0" w:rsidR="008F4678" w:rsidRPr="004F2F1C" w:rsidRDefault="00917805" w:rsidP="008F4678">
      <w:pPr>
        <w:pStyle w:val="Heading1"/>
        <w:spacing w:before="0" w:line="276" w:lineRule="auto"/>
        <w:rPr>
          <w:b/>
          <w:bCs/>
          <w:lang w:val="en-CA"/>
        </w:rPr>
      </w:pPr>
      <w:bookmarkStart w:id="91" w:name="_Toc106260625"/>
      <w:r w:rsidRPr="00917805">
        <w:rPr>
          <w:b/>
          <w:bCs/>
          <w:lang w:val="en-CA"/>
        </w:rPr>
        <w:lastRenderedPageBreak/>
        <w:t>ROCK BISSON PICARD</w:t>
      </w:r>
      <w:bookmarkEnd w:id="91"/>
    </w:p>
    <w:p w14:paraId="067BD33C" w14:textId="77777777" w:rsidR="008F4678" w:rsidRPr="00AE6529" w:rsidRDefault="008F4678" w:rsidP="008F4678">
      <w:pPr>
        <w:spacing w:after="0" w:line="276" w:lineRule="auto"/>
        <w:rPr>
          <w:lang w:val="en-CA"/>
        </w:rPr>
      </w:pPr>
      <w:r>
        <w:rPr>
          <w:noProof/>
          <w:lang w:val="en-CA"/>
        </w:rPr>
        <w:drawing>
          <wp:inline distT="0" distB="0" distL="0" distR="0" wp14:anchorId="15C63DF9" wp14:editId="5C7755F9">
            <wp:extent cx="1828800" cy="2743200"/>
            <wp:effectExtent l="133350" t="114300" r="133350" b="13335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44">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E6529" w:rsidRDefault="008F4678" w:rsidP="008F4678">
      <w:pPr>
        <w:pStyle w:val="Heading2"/>
        <w:spacing w:before="0" w:line="276" w:lineRule="auto"/>
        <w:rPr>
          <w:lang w:val="en-CA"/>
        </w:rPr>
      </w:pPr>
      <w:r w:rsidRPr="00AE6529">
        <w:rPr>
          <w:lang w:val="en-CA"/>
        </w:rPr>
        <w:t>Current Position</w:t>
      </w:r>
      <w:r>
        <w:rPr>
          <w:lang w:val="en-CA"/>
        </w:rPr>
        <w:t xml:space="preserve"> and Department</w:t>
      </w:r>
    </w:p>
    <w:p w14:paraId="1A6379EA" w14:textId="5075F184" w:rsidR="008F4678" w:rsidRDefault="001D44C5" w:rsidP="008F4678">
      <w:pPr>
        <w:spacing w:after="0" w:line="276" w:lineRule="auto"/>
        <w:rPr>
          <w:sz w:val="24"/>
          <w:szCs w:val="24"/>
          <w:lang w:val="en-CA"/>
        </w:rPr>
      </w:pPr>
      <w:r w:rsidRPr="001D44C5">
        <w:rPr>
          <w:sz w:val="24"/>
          <w:szCs w:val="24"/>
          <w:lang w:val="en-CA"/>
        </w:rPr>
        <w:t>Information Management Business Analyst</w:t>
      </w:r>
    </w:p>
    <w:p w14:paraId="7548BAAE" w14:textId="7F67B942" w:rsidR="008F4678" w:rsidRPr="00AE6529" w:rsidRDefault="001D44C5" w:rsidP="008F4678">
      <w:pPr>
        <w:spacing w:line="276" w:lineRule="auto"/>
        <w:rPr>
          <w:sz w:val="24"/>
          <w:szCs w:val="24"/>
          <w:lang w:val="en-CA"/>
        </w:rPr>
      </w:pPr>
      <w:r w:rsidRPr="001D44C5">
        <w:rPr>
          <w:sz w:val="24"/>
          <w:szCs w:val="24"/>
          <w:lang w:val="en-CA"/>
        </w:rPr>
        <w:t>Justice Canada</w:t>
      </w:r>
    </w:p>
    <w:p w14:paraId="022E99A7" w14:textId="77777777" w:rsidR="008F4678" w:rsidRPr="00AE6529" w:rsidRDefault="008F4678" w:rsidP="008F4678">
      <w:pPr>
        <w:pStyle w:val="Heading2"/>
        <w:spacing w:before="0" w:line="276" w:lineRule="auto"/>
        <w:rPr>
          <w:lang w:val="en-CA"/>
        </w:rPr>
      </w:pPr>
      <w:r>
        <w:rPr>
          <w:lang w:val="en-CA"/>
        </w:rPr>
        <w:t>Language(s) of Communication</w:t>
      </w:r>
    </w:p>
    <w:p w14:paraId="50C959A2" w14:textId="301F622B" w:rsidR="008F4678" w:rsidRPr="00AE6529" w:rsidRDefault="001D44C5" w:rsidP="008F4678">
      <w:pPr>
        <w:spacing w:line="276" w:lineRule="auto"/>
        <w:rPr>
          <w:sz w:val="24"/>
          <w:szCs w:val="24"/>
          <w:lang w:val="en-CA"/>
        </w:rPr>
      </w:pPr>
      <w:r>
        <w:rPr>
          <w:sz w:val="24"/>
          <w:szCs w:val="24"/>
          <w:lang w:val="en-CA"/>
        </w:rPr>
        <w:t>French and English</w:t>
      </w:r>
    </w:p>
    <w:p w14:paraId="57807E02" w14:textId="77777777" w:rsidR="008F4678" w:rsidRPr="00AE6529" w:rsidRDefault="008F4678" w:rsidP="008F4678">
      <w:pPr>
        <w:pStyle w:val="Heading2"/>
        <w:spacing w:before="0" w:line="276" w:lineRule="auto"/>
        <w:rPr>
          <w:lang w:val="en-CA"/>
        </w:rPr>
      </w:pPr>
      <w:r>
        <w:rPr>
          <w:lang w:val="en-CA"/>
        </w:rPr>
        <w:t>Areas of Expertise</w:t>
      </w:r>
    </w:p>
    <w:p w14:paraId="776F019E" w14:textId="5FC07287" w:rsidR="008F4678" w:rsidRDefault="001D44C5" w:rsidP="008F4678">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Time management</w:t>
      </w:r>
    </w:p>
    <w:p w14:paraId="789E0401" w14:textId="480AEC15" w:rsidR="008F4678" w:rsidRPr="00612F9B" w:rsidRDefault="001D44C5" w:rsidP="008F4678">
      <w:pPr>
        <w:pStyle w:val="ListParagraph"/>
        <w:numPr>
          <w:ilvl w:val="0"/>
          <w:numId w:val="6"/>
        </w:numPr>
        <w:rPr>
          <w:rFonts w:cstheme="minorHAnsi"/>
          <w:sz w:val="24"/>
          <w:szCs w:val="24"/>
          <w:lang w:val="en-CA"/>
        </w:rPr>
      </w:pPr>
      <w:r>
        <w:rPr>
          <w:rFonts w:cstheme="minorHAnsi"/>
          <w:sz w:val="24"/>
          <w:szCs w:val="24"/>
          <w:lang w:val="en-CA"/>
        </w:rPr>
        <w:t>Planning</w:t>
      </w:r>
    </w:p>
    <w:p w14:paraId="610C9312" w14:textId="3F40B9B8" w:rsidR="008F4678" w:rsidRPr="00612F9B" w:rsidRDefault="00952E15" w:rsidP="008F4678">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Note-taking</w:t>
      </w:r>
    </w:p>
    <w:p w14:paraId="3A730B5B" w14:textId="77777777" w:rsidR="008F4678" w:rsidRPr="00AE6529" w:rsidRDefault="008F4678" w:rsidP="008F4678">
      <w:pPr>
        <w:pStyle w:val="Heading2"/>
        <w:spacing w:before="0" w:line="276" w:lineRule="auto"/>
        <w:rPr>
          <w:lang w:val="en-CA"/>
        </w:rPr>
      </w:pPr>
      <w:r>
        <w:rPr>
          <w:lang w:val="en-CA"/>
        </w:rPr>
        <w:t>Availability to Mentor</w:t>
      </w:r>
    </w:p>
    <w:p w14:paraId="6A877886" w14:textId="180FC6B8" w:rsidR="008F4678" w:rsidRPr="00AE6529" w:rsidRDefault="001D44C5" w:rsidP="008F4678">
      <w:pPr>
        <w:spacing w:line="276" w:lineRule="auto"/>
        <w:rPr>
          <w:sz w:val="24"/>
          <w:szCs w:val="24"/>
          <w:lang w:val="en-CA"/>
        </w:rPr>
      </w:pPr>
      <w:r>
        <w:rPr>
          <w:sz w:val="24"/>
          <w:szCs w:val="24"/>
          <w:lang w:val="en-CA"/>
        </w:rPr>
        <w:t>Weekly basis</w:t>
      </w:r>
    </w:p>
    <w:p w14:paraId="6A279E0B" w14:textId="77777777" w:rsidR="008F4678" w:rsidRPr="00AE6529" w:rsidRDefault="008F4678" w:rsidP="008F4678">
      <w:pPr>
        <w:pStyle w:val="Heading2"/>
        <w:spacing w:before="0" w:line="276" w:lineRule="auto"/>
        <w:rPr>
          <w:lang w:val="en-CA"/>
        </w:rPr>
      </w:pPr>
      <w:r>
        <w:rPr>
          <w:lang w:val="en-CA"/>
        </w:rPr>
        <w:t>Contact Details</w:t>
      </w:r>
    </w:p>
    <w:p w14:paraId="6202332B" w14:textId="64EF9473" w:rsidR="001D44C5" w:rsidRDefault="00D11B43" w:rsidP="001D44C5">
      <w:pPr>
        <w:keepLines w:val="0"/>
        <w:spacing w:after="0"/>
        <w:rPr>
          <w:sz w:val="24"/>
          <w:szCs w:val="24"/>
          <w:lang w:val="en-CA"/>
        </w:rPr>
      </w:pPr>
      <w:hyperlink r:id="rId45" w:history="1">
        <w:r w:rsidR="001D44C5" w:rsidRPr="00717071">
          <w:rPr>
            <w:rStyle w:val="Hyperlink"/>
            <w:sz w:val="24"/>
            <w:szCs w:val="24"/>
            <w:lang w:val="en-CA"/>
          </w:rPr>
          <w:t>rock.bisson-picard@justice.gc.ca</w:t>
        </w:r>
      </w:hyperlink>
    </w:p>
    <w:p w14:paraId="76B436F0" w14:textId="509BEEA0" w:rsidR="009646D1" w:rsidRDefault="001D44C5" w:rsidP="001D44C5">
      <w:pPr>
        <w:keepLines w:val="0"/>
        <w:spacing w:after="0"/>
        <w:rPr>
          <w:sz w:val="24"/>
          <w:szCs w:val="24"/>
          <w:lang w:val="en-CA"/>
        </w:rPr>
      </w:pPr>
      <w:r w:rsidRPr="001D44C5">
        <w:rPr>
          <w:sz w:val="24"/>
          <w:szCs w:val="24"/>
          <w:lang w:val="en-CA"/>
        </w:rPr>
        <w:t>343</w:t>
      </w:r>
      <w:r>
        <w:rPr>
          <w:sz w:val="24"/>
          <w:szCs w:val="24"/>
          <w:lang w:val="en-CA"/>
        </w:rPr>
        <w:t>-</w:t>
      </w:r>
      <w:r w:rsidRPr="001D44C5">
        <w:rPr>
          <w:sz w:val="24"/>
          <w:szCs w:val="24"/>
          <w:lang w:val="en-CA"/>
        </w:rPr>
        <w:t>551-3678</w:t>
      </w:r>
      <w:r w:rsidR="009646D1">
        <w:rPr>
          <w:sz w:val="24"/>
          <w:szCs w:val="24"/>
          <w:lang w:val="en-CA"/>
        </w:rPr>
        <w:br w:type="page"/>
      </w:r>
    </w:p>
    <w:p w14:paraId="7AAC9F47" w14:textId="40C17857" w:rsidR="009646D1" w:rsidRDefault="00674B77" w:rsidP="009646D1">
      <w:pPr>
        <w:pStyle w:val="Heading1"/>
        <w:spacing w:before="0" w:line="276" w:lineRule="auto"/>
        <w:rPr>
          <w:b/>
          <w:bCs/>
          <w:lang w:val="en-CA"/>
        </w:rPr>
      </w:pPr>
      <w:bookmarkStart w:id="92" w:name="_Toc106260626"/>
      <w:r w:rsidRPr="00674B77">
        <w:rPr>
          <w:b/>
          <w:bCs/>
          <w:lang w:val="en-CA"/>
        </w:rPr>
        <w:lastRenderedPageBreak/>
        <w:t>SARAH MAYES</w:t>
      </w:r>
      <w:r w:rsidRPr="00612F9B">
        <w:rPr>
          <w:b/>
          <w:bCs/>
          <w:lang w:val="en-CA"/>
        </w:rPr>
        <w:t xml:space="preserve"> </w:t>
      </w:r>
      <w:r w:rsidR="009646D1" w:rsidRPr="004F2F1C">
        <w:rPr>
          <w:b/>
          <w:bCs/>
          <w:lang w:val="en-CA"/>
        </w:rPr>
        <w:t>(</w:t>
      </w:r>
      <w:r w:rsidR="006E247E">
        <w:rPr>
          <w:b/>
          <w:bCs/>
          <w:lang w:val="en-CA"/>
        </w:rPr>
        <w:t>SHE/HER</w:t>
      </w:r>
      <w:r w:rsidR="009646D1" w:rsidRPr="004F2F1C">
        <w:rPr>
          <w:b/>
          <w:bCs/>
          <w:lang w:val="en-CA"/>
        </w:rPr>
        <w:t>)</w:t>
      </w:r>
      <w:bookmarkEnd w:id="92"/>
    </w:p>
    <w:p w14:paraId="5932778C" w14:textId="2B9BBC5C" w:rsidR="00D11B43" w:rsidRPr="00D11B43" w:rsidRDefault="00D11B43" w:rsidP="00D11B43">
      <w:pPr>
        <w:rPr>
          <w:lang w:val="en-CA"/>
        </w:rPr>
      </w:pPr>
      <w:r w:rsidRPr="00D11B43">
        <w:rPr>
          <w:lang w:val="en-CA"/>
        </w:rPr>
        <w:t xml:space="preserve">Please note, Sarah does not have a lived experience with a disability. She is an active ally. She works in a program that works with organizations that serve persons with print disabilities. They are </w:t>
      </w:r>
      <w:r>
        <w:rPr>
          <w:lang w:val="en-CA"/>
        </w:rPr>
        <w:t xml:space="preserve">actively </w:t>
      </w:r>
      <w:r w:rsidRPr="00D11B43">
        <w:rPr>
          <w:lang w:val="en-CA"/>
        </w:rPr>
        <w:t>engaged in trying to identify and reduce access barriers to their program.</w:t>
      </w:r>
    </w:p>
    <w:p w14:paraId="4B675E01" w14:textId="77777777" w:rsidR="009646D1" w:rsidRPr="00AE6529" w:rsidRDefault="009646D1" w:rsidP="009646D1">
      <w:pPr>
        <w:spacing w:after="0" w:line="276" w:lineRule="auto"/>
        <w:rPr>
          <w:lang w:val="en-CA"/>
        </w:rPr>
      </w:pPr>
      <w:r>
        <w:rPr>
          <w:noProof/>
          <w:lang w:val="en-CA"/>
        </w:rPr>
        <w:drawing>
          <wp:inline distT="0" distB="0" distL="0" distR="0" wp14:anchorId="54BC3FFC" wp14:editId="185C0C37">
            <wp:extent cx="1828800" cy="2743200"/>
            <wp:effectExtent l="133350" t="114300" r="133350" b="133350"/>
            <wp:docPr id="21" name="Picture 21" descr="Picture of Sarah Mayes: A white woman with chin length, curly blonde hair and blue eyes. She is smiling with her mouth closed, head tilted to the left, and looking at the camera. She is wearing a dark blue blazer with flowers on the co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Sarah Mayes: A white woman with chin length, curly blonde hair and blue eyes. She is smiling with her mouth closed, head tilted to the left, and looking at the camera. She is wearing a dark blue blazer with flowers on the collar. "/>
                    <pic:cNvPicPr/>
                  </pic:nvPicPr>
                  <pic:blipFill>
                    <a:blip r:embed="rId46">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AE6529" w:rsidRDefault="009646D1" w:rsidP="009646D1">
      <w:pPr>
        <w:pStyle w:val="Heading2"/>
        <w:spacing w:before="0" w:line="276" w:lineRule="auto"/>
        <w:rPr>
          <w:lang w:val="en-CA"/>
        </w:rPr>
      </w:pPr>
      <w:r w:rsidRPr="00AE6529">
        <w:rPr>
          <w:lang w:val="en-CA"/>
        </w:rPr>
        <w:t>Current Position</w:t>
      </w:r>
      <w:r>
        <w:rPr>
          <w:lang w:val="en-CA"/>
        </w:rPr>
        <w:t xml:space="preserve"> and Department</w:t>
      </w:r>
    </w:p>
    <w:p w14:paraId="0350EB15" w14:textId="34AF3D1D" w:rsidR="009646D1" w:rsidRDefault="00EB2F16" w:rsidP="009646D1">
      <w:pPr>
        <w:spacing w:after="0" w:line="276" w:lineRule="auto"/>
        <w:rPr>
          <w:sz w:val="24"/>
          <w:szCs w:val="24"/>
          <w:lang w:val="en-CA"/>
        </w:rPr>
      </w:pPr>
      <w:r w:rsidRPr="00EB2F16">
        <w:rPr>
          <w:sz w:val="24"/>
          <w:szCs w:val="24"/>
          <w:lang w:val="en-CA"/>
        </w:rPr>
        <w:t>Manager, Special Projects</w:t>
      </w:r>
      <w:r w:rsidR="00952E15">
        <w:rPr>
          <w:sz w:val="24"/>
          <w:szCs w:val="24"/>
          <w:lang w:val="en-CA"/>
        </w:rPr>
        <w:t xml:space="preserve">, </w:t>
      </w:r>
      <w:r w:rsidRPr="00EB2F16">
        <w:rPr>
          <w:sz w:val="24"/>
          <w:szCs w:val="24"/>
          <w:lang w:val="en-CA"/>
        </w:rPr>
        <w:t>Canada Book Fund</w:t>
      </w:r>
    </w:p>
    <w:p w14:paraId="52574823" w14:textId="31A23172" w:rsidR="009646D1" w:rsidRPr="00AE6529" w:rsidRDefault="00EB2F16" w:rsidP="00EB2F16">
      <w:pPr>
        <w:tabs>
          <w:tab w:val="left" w:pos="3894"/>
        </w:tabs>
        <w:spacing w:line="276" w:lineRule="auto"/>
        <w:rPr>
          <w:sz w:val="24"/>
          <w:szCs w:val="24"/>
          <w:lang w:val="en-CA"/>
        </w:rPr>
      </w:pPr>
      <w:r w:rsidRPr="00EB2F16">
        <w:rPr>
          <w:sz w:val="24"/>
          <w:szCs w:val="24"/>
          <w:lang w:val="en-CA"/>
        </w:rPr>
        <w:t>Canadian Heritage</w:t>
      </w:r>
      <w:r>
        <w:rPr>
          <w:sz w:val="24"/>
          <w:szCs w:val="24"/>
          <w:lang w:val="en-CA"/>
        </w:rPr>
        <w:tab/>
      </w:r>
    </w:p>
    <w:p w14:paraId="797759CE" w14:textId="77777777" w:rsidR="009646D1" w:rsidRPr="00AE6529" w:rsidRDefault="009646D1" w:rsidP="009646D1">
      <w:pPr>
        <w:pStyle w:val="Heading2"/>
        <w:spacing w:before="0" w:line="276" w:lineRule="auto"/>
        <w:rPr>
          <w:lang w:val="en-CA"/>
        </w:rPr>
      </w:pPr>
      <w:r>
        <w:rPr>
          <w:lang w:val="en-CA"/>
        </w:rPr>
        <w:t>Language(s) of Communication</w:t>
      </w:r>
    </w:p>
    <w:p w14:paraId="72BD24AD" w14:textId="1467BA35" w:rsidR="009646D1" w:rsidRPr="00AE6529" w:rsidRDefault="00EB2F16" w:rsidP="009646D1">
      <w:pPr>
        <w:spacing w:line="276" w:lineRule="auto"/>
        <w:rPr>
          <w:sz w:val="24"/>
          <w:szCs w:val="24"/>
          <w:lang w:val="en-CA"/>
        </w:rPr>
      </w:pPr>
      <w:r>
        <w:rPr>
          <w:sz w:val="24"/>
          <w:szCs w:val="24"/>
          <w:lang w:val="en-CA"/>
        </w:rPr>
        <w:t>French and English</w:t>
      </w:r>
    </w:p>
    <w:p w14:paraId="5D34EFF7" w14:textId="77777777" w:rsidR="009646D1" w:rsidRPr="00AE6529" w:rsidRDefault="009646D1" w:rsidP="009646D1">
      <w:pPr>
        <w:pStyle w:val="Heading2"/>
        <w:spacing w:before="0" w:line="276" w:lineRule="auto"/>
        <w:rPr>
          <w:lang w:val="en-CA"/>
        </w:rPr>
      </w:pPr>
      <w:r>
        <w:rPr>
          <w:lang w:val="en-CA"/>
        </w:rPr>
        <w:t>Areas of Expertise</w:t>
      </w:r>
    </w:p>
    <w:p w14:paraId="52E6BEF4" w14:textId="22BEDFE9" w:rsidR="009646D1" w:rsidRDefault="00EB2F16" w:rsidP="009646D1">
      <w:pPr>
        <w:pStyle w:val="ListParagraph"/>
        <w:keepLines w:val="0"/>
        <w:numPr>
          <w:ilvl w:val="0"/>
          <w:numId w:val="6"/>
        </w:numPr>
        <w:spacing w:after="0" w:line="276" w:lineRule="auto"/>
        <w:rPr>
          <w:rFonts w:cstheme="minorHAnsi"/>
          <w:sz w:val="24"/>
          <w:szCs w:val="24"/>
          <w:lang w:val="en-CA"/>
        </w:rPr>
      </w:pPr>
      <w:r w:rsidRPr="00EB2F16">
        <w:rPr>
          <w:rFonts w:cstheme="minorHAnsi"/>
          <w:sz w:val="24"/>
          <w:szCs w:val="24"/>
          <w:lang w:val="en-CA"/>
        </w:rPr>
        <w:t>Grants and contribution programs</w:t>
      </w:r>
    </w:p>
    <w:p w14:paraId="793889E1" w14:textId="497D6269" w:rsidR="009646D1" w:rsidRPr="00612F9B" w:rsidRDefault="00EB2F16" w:rsidP="009646D1">
      <w:pPr>
        <w:pStyle w:val="ListParagraph"/>
        <w:numPr>
          <w:ilvl w:val="0"/>
          <w:numId w:val="6"/>
        </w:numPr>
        <w:rPr>
          <w:rFonts w:cstheme="minorHAnsi"/>
          <w:sz w:val="24"/>
          <w:szCs w:val="24"/>
          <w:lang w:val="en-CA"/>
        </w:rPr>
      </w:pPr>
      <w:r w:rsidRPr="00EB2F16">
        <w:rPr>
          <w:rFonts w:cstheme="minorHAnsi"/>
          <w:sz w:val="24"/>
          <w:szCs w:val="24"/>
          <w:lang w:val="en-CA"/>
        </w:rPr>
        <w:t>Policy development</w:t>
      </w:r>
    </w:p>
    <w:p w14:paraId="090E6485" w14:textId="2CAD740C" w:rsidR="009646D1" w:rsidRPr="00612F9B" w:rsidRDefault="00EB2F16" w:rsidP="009646D1">
      <w:pPr>
        <w:pStyle w:val="ListParagraph"/>
        <w:keepLines w:val="0"/>
        <w:numPr>
          <w:ilvl w:val="0"/>
          <w:numId w:val="6"/>
        </w:numPr>
        <w:spacing w:line="276" w:lineRule="auto"/>
        <w:rPr>
          <w:rFonts w:cstheme="minorHAnsi"/>
          <w:sz w:val="24"/>
          <w:szCs w:val="24"/>
          <w:lang w:val="en-CA"/>
        </w:rPr>
      </w:pPr>
      <w:r w:rsidRPr="00EB2F16">
        <w:rPr>
          <w:rFonts w:cstheme="minorHAnsi"/>
          <w:sz w:val="24"/>
          <w:szCs w:val="24"/>
          <w:lang w:val="en-CA"/>
        </w:rPr>
        <w:t>Career development and staffing processes in government</w:t>
      </w:r>
    </w:p>
    <w:p w14:paraId="0832E576" w14:textId="77777777" w:rsidR="009646D1" w:rsidRPr="00AE6529" w:rsidRDefault="009646D1" w:rsidP="009646D1">
      <w:pPr>
        <w:pStyle w:val="Heading2"/>
        <w:spacing w:before="0" w:line="276" w:lineRule="auto"/>
        <w:rPr>
          <w:lang w:val="en-CA"/>
        </w:rPr>
      </w:pPr>
      <w:r>
        <w:rPr>
          <w:lang w:val="en-CA"/>
        </w:rPr>
        <w:t>Availability to Mentor</w:t>
      </w:r>
    </w:p>
    <w:p w14:paraId="23999A9D" w14:textId="1173ECFB" w:rsidR="009646D1" w:rsidRPr="00AE6529" w:rsidRDefault="00F53173" w:rsidP="009646D1">
      <w:pPr>
        <w:spacing w:line="276" w:lineRule="auto"/>
        <w:rPr>
          <w:sz w:val="24"/>
          <w:szCs w:val="24"/>
          <w:lang w:val="en-CA"/>
        </w:rPr>
      </w:pPr>
      <w:r>
        <w:rPr>
          <w:sz w:val="24"/>
          <w:szCs w:val="24"/>
          <w:lang w:val="en-CA"/>
        </w:rPr>
        <w:t>Monthly basis</w:t>
      </w:r>
    </w:p>
    <w:p w14:paraId="56CD3C18" w14:textId="77777777" w:rsidR="009646D1" w:rsidRPr="00AE6529" w:rsidRDefault="009646D1" w:rsidP="009646D1">
      <w:pPr>
        <w:pStyle w:val="Heading2"/>
        <w:spacing w:before="0" w:line="276" w:lineRule="auto"/>
        <w:rPr>
          <w:lang w:val="en-CA"/>
        </w:rPr>
      </w:pPr>
      <w:r>
        <w:rPr>
          <w:lang w:val="en-CA"/>
        </w:rPr>
        <w:t>Contact Details</w:t>
      </w:r>
    </w:p>
    <w:p w14:paraId="065FACBE" w14:textId="0E5F9898" w:rsidR="00674B77" w:rsidRDefault="00D11B43">
      <w:pPr>
        <w:keepLines w:val="0"/>
        <w:rPr>
          <w:sz w:val="24"/>
          <w:szCs w:val="24"/>
          <w:lang w:val="en-CA"/>
        </w:rPr>
      </w:pPr>
      <w:hyperlink r:id="rId47" w:history="1">
        <w:r w:rsidR="00F53173" w:rsidRPr="00717071">
          <w:rPr>
            <w:rStyle w:val="Hyperlink"/>
            <w:sz w:val="24"/>
            <w:szCs w:val="24"/>
            <w:lang w:val="en-CA"/>
          </w:rPr>
          <w:t>sarah.mayes@pch.gc.ca</w:t>
        </w:r>
      </w:hyperlink>
      <w:r w:rsidR="00674B77">
        <w:rPr>
          <w:sz w:val="24"/>
          <w:szCs w:val="24"/>
          <w:lang w:val="en-CA"/>
        </w:rPr>
        <w:br w:type="page"/>
      </w:r>
    </w:p>
    <w:p w14:paraId="0B64535B" w14:textId="400D1F40" w:rsidR="00806797" w:rsidRPr="004F2F1C" w:rsidRDefault="00DC2D0D" w:rsidP="00806797">
      <w:pPr>
        <w:pStyle w:val="Heading1"/>
        <w:spacing w:before="0" w:line="276" w:lineRule="auto"/>
        <w:rPr>
          <w:b/>
          <w:bCs/>
          <w:lang w:val="en-CA"/>
        </w:rPr>
      </w:pPr>
      <w:bookmarkStart w:id="93" w:name="_Toc106260627"/>
      <w:r w:rsidRPr="00DC2D0D">
        <w:rPr>
          <w:b/>
          <w:bCs/>
          <w:lang w:val="en-CA"/>
        </w:rPr>
        <w:lastRenderedPageBreak/>
        <w:t xml:space="preserve">SHAFIQ R. KHAN </w:t>
      </w:r>
      <w:r w:rsidR="00806797" w:rsidRPr="004F2F1C">
        <w:rPr>
          <w:b/>
          <w:bCs/>
          <w:lang w:val="en-CA"/>
        </w:rPr>
        <w:t>(</w:t>
      </w:r>
      <w:r>
        <w:rPr>
          <w:b/>
          <w:bCs/>
          <w:lang w:val="en-CA"/>
        </w:rPr>
        <w:t>HE/HIM</w:t>
      </w:r>
      <w:r w:rsidR="00806797" w:rsidRPr="004F2F1C">
        <w:rPr>
          <w:b/>
          <w:bCs/>
          <w:lang w:val="en-CA"/>
        </w:rPr>
        <w:t>)</w:t>
      </w:r>
      <w:bookmarkEnd w:id="93"/>
    </w:p>
    <w:p w14:paraId="22DE9151" w14:textId="77777777" w:rsidR="00806797" w:rsidRPr="00AE6529" w:rsidRDefault="00806797" w:rsidP="00806797">
      <w:pPr>
        <w:spacing w:after="0" w:line="276" w:lineRule="auto"/>
        <w:rPr>
          <w:lang w:val="en-CA"/>
        </w:rPr>
      </w:pPr>
      <w:r>
        <w:rPr>
          <w:noProof/>
          <w:lang w:val="en-CA"/>
        </w:rPr>
        <w:drawing>
          <wp:inline distT="0" distB="0" distL="0" distR="0" wp14:anchorId="67A9E452" wp14:editId="44CC81D7">
            <wp:extent cx="1828800" cy="2743200"/>
            <wp:effectExtent l="133350" t="114300" r="133350" b="133350"/>
            <wp:docPr id="23" name="Picture 23" descr="Picture of Shafiq R. Khan: A brown man with short black hair and brown eyes. He is smiling with his mouth closed and looking at the camera. He is wearing a white collared shirt, dark grey tie, and a blac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Shafiq R. Khan: A brown man with short black hair and brown eyes. He is smiling with his mouth closed and looking at the camera. He is wearing a white collared shirt, dark grey tie, and a black jacket. "/>
                    <pic:cNvPicPr/>
                  </pic:nvPicPr>
                  <pic:blipFill>
                    <a:blip r:embed="rId48">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AE6529" w:rsidRDefault="00806797" w:rsidP="00806797">
      <w:pPr>
        <w:pStyle w:val="Heading2"/>
        <w:spacing w:before="0" w:line="276" w:lineRule="auto"/>
        <w:rPr>
          <w:lang w:val="en-CA"/>
        </w:rPr>
      </w:pPr>
      <w:r w:rsidRPr="00AE6529">
        <w:rPr>
          <w:lang w:val="en-CA"/>
        </w:rPr>
        <w:t>Current Position</w:t>
      </w:r>
      <w:r>
        <w:rPr>
          <w:lang w:val="en-CA"/>
        </w:rPr>
        <w:t xml:space="preserve"> and Department</w:t>
      </w:r>
    </w:p>
    <w:p w14:paraId="08077594" w14:textId="275908BA" w:rsidR="00806797" w:rsidRDefault="00C720E1" w:rsidP="00806797">
      <w:pPr>
        <w:spacing w:after="0" w:line="276" w:lineRule="auto"/>
        <w:rPr>
          <w:sz w:val="24"/>
          <w:szCs w:val="24"/>
          <w:lang w:val="en-CA"/>
        </w:rPr>
      </w:pPr>
      <w:r w:rsidRPr="00C720E1">
        <w:rPr>
          <w:sz w:val="24"/>
          <w:szCs w:val="24"/>
          <w:lang w:val="en-CA"/>
        </w:rPr>
        <w:t>Equipment and Technical Support Engineer, Suffield Research Centre</w:t>
      </w:r>
    </w:p>
    <w:p w14:paraId="21366CCF" w14:textId="7E1FB9FD" w:rsidR="00806797" w:rsidRPr="00AE6529" w:rsidRDefault="00C720E1" w:rsidP="00806797">
      <w:pPr>
        <w:spacing w:line="276" w:lineRule="auto"/>
        <w:rPr>
          <w:sz w:val="24"/>
          <w:szCs w:val="24"/>
          <w:lang w:val="en-CA"/>
        </w:rPr>
      </w:pPr>
      <w:r w:rsidRPr="00C720E1">
        <w:rPr>
          <w:sz w:val="24"/>
          <w:szCs w:val="24"/>
          <w:lang w:val="en-CA"/>
        </w:rPr>
        <w:t>Defence Research and Development Canada</w:t>
      </w:r>
    </w:p>
    <w:p w14:paraId="3FF903F6" w14:textId="77777777" w:rsidR="00806797" w:rsidRPr="00AE6529" w:rsidRDefault="00806797" w:rsidP="00806797">
      <w:pPr>
        <w:pStyle w:val="Heading2"/>
        <w:spacing w:before="0" w:line="276" w:lineRule="auto"/>
        <w:rPr>
          <w:lang w:val="en-CA"/>
        </w:rPr>
      </w:pPr>
      <w:r>
        <w:rPr>
          <w:lang w:val="en-CA"/>
        </w:rPr>
        <w:t>Language(s) of Communication</w:t>
      </w:r>
    </w:p>
    <w:p w14:paraId="4F19C823" w14:textId="759C9C7F" w:rsidR="00806797" w:rsidRPr="00AE6529" w:rsidRDefault="002F51DD" w:rsidP="00806797">
      <w:pPr>
        <w:spacing w:line="276" w:lineRule="auto"/>
        <w:rPr>
          <w:sz w:val="24"/>
          <w:szCs w:val="24"/>
          <w:lang w:val="en-CA"/>
        </w:rPr>
      </w:pPr>
      <w:r>
        <w:rPr>
          <w:sz w:val="24"/>
          <w:szCs w:val="24"/>
          <w:lang w:val="en-CA"/>
        </w:rPr>
        <w:t>English</w:t>
      </w:r>
    </w:p>
    <w:p w14:paraId="2B1FC367" w14:textId="77777777" w:rsidR="00806797" w:rsidRPr="00AE6529" w:rsidRDefault="00806797" w:rsidP="00806797">
      <w:pPr>
        <w:pStyle w:val="Heading2"/>
        <w:spacing w:before="0" w:line="276" w:lineRule="auto"/>
        <w:rPr>
          <w:lang w:val="en-CA"/>
        </w:rPr>
      </w:pPr>
      <w:r>
        <w:rPr>
          <w:lang w:val="en-CA"/>
        </w:rPr>
        <w:t>Areas of Expertise</w:t>
      </w:r>
    </w:p>
    <w:p w14:paraId="7C981457" w14:textId="159E42DE" w:rsidR="00806797" w:rsidRDefault="00123BB8" w:rsidP="00806797">
      <w:pPr>
        <w:pStyle w:val="ListParagraph"/>
        <w:keepLines w:val="0"/>
        <w:numPr>
          <w:ilvl w:val="0"/>
          <w:numId w:val="6"/>
        </w:numPr>
        <w:spacing w:after="0" w:line="276" w:lineRule="auto"/>
        <w:rPr>
          <w:rFonts w:cstheme="minorHAnsi"/>
          <w:sz w:val="24"/>
          <w:szCs w:val="24"/>
          <w:lang w:val="en-CA"/>
        </w:rPr>
      </w:pPr>
      <w:r w:rsidRPr="00123BB8">
        <w:rPr>
          <w:rFonts w:cstheme="minorHAnsi"/>
          <w:sz w:val="24"/>
          <w:szCs w:val="24"/>
          <w:lang w:val="en-CA"/>
        </w:rPr>
        <w:t>Career development</w:t>
      </w:r>
    </w:p>
    <w:p w14:paraId="71514A35" w14:textId="4566207A" w:rsidR="00806797" w:rsidRPr="00612F9B" w:rsidRDefault="00C102C3" w:rsidP="00806797">
      <w:pPr>
        <w:pStyle w:val="ListParagraph"/>
        <w:numPr>
          <w:ilvl w:val="0"/>
          <w:numId w:val="6"/>
        </w:numPr>
        <w:rPr>
          <w:rFonts w:cstheme="minorHAnsi"/>
          <w:sz w:val="24"/>
          <w:szCs w:val="24"/>
          <w:lang w:val="en-CA"/>
        </w:rPr>
      </w:pPr>
      <w:r w:rsidRPr="00C102C3">
        <w:rPr>
          <w:rFonts w:cstheme="minorHAnsi"/>
          <w:sz w:val="24"/>
          <w:szCs w:val="24"/>
          <w:lang w:val="en-CA"/>
        </w:rPr>
        <w:t>Leadership/Soft Skills</w:t>
      </w:r>
    </w:p>
    <w:p w14:paraId="5698D627" w14:textId="3FBD4691" w:rsidR="00806797" w:rsidRPr="00612F9B" w:rsidRDefault="00587B0C" w:rsidP="00806797">
      <w:pPr>
        <w:pStyle w:val="ListParagraph"/>
        <w:keepLines w:val="0"/>
        <w:numPr>
          <w:ilvl w:val="0"/>
          <w:numId w:val="6"/>
        </w:numPr>
        <w:spacing w:line="276" w:lineRule="auto"/>
        <w:rPr>
          <w:rFonts w:cstheme="minorHAnsi"/>
          <w:sz w:val="24"/>
          <w:szCs w:val="24"/>
          <w:lang w:val="en-CA"/>
        </w:rPr>
      </w:pPr>
      <w:r w:rsidRPr="00587B0C">
        <w:rPr>
          <w:rFonts w:cstheme="minorHAnsi"/>
          <w:sz w:val="24"/>
          <w:szCs w:val="24"/>
          <w:lang w:val="en-CA"/>
        </w:rPr>
        <w:t>Technical Development</w:t>
      </w:r>
    </w:p>
    <w:p w14:paraId="405C7C98" w14:textId="77777777" w:rsidR="00806797" w:rsidRPr="00AE6529" w:rsidRDefault="00806797" w:rsidP="00806797">
      <w:pPr>
        <w:pStyle w:val="Heading2"/>
        <w:spacing w:before="0" w:line="276" w:lineRule="auto"/>
        <w:rPr>
          <w:lang w:val="en-CA"/>
        </w:rPr>
      </w:pPr>
      <w:r>
        <w:rPr>
          <w:lang w:val="en-CA"/>
        </w:rPr>
        <w:t>Availability to Mentor</w:t>
      </w:r>
    </w:p>
    <w:p w14:paraId="3724B8AC" w14:textId="39F7689A" w:rsidR="00806797" w:rsidRPr="00AE6529" w:rsidRDefault="0041113B" w:rsidP="00806797">
      <w:pPr>
        <w:spacing w:line="276" w:lineRule="auto"/>
        <w:rPr>
          <w:sz w:val="24"/>
          <w:szCs w:val="24"/>
          <w:lang w:val="en-CA"/>
        </w:rPr>
      </w:pPr>
      <w:r>
        <w:rPr>
          <w:sz w:val="24"/>
          <w:szCs w:val="24"/>
          <w:lang w:val="en-CA"/>
        </w:rPr>
        <w:t xml:space="preserve">Bi-weekly basis (willing to start on </w:t>
      </w:r>
      <w:r w:rsidR="00952E15">
        <w:rPr>
          <w:sz w:val="24"/>
          <w:szCs w:val="24"/>
          <w:lang w:val="en-CA"/>
        </w:rPr>
        <w:t xml:space="preserve">a </w:t>
      </w:r>
      <w:r>
        <w:rPr>
          <w:sz w:val="24"/>
          <w:szCs w:val="24"/>
          <w:lang w:val="en-CA"/>
        </w:rPr>
        <w:t>weekly basis and adjust based on needs)</w:t>
      </w:r>
    </w:p>
    <w:p w14:paraId="16CD7614" w14:textId="77777777" w:rsidR="00806797" w:rsidRPr="00AE6529" w:rsidRDefault="00806797" w:rsidP="00806797">
      <w:pPr>
        <w:pStyle w:val="Heading2"/>
        <w:spacing w:before="0" w:line="276" w:lineRule="auto"/>
        <w:rPr>
          <w:lang w:val="en-CA"/>
        </w:rPr>
      </w:pPr>
      <w:r>
        <w:rPr>
          <w:lang w:val="en-CA"/>
        </w:rPr>
        <w:t>Contact Details</w:t>
      </w:r>
    </w:p>
    <w:p w14:paraId="5A619D2B" w14:textId="1A2D2375" w:rsidR="000027E0" w:rsidRDefault="00D11B43" w:rsidP="000027E0">
      <w:pPr>
        <w:keepLines w:val="0"/>
        <w:spacing w:after="0"/>
        <w:rPr>
          <w:sz w:val="24"/>
          <w:szCs w:val="24"/>
          <w:lang w:val="en-CA"/>
        </w:rPr>
      </w:pPr>
      <w:hyperlink r:id="rId49" w:history="1">
        <w:r w:rsidR="000027E0" w:rsidRPr="00717071">
          <w:rPr>
            <w:rStyle w:val="Hyperlink"/>
            <w:sz w:val="24"/>
            <w:szCs w:val="24"/>
            <w:lang w:val="en-CA"/>
          </w:rPr>
          <w:t>Shafiqur.Khan@forces.gc.ca</w:t>
        </w:r>
      </w:hyperlink>
      <w:r w:rsidR="000027E0">
        <w:rPr>
          <w:sz w:val="24"/>
          <w:szCs w:val="24"/>
          <w:lang w:val="en-CA"/>
        </w:rPr>
        <w:t xml:space="preserve"> </w:t>
      </w:r>
    </w:p>
    <w:p w14:paraId="5CDF68EC" w14:textId="7BE1E3E5" w:rsidR="00F0630F" w:rsidRDefault="000027E0" w:rsidP="000027E0">
      <w:pPr>
        <w:keepLines w:val="0"/>
        <w:spacing w:after="0"/>
        <w:rPr>
          <w:sz w:val="24"/>
          <w:szCs w:val="24"/>
          <w:lang w:val="en-CA"/>
        </w:rPr>
      </w:pPr>
      <w:r w:rsidRPr="000027E0">
        <w:rPr>
          <w:sz w:val="24"/>
          <w:szCs w:val="24"/>
          <w:lang w:val="en-CA"/>
        </w:rPr>
        <w:t>For initial introductions, a Teams meeting will be arranged.</w:t>
      </w:r>
    </w:p>
    <w:p w14:paraId="23F0C21A" w14:textId="77777777" w:rsidR="00F0630F" w:rsidRDefault="00F0630F">
      <w:pPr>
        <w:keepLines w:val="0"/>
        <w:rPr>
          <w:sz w:val="24"/>
          <w:szCs w:val="24"/>
          <w:lang w:val="en-CA"/>
        </w:rPr>
      </w:pPr>
      <w:r>
        <w:rPr>
          <w:sz w:val="24"/>
          <w:szCs w:val="24"/>
          <w:lang w:val="en-CA"/>
        </w:rPr>
        <w:br w:type="page"/>
      </w:r>
    </w:p>
    <w:p w14:paraId="728538D3" w14:textId="77777777" w:rsidR="000729D1" w:rsidRDefault="000729D1" w:rsidP="000027E0">
      <w:pPr>
        <w:keepLines w:val="0"/>
        <w:spacing w:after="0"/>
        <w:rPr>
          <w:sz w:val="24"/>
          <w:szCs w:val="24"/>
          <w:lang w:val="en-CA"/>
        </w:rPr>
      </w:pPr>
    </w:p>
    <w:p w14:paraId="6653274D" w14:textId="303999EC" w:rsidR="00F0630F" w:rsidRPr="004F2F1C" w:rsidRDefault="00F0630F" w:rsidP="00F0630F">
      <w:pPr>
        <w:pStyle w:val="Heading1"/>
        <w:spacing w:before="0" w:line="276" w:lineRule="auto"/>
        <w:rPr>
          <w:b/>
          <w:bCs/>
          <w:lang w:val="en-CA"/>
        </w:rPr>
      </w:pPr>
      <w:bookmarkStart w:id="94" w:name="_Toc106260628"/>
      <w:r w:rsidRPr="00F0630F">
        <w:rPr>
          <w:b/>
          <w:bCs/>
          <w:lang w:val="en-CA"/>
        </w:rPr>
        <w:t xml:space="preserve">SILVIA BASCUÑAN </w:t>
      </w:r>
      <w:r>
        <w:rPr>
          <w:b/>
          <w:bCs/>
          <w:lang w:val="en-CA"/>
        </w:rPr>
        <w:t>(SHE/HER)</w:t>
      </w:r>
      <w:bookmarkEnd w:id="94"/>
    </w:p>
    <w:p w14:paraId="1F17963B" w14:textId="77777777" w:rsidR="00F0630F" w:rsidRPr="00AE6529" w:rsidRDefault="00F0630F" w:rsidP="00F0630F">
      <w:pPr>
        <w:spacing w:after="0" w:line="276" w:lineRule="auto"/>
        <w:rPr>
          <w:lang w:val="en-CA"/>
        </w:rPr>
      </w:pPr>
      <w:r>
        <w:rPr>
          <w:noProof/>
          <w:lang w:val="en-CA"/>
        </w:rPr>
        <w:drawing>
          <wp:inline distT="0" distB="0" distL="0" distR="0" wp14:anchorId="2F4B5BB8" wp14:editId="22E92BC0">
            <wp:extent cx="1828800" cy="2743200"/>
            <wp:effectExtent l="133350" t="114300" r="133350" b="133350"/>
            <wp:docPr id="2" name="Picture 2" descr="Picture of Silvia Bascuñan: A woman who has light brown skin and long black hair. She is smiling with her mouth closed and looking at the camera with her head tilted to the left. She is wearing a black shirt and there is a yellow wall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Silvia Bascuñan: A woman who has light brown skin and long black hair. She is smiling with her mouth closed and looking at the camera with her head tilted to the left. She is wearing a black shirt and there is a yellow wall behind her."/>
                    <pic:cNvPicPr/>
                  </pic:nvPicPr>
                  <pic:blipFill>
                    <a:blip r:embed="rId50"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EB266E" w14:textId="77777777" w:rsidR="00F0630F" w:rsidRPr="00AE6529" w:rsidRDefault="00F0630F" w:rsidP="00F0630F">
      <w:pPr>
        <w:pStyle w:val="Heading2"/>
        <w:spacing w:before="0" w:line="276" w:lineRule="auto"/>
        <w:rPr>
          <w:lang w:val="en-CA"/>
        </w:rPr>
      </w:pPr>
      <w:bookmarkStart w:id="95" w:name="_Toc104465317"/>
      <w:r w:rsidRPr="00AE6529">
        <w:rPr>
          <w:lang w:val="en-CA"/>
        </w:rPr>
        <w:t>Current Position</w:t>
      </w:r>
      <w:r>
        <w:rPr>
          <w:lang w:val="en-CA"/>
        </w:rPr>
        <w:t xml:space="preserve"> and Department</w:t>
      </w:r>
      <w:bookmarkEnd w:id="95"/>
    </w:p>
    <w:p w14:paraId="662E315C" w14:textId="45AEE445" w:rsidR="00F0630F" w:rsidRDefault="003A71A4" w:rsidP="00F0630F">
      <w:pPr>
        <w:spacing w:after="0" w:line="276" w:lineRule="auto"/>
        <w:rPr>
          <w:sz w:val="24"/>
          <w:szCs w:val="24"/>
          <w:lang w:val="en-CA"/>
        </w:rPr>
      </w:pPr>
      <w:r w:rsidRPr="003A71A4">
        <w:rPr>
          <w:sz w:val="24"/>
          <w:szCs w:val="24"/>
          <w:lang w:val="en-CA"/>
        </w:rPr>
        <w:t>HR Advisor, Organizational Development</w:t>
      </w:r>
    </w:p>
    <w:p w14:paraId="152889BD" w14:textId="7FC71A3D" w:rsidR="00F0630F" w:rsidRPr="00AE6529" w:rsidRDefault="00F76F69" w:rsidP="00F0630F">
      <w:pPr>
        <w:spacing w:line="276" w:lineRule="auto"/>
        <w:rPr>
          <w:sz w:val="24"/>
          <w:szCs w:val="24"/>
          <w:lang w:val="en-CA"/>
        </w:rPr>
      </w:pPr>
      <w:r w:rsidRPr="00F76F69">
        <w:rPr>
          <w:sz w:val="24"/>
          <w:szCs w:val="24"/>
          <w:lang w:val="en-CA"/>
        </w:rPr>
        <w:t>Crown-Indigenous Relations and Northern Affairs Canada</w:t>
      </w:r>
      <w:r w:rsidR="00A348FA">
        <w:rPr>
          <w:sz w:val="24"/>
          <w:szCs w:val="24"/>
          <w:lang w:val="en-CA"/>
        </w:rPr>
        <w:t xml:space="preserve"> / </w:t>
      </w:r>
      <w:r w:rsidR="00A348FA" w:rsidRPr="00A348FA">
        <w:rPr>
          <w:sz w:val="24"/>
          <w:szCs w:val="24"/>
          <w:lang w:val="en-CA"/>
        </w:rPr>
        <w:t>Indigenous Services Canada</w:t>
      </w:r>
    </w:p>
    <w:p w14:paraId="4F38E00A" w14:textId="77777777" w:rsidR="00F0630F" w:rsidRPr="00AE6529" w:rsidRDefault="00F0630F" w:rsidP="00F0630F">
      <w:pPr>
        <w:pStyle w:val="Heading2"/>
        <w:spacing w:before="0" w:line="276" w:lineRule="auto"/>
        <w:rPr>
          <w:lang w:val="en-CA"/>
        </w:rPr>
      </w:pPr>
      <w:bookmarkStart w:id="96" w:name="_Toc104465318"/>
      <w:r>
        <w:rPr>
          <w:lang w:val="en-CA"/>
        </w:rPr>
        <w:t>Language(s) of Communication</w:t>
      </w:r>
      <w:bookmarkEnd w:id="96"/>
    </w:p>
    <w:p w14:paraId="53F7CB4E" w14:textId="68093021" w:rsidR="00F0630F" w:rsidRPr="00AE6529" w:rsidRDefault="00F76F69" w:rsidP="00F0630F">
      <w:pPr>
        <w:spacing w:line="276" w:lineRule="auto"/>
        <w:rPr>
          <w:sz w:val="24"/>
          <w:szCs w:val="24"/>
          <w:lang w:val="en-CA"/>
        </w:rPr>
      </w:pPr>
      <w:r>
        <w:rPr>
          <w:sz w:val="24"/>
          <w:szCs w:val="24"/>
          <w:lang w:val="en-CA"/>
        </w:rPr>
        <w:t>French</w:t>
      </w:r>
    </w:p>
    <w:p w14:paraId="643F49D9" w14:textId="77777777" w:rsidR="00F0630F" w:rsidRPr="00AE6529" w:rsidRDefault="00F0630F" w:rsidP="00F0630F">
      <w:pPr>
        <w:pStyle w:val="Heading2"/>
        <w:spacing w:before="0" w:line="276" w:lineRule="auto"/>
        <w:rPr>
          <w:lang w:val="en-CA"/>
        </w:rPr>
      </w:pPr>
      <w:bookmarkStart w:id="97" w:name="_Toc104465319"/>
      <w:r>
        <w:rPr>
          <w:lang w:val="en-CA"/>
        </w:rPr>
        <w:t>Areas of Expertise</w:t>
      </w:r>
      <w:bookmarkEnd w:id="97"/>
    </w:p>
    <w:p w14:paraId="6B00F3DA" w14:textId="1C6C85F4" w:rsidR="00F0630F" w:rsidRDefault="00F76F69" w:rsidP="00F0630F">
      <w:pPr>
        <w:pStyle w:val="ListParagraph"/>
        <w:keepLines w:val="0"/>
        <w:numPr>
          <w:ilvl w:val="0"/>
          <w:numId w:val="6"/>
        </w:numPr>
        <w:spacing w:after="0" w:line="276" w:lineRule="auto"/>
        <w:rPr>
          <w:rFonts w:cstheme="minorHAnsi"/>
          <w:sz w:val="24"/>
          <w:szCs w:val="24"/>
          <w:lang w:val="en-CA"/>
        </w:rPr>
      </w:pPr>
      <w:r w:rsidRPr="00F76F69">
        <w:rPr>
          <w:rFonts w:cstheme="minorHAnsi"/>
          <w:sz w:val="24"/>
          <w:szCs w:val="24"/>
          <w:lang w:val="en-CA"/>
        </w:rPr>
        <w:t>Knowing and understanding my rights and resources as a person with a disability in the federal government</w:t>
      </w:r>
    </w:p>
    <w:p w14:paraId="1E97F339" w14:textId="0B1324C0" w:rsidR="00F0630F" w:rsidRPr="00612F9B" w:rsidRDefault="00F76F69" w:rsidP="00F0630F">
      <w:pPr>
        <w:pStyle w:val="ListParagraph"/>
        <w:numPr>
          <w:ilvl w:val="0"/>
          <w:numId w:val="6"/>
        </w:numPr>
        <w:rPr>
          <w:rFonts w:cstheme="minorHAnsi"/>
          <w:sz w:val="24"/>
          <w:szCs w:val="24"/>
          <w:lang w:val="en-CA"/>
        </w:rPr>
      </w:pPr>
      <w:r w:rsidRPr="00F76F69">
        <w:rPr>
          <w:rFonts w:cstheme="minorHAnsi"/>
          <w:sz w:val="24"/>
          <w:szCs w:val="24"/>
          <w:lang w:val="en-CA"/>
        </w:rPr>
        <w:t>How to effectively apply for jobs in the Federal Public Service</w:t>
      </w:r>
    </w:p>
    <w:p w14:paraId="465AA374" w14:textId="09E29753" w:rsidR="00F0630F" w:rsidRPr="00612F9B" w:rsidRDefault="00F76F69" w:rsidP="00F0630F">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Quick t</w:t>
      </w:r>
      <w:r w:rsidRPr="00F76F69">
        <w:rPr>
          <w:rFonts w:cstheme="minorHAnsi"/>
          <w:sz w:val="24"/>
          <w:szCs w:val="24"/>
          <w:lang w:val="en-CA"/>
        </w:rPr>
        <w:t>ips on career planning and progression</w:t>
      </w:r>
    </w:p>
    <w:p w14:paraId="1E3D7980" w14:textId="77777777" w:rsidR="00F0630F" w:rsidRPr="00AE6529" w:rsidRDefault="00F0630F" w:rsidP="00F0630F">
      <w:pPr>
        <w:pStyle w:val="Heading2"/>
        <w:spacing w:before="0" w:line="276" w:lineRule="auto"/>
        <w:rPr>
          <w:lang w:val="en-CA"/>
        </w:rPr>
      </w:pPr>
      <w:bookmarkStart w:id="98" w:name="_Toc104465320"/>
      <w:r>
        <w:rPr>
          <w:lang w:val="en-CA"/>
        </w:rPr>
        <w:t>Availability to Mentor</w:t>
      </w:r>
      <w:bookmarkEnd w:id="98"/>
    </w:p>
    <w:p w14:paraId="376AED9B" w14:textId="035FB3BD" w:rsidR="00F0630F" w:rsidRPr="00AE6529" w:rsidRDefault="00382188" w:rsidP="00F0630F">
      <w:pPr>
        <w:spacing w:line="276" w:lineRule="auto"/>
        <w:rPr>
          <w:sz w:val="24"/>
          <w:szCs w:val="24"/>
          <w:lang w:val="en-CA"/>
        </w:rPr>
      </w:pPr>
      <w:r>
        <w:rPr>
          <w:sz w:val="24"/>
          <w:szCs w:val="24"/>
          <w:lang w:val="en-CA"/>
        </w:rPr>
        <w:t>Bi-weekly basis</w:t>
      </w:r>
    </w:p>
    <w:p w14:paraId="1C2A1F70" w14:textId="77777777" w:rsidR="00F0630F" w:rsidRPr="00AE6529" w:rsidRDefault="00F0630F" w:rsidP="00F0630F">
      <w:pPr>
        <w:pStyle w:val="Heading2"/>
        <w:spacing w:before="0" w:line="276" w:lineRule="auto"/>
        <w:rPr>
          <w:lang w:val="en-CA"/>
        </w:rPr>
      </w:pPr>
      <w:bookmarkStart w:id="99" w:name="_Toc104465321"/>
      <w:r>
        <w:rPr>
          <w:lang w:val="en-CA"/>
        </w:rPr>
        <w:t>Contact Details</w:t>
      </w:r>
      <w:bookmarkEnd w:id="99"/>
    </w:p>
    <w:p w14:paraId="31FD9A97" w14:textId="612EB108" w:rsidR="000729D1" w:rsidRDefault="00D11B43" w:rsidP="00F0630F">
      <w:pPr>
        <w:keepLines w:val="0"/>
        <w:rPr>
          <w:sz w:val="24"/>
          <w:szCs w:val="24"/>
          <w:lang w:val="en-CA"/>
        </w:rPr>
      </w:pPr>
      <w:hyperlink r:id="rId51" w:history="1">
        <w:r w:rsidR="00382188" w:rsidRPr="00CA3E06">
          <w:rPr>
            <w:rStyle w:val="Hyperlink"/>
            <w:sz w:val="24"/>
            <w:szCs w:val="24"/>
            <w:lang w:val="en-CA"/>
          </w:rPr>
          <w:t>silvia.bascunan@rcaanc-cirnac.gc.ca</w:t>
        </w:r>
      </w:hyperlink>
      <w:r w:rsidR="00382188">
        <w:rPr>
          <w:sz w:val="24"/>
          <w:szCs w:val="24"/>
          <w:lang w:val="en-CA"/>
        </w:rPr>
        <w:t xml:space="preserve"> </w:t>
      </w:r>
      <w:r w:rsidR="000729D1">
        <w:rPr>
          <w:sz w:val="24"/>
          <w:szCs w:val="24"/>
          <w:lang w:val="en-CA"/>
        </w:rPr>
        <w:br w:type="page"/>
      </w:r>
    </w:p>
    <w:p w14:paraId="1B054534" w14:textId="437B0DC6" w:rsidR="000729D1" w:rsidRPr="005D614F" w:rsidRDefault="005D614F" w:rsidP="005D614F">
      <w:pPr>
        <w:pStyle w:val="Heading1"/>
        <w:spacing w:before="0" w:line="276" w:lineRule="auto"/>
        <w:rPr>
          <w:b/>
          <w:bCs/>
          <w:lang w:val="en-CA"/>
        </w:rPr>
      </w:pPr>
      <w:bookmarkStart w:id="100" w:name="_Toc106260629"/>
      <w:r w:rsidRPr="005D614F">
        <w:rPr>
          <w:b/>
          <w:bCs/>
          <w:lang w:val="en-CA"/>
        </w:rPr>
        <w:lastRenderedPageBreak/>
        <w:t>SINEAD TUITE</w:t>
      </w:r>
      <w:r>
        <w:rPr>
          <w:b/>
          <w:bCs/>
          <w:lang w:val="en-CA"/>
        </w:rPr>
        <w:t xml:space="preserve"> </w:t>
      </w:r>
      <w:r w:rsidR="000729D1" w:rsidRPr="004F2F1C">
        <w:rPr>
          <w:b/>
          <w:bCs/>
          <w:lang w:val="en-CA"/>
        </w:rPr>
        <w:t>(</w:t>
      </w:r>
      <w:r>
        <w:rPr>
          <w:b/>
          <w:bCs/>
          <w:lang w:val="en-CA"/>
        </w:rPr>
        <w:t>SHE/HER</w:t>
      </w:r>
      <w:r w:rsidR="000729D1" w:rsidRPr="004F2F1C">
        <w:rPr>
          <w:b/>
          <w:bCs/>
          <w:lang w:val="en-CA"/>
        </w:rPr>
        <w:t>)</w:t>
      </w:r>
      <w:bookmarkEnd w:id="100"/>
    </w:p>
    <w:p w14:paraId="343C8FD1"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12661A0C" w14:textId="1AB54A7B" w:rsidR="000729D1" w:rsidRDefault="004C2287" w:rsidP="000729D1">
      <w:pPr>
        <w:spacing w:after="0" w:line="276" w:lineRule="auto"/>
        <w:rPr>
          <w:sz w:val="24"/>
          <w:szCs w:val="24"/>
          <w:lang w:val="en-CA"/>
        </w:rPr>
      </w:pPr>
      <w:r w:rsidRPr="004C2287">
        <w:rPr>
          <w:sz w:val="24"/>
          <w:szCs w:val="24"/>
          <w:lang w:val="en-CA"/>
        </w:rPr>
        <w:t>Senior Director, Digital Research Infrastructure</w:t>
      </w:r>
    </w:p>
    <w:p w14:paraId="7201FF05" w14:textId="754C5BF3" w:rsidR="000729D1" w:rsidRPr="00AE6529" w:rsidRDefault="004C2287" w:rsidP="000729D1">
      <w:pPr>
        <w:spacing w:line="276" w:lineRule="auto"/>
        <w:rPr>
          <w:sz w:val="24"/>
          <w:szCs w:val="24"/>
          <w:lang w:val="en-CA"/>
        </w:rPr>
      </w:pPr>
      <w:r w:rsidRPr="004C2287">
        <w:rPr>
          <w:sz w:val="24"/>
          <w:szCs w:val="24"/>
          <w:lang w:val="en-CA"/>
        </w:rPr>
        <w:t>Innovation, Science and Economic Development Canada</w:t>
      </w:r>
    </w:p>
    <w:p w14:paraId="51A159A7" w14:textId="77777777" w:rsidR="000729D1" w:rsidRPr="00AE6529" w:rsidRDefault="000729D1" w:rsidP="000729D1">
      <w:pPr>
        <w:pStyle w:val="Heading2"/>
        <w:spacing w:before="0" w:line="276" w:lineRule="auto"/>
        <w:rPr>
          <w:lang w:val="en-CA"/>
        </w:rPr>
      </w:pPr>
      <w:r>
        <w:rPr>
          <w:lang w:val="en-CA"/>
        </w:rPr>
        <w:t>Language(s) of Communication</w:t>
      </w:r>
    </w:p>
    <w:p w14:paraId="35F938CE" w14:textId="1C1C9446" w:rsidR="000729D1" w:rsidRPr="00AE6529" w:rsidRDefault="004C2287" w:rsidP="000729D1">
      <w:pPr>
        <w:spacing w:line="276" w:lineRule="auto"/>
        <w:rPr>
          <w:sz w:val="24"/>
          <w:szCs w:val="24"/>
          <w:lang w:val="en-CA"/>
        </w:rPr>
      </w:pPr>
      <w:r>
        <w:rPr>
          <w:sz w:val="24"/>
          <w:szCs w:val="24"/>
          <w:lang w:val="en-CA"/>
        </w:rPr>
        <w:t>English</w:t>
      </w:r>
    </w:p>
    <w:p w14:paraId="35050836" w14:textId="77777777" w:rsidR="000729D1" w:rsidRPr="00AE6529" w:rsidRDefault="000729D1" w:rsidP="000729D1">
      <w:pPr>
        <w:pStyle w:val="Heading2"/>
        <w:spacing w:before="0" w:line="276" w:lineRule="auto"/>
        <w:rPr>
          <w:lang w:val="en-CA"/>
        </w:rPr>
      </w:pPr>
      <w:r>
        <w:rPr>
          <w:lang w:val="en-CA"/>
        </w:rPr>
        <w:t>Areas of Expertise</w:t>
      </w:r>
    </w:p>
    <w:p w14:paraId="1D18BD23" w14:textId="716C892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Policy development</w:t>
      </w:r>
    </w:p>
    <w:p w14:paraId="591CA00F" w14:textId="3B9DD31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Stakeholder engagement</w:t>
      </w:r>
    </w:p>
    <w:p w14:paraId="3A355011" w14:textId="6FF9D426" w:rsidR="000729D1" w:rsidRPr="00612F9B" w:rsidRDefault="004C2287" w:rsidP="000729D1">
      <w:pPr>
        <w:pStyle w:val="ListParagraph"/>
        <w:keepLines w:val="0"/>
        <w:numPr>
          <w:ilvl w:val="0"/>
          <w:numId w:val="6"/>
        </w:numPr>
        <w:spacing w:line="276" w:lineRule="auto"/>
        <w:rPr>
          <w:rFonts w:cstheme="minorHAnsi"/>
          <w:sz w:val="24"/>
          <w:szCs w:val="24"/>
          <w:lang w:val="en-CA"/>
        </w:rPr>
      </w:pPr>
      <w:r w:rsidRPr="004C2287">
        <w:rPr>
          <w:rFonts w:cstheme="minorHAnsi"/>
          <w:sz w:val="24"/>
          <w:szCs w:val="24"/>
          <w:lang w:val="en-CA"/>
        </w:rPr>
        <w:t>Career development</w:t>
      </w:r>
    </w:p>
    <w:p w14:paraId="2A4D763E" w14:textId="77777777" w:rsidR="000729D1" w:rsidRPr="00AE6529" w:rsidRDefault="000729D1" w:rsidP="000729D1">
      <w:pPr>
        <w:pStyle w:val="Heading2"/>
        <w:spacing w:before="0" w:line="276" w:lineRule="auto"/>
        <w:rPr>
          <w:lang w:val="en-CA"/>
        </w:rPr>
      </w:pPr>
      <w:r>
        <w:rPr>
          <w:lang w:val="en-CA"/>
        </w:rPr>
        <w:t>Availability to Mentor</w:t>
      </w:r>
    </w:p>
    <w:p w14:paraId="78BDE8BC" w14:textId="1EC2662D" w:rsidR="000729D1" w:rsidRPr="00AE6529" w:rsidRDefault="00AA04FF" w:rsidP="000729D1">
      <w:pPr>
        <w:spacing w:line="276" w:lineRule="auto"/>
        <w:rPr>
          <w:sz w:val="24"/>
          <w:szCs w:val="24"/>
          <w:lang w:val="en-CA"/>
        </w:rPr>
      </w:pPr>
      <w:r>
        <w:rPr>
          <w:sz w:val="24"/>
          <w:szCs w:val="24"/>
          <w:lang w:val="en-CA"/>
        </w:rPr>
        <w:t>Monthly basis</w:t>
      </w:r>
    </w:p>
    <w:p w14:paraId="289667B0" w14:textId="77777777" w:rsidR="000729D1" w:rsidRPr="00AE6529" w:rsidRDefault="000729D1" w:rsidP="000729D1">
      <w:pPr>
        <w:pStyle w:val="Heading2"/>
        <w:spacing w:before="0" w:line="276" w:lineRule="auto"/>
        <w:rPr>
          <w:lang w:val="en-CA"/>
        </w:rPr>
      </w:pPr>
      <w:r>
        <w:rPr>
          <w:lang w:val="en-CA"/>
        </w:rPr>
        <w:t>Contact Details</w:t>
      </w:r>
    </w:p>
    <w:p w14:paraId="2D149A4A" w14:textId="412092A6" w:rsidR="000729D1" w:rsidRDefault="00D11B43" w:rsidP="00074E53">
      <w:pPr>
        <w:keepLines w:val="0"/>
        <w:spacing w:after="0"/>
        <w:rPr>
          <w:sz w:val="24"/>
          <w:szCs w:val="24"/>
          <w:lang w:val="en-CA"/>
        </w:rPr>
      </w:pPr>
      <w:hyperlink r:id="rId52" w:history="1">
        <w:r w:rsidR="00074E53" w:rsidRPr="00717071">
          <w:rPr>
            <w:rStyle w:val="Hyperlink"/>
            <w:sz w:val="24"/>
            <w:szCs w:val="24"/>
            <w:lang w:val="en-CA"/>
          </w:rPr>
          <w:t>sinead.tuite@canada.ca</w:t>
        </w:r>
      </w:hyperlink>
    </w:p>
    <w:p w14:paraId="601746C1" w14:textId="6B334AD1" w:rsidR="00074E53" w:rsidRPr="004F2F1C" w:rsidRDefault="00074E53" w:rsidP="00074E53">
      <w:pPr>
        <w:keepLines w:val="0"/>
        <w:spacing w:after="0"/>
        <w:rPr>
          <w:sz w:val="24"/>
          <w:szCs w:val="24"/>
          <w:lang w:val="en-CA"/>
        </w:rPr>
      </w:pPr>
      <w:r w:rsidRPr="00074E53">
        <w:rPr>
          <w:sz w:val="24"/>
          <w:szCs w:val="24"/>
          <w:lang w:val="en-CA"/>
        </w:rPr>
        <w:t>343-998-2677</w:t>
      </w:r>
    </w:p>
    <w:p w14:paraId="25F27CB4" w14:textId="2E990F1A" w:rsidR="000729D1" w:rsidRDefault="000729D1">
      <w:pPr>
        <w:keepLines w:val="0"/>
        <w:rPr>
          <w:sz w:val="24"/>
          <w:szCs w:val="24"/>
          <w:lang w:val="en-CA"/>
        </w:rPr>
      </w:pPr>
      <w:r>
        <w:rPr>
          <w:sz w:val="24"/>
          <w:szCs w:val="24"/>
          <w:lang w:val="en-CA"/>
        </w:rPr>
        <w:br w:type="page"/>
      </w:r>
    </w:p>
    <w:p w14:paraId="30D00E56" w14:textId="65199445" w:rsidR="000729D1" w:rsidRPr="004F2F1C" w:rsidRDefault="003300D3" w:rsidP="000729D1">
      <w:pPr>
        <w:pStyle w:val="Heading1"/>
        <w:spacing w:before="0" w:line="276" w:lineRule="auto"/>
        <w:rPr>
          <w:b/>
          <w:bCs/>
          <w:lang w:val="en-CA"/>
        </w:rPr>
      </w:pPr>
      <w:bookmarkStart w:id="101" w:name="_Toc106260630"/>
      <w:r w:rsidRPr="003300D3">
        <w:rPr>
          <w:b/>
          <w:bCs/>
          <w:lang w:val="en-CA"/>
        </w:rPr>
        <w:lastRenderedPageBreak/>
        <w:t xml:space="preserve">TONY LABILLOIS </w:t>
      </w:r>
      <w:r w:rsidR="00E2362C">
        <w:rPr>
          <w:b/>
          <w:bCs/>
          <w:lang w:val="en-CA"/>
        </w:rPr>
        <w:t>(HE/HIM)</w:t>
      </w:r>
      <w:bookmarkEnd w:id="101"/>
    </w:p>
    <w:p w14:paraId="38C2BA0E" w14:textId="77777777" w:rsidR="000729D1" w:rsidRPr="00AE6529" w:rsidRDefault="000729D1" w:rsidP="000729D1">
      <w:pPr>
        <w:spacing w:after="0" w:line="276" w:lineRule="auto"/>
        <w:rPr>
          <w:lang w:val="en-CA"/>
        </w:rPr>
      </w:pPr>
      <w:r>
        <w:rPr>
          <w:noProof/>
          <w:lang w:val="en-CA"/>
        </w:rPr>
        <w:drawing>
          <wp:inline distT="0" distB="0" distL="0" distR="0" wp14:anchorId="67FF205C" wp14:editId="3837EF1E">
            <wp:extent cx="1828800" cy="2743200"/>
            <wp:effectExtent l="133350" t="114300" r="133350" b="133350"/>
            <wp:docPr id="24" name="Picture 24" descr="Picture of Tony Labillois: A white man with short dark grey hair and brown eyes. He is smiling with his mouth open and looking at the camera. He is wearing a light blue collared shirt with a blue and yellow pattern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Tony Labillois: A white man with short dark grey hair and brown eyes. He is smiling with his mouth open and looking at the camera. He is wearing a light blue collared shirt with a blue and yellow patterned tie."/>
                    <pic:cNvPicPr/>
                  </pic:nvPicPr>
                  <pic:blipFill rotWithShape="1">
                    <a:blip r:embed="rId53">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426FA1E1" w14:textId="37A1563B" w:rsidR="000729D1" w:rsidRDefault="006D32EF" w:rsidP="000729D1">
      <w:pPr>
        <w:spacing w:after="0" w:line="276" w:lineRule="auto"/>
        <w:rPr>
          <w:sz w:val="24"/>
          <w:szCs w:val="24"/>
          <w:lang w:val="en-CA"/>
        </w:rPr>
      </w:pPr>
      <w:r w:rsidRPr="006D32EF">
        <w:rPr>
          <w:sz w:val="24"/>
          <w:szCs w:val="24"/>
          <w:lang w:val="en-CA"/>
        </w:rPr>
        <w:t>Director</w:t>
      </w:r>
      <w:r w:rsidR="00952E15">
        <w:rPr>
          <w:sz w:val="24"/>
          <w:szCs w:val="24"/>
          <w:lang w:val="en-CA"/>
        </w:rPr>
        <w:t xml:space="preserve">, </w:t>
      </w:r>
      <w:r w:rsidRPr="006D32EF">
        <w:rPr>
          <w:sz w:val="24"/>
          <w:szCs w:val="24"/>
          <w:lang w:val="en-CA"/>
        </w:rPr>
        <w:t xml:space="preserve">Public Sector Statistics Division, Economic Statistics Field  </w:t>
      </w:r>
    </w:p>
    <w:p w14:paraId="4FA21F49" w14:textId="138EF864" w:rsidR="000729D1" w:rsidRPr="00AE6529" w:rsidRDefault="006D32EF" w:rsidP="000729D1">
      <w:pPr>
        <w:spacing w:line="276" w:lineRule="auto"/>
        <w:rPr>
          <w:sz w:val="24"/>
          <w:szCs w:val="24"/>
          <w:lang w:val="en-CA"/>
        </w:rPr>
      </w:pPr>
      <w:r w:rsidRPr="006D32EF">
        <w:rPr>
          <w:sz w:val="24"/>
          <w:szCs w:val="24"/>
          <w:lang w:val="en-CA"/>
        </w:rPr>
        <w:t>Statisti</w:t>
      </w:r>
      <w:r w:rsidR="009E16E4">
        <w:rPr>
          <w:sz w:val="24"/>
          <w:szCs w:val="24"/>
          <w:lang w:val="en-CA"/>
        </w:rPr>
        <w:t>cs</w:t>
      </w:r>
      <w:r w:rsidRPr="006D32EF">
        <w:rPr>
          <w:sz w:val="24"/>
          <w:szCs w:val="24"/>
          <w:lang w:val="en-CA"/>
        </w:rPr>
        <w:t xml:space="preserve"> Canada</w:t>
      </w:r>
    </w:p>
    <w:p w14:paraId="1997189A" w14:textId="77777777" w:rsidR="000729D1" w:rsidRPr="00AE6529" w:rsidRDefault="000729D1" w:rsidP="000729D1">
      <w:pPr>
        <w:pStyle w:val="Heading2"/>
        <w:spacing w:before="0" w:line="276" w:lineRule="auto"/>
        <w:rPr>
          <w:lang w:val="en-CA"/>
        </w:rPr>
      </w:pPr>
      <w:r>
        <w:rPr>
          <w:lang w:val="en-CA"/>
        </w:rPr>
        <w:t>Language(s) of Communication</w:t>
      </w:r>
    </w:p>
    <w:p w14:paraId="549780B2" w14:textId="6F29D4F8" w:rsidR="000729D1" w:rsidRPr="00AE6529" w:rsidRDefault="006D32EF" w:rsidP="000729D1">
      <w:pPr>
        <w:spacing w:line="276" w:lineRule="auto"/>
        <w:rPr>
          <w:sz w:val="24"/>
          <w:szCs w:val="24"/>
          <w:lang w:val="en-CA"/>
        </w:rPr>
      </w:pPr>
      <w:r>
        <w:rPr>
          <w:sz w:val="24"/>
          <w:szCs w:val="24"/>
          <w:lang w:val="en-CA"/>
        </w:rPr>
        <w:t>French and English</w:t>
      </w:r>
    </w:p>
    <w:p w14:paraId="533101B5" w14:textId="77777777" w:rsidR="000729D1" w:rsidRPr="00AE6529" w:rsidRDefault="000729D1" w:rsidP="000729D1">
      <w:pPr>
        <w:pStyle w:val="Heading2"/>
        <w:spacing w:before="0" w:line="276" w:lineRule="auto"/>
        <w:rPr>
          <w:lang w:val="en-CA"/>
        </w:rPr>
      </w:pPr>
      <w:r>
        <w:rPr>
          <w:lang w:val="en-CA"/>
        </w:rPr>
        <w:t>Areas of Expertise</w:t>
      </w:r>
    </w:p>
    <w:p w14:paraId="1A1B5CD1" w14:textId="2C5F7BF0" w:rsidR="000729D1" w:rsidRDefault="006D32EF" w:rsidP="000729D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Career planning and leadership</w:t>
      </w:r>
    </w:p>
    <w:p w14:paraId="26C46C29" w14:textId="79844797" w:rsidR="000729D1" w:rsidRPr="00612F9B" w:rsidRDefault="006D32EF" w:rsidP="000729D1">
      <w:pPr>
        <w:pStyle w:val="ListParagraph"/>
        <w:numPr>
          <w:ilvl w:val="0"/>
          <w:numId w:val="6"/>
        </w:numPr>
        <w:rPr>
          <w:rFonts w:cstheme="minorHAnsi"/>
          <w:sz w:val="24"/>
          <w:szCs w:val="24"/>
          <w:lang w:val="en-CA"/>
        </w:rPr>
      </w:pPr>
      <w:r>
        <w:rPr>
          <w:rFonts w:cstheme="minorHAnsi"/>
          <w:sz w:val="24"/>
          <w:szCs w:val="24"/>
          <w:lang w:val="en-CA"/>
        </w:rPr>
        <w:t>The Canadian Statistical System</w:t>
      </w:r>
    </w:p>
    <w:p w14:paraId="58761724" w14:textId="24F7DBF0" w:rsidR="000729D1" w:rsidRPr="00612F9B" w:rsidRDefault="006D32EF" w:rsidP="000729D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The Public Service</w:t>
      </w:r>
    </w:p>
    <w:p w14:paraId="4562AD66" w14:textId="77777777" w:rsidR="000729D1" w:rsidRPr="00AE6529" w:rsidRDefault="000729D1" w:rsidP="000729D1">
      <w:pPr>
        <w:pStyle w:val="Heading2"/>
        <w:spacing w:before="0" w:line="276" w:lineRule="auto"/>
        <w:rPr>
          <w:lang w:val="en-CA"/>
        </w:rPr>
      </w:pPr>
      <w:r>
        <w:rPr>
          <w:lang w:val="en-CA"/>
        </w:rPr>
        <w:t>Availability to Mentor</w:t>
      </w:r>
    </w:p>
    <w:p w14:paraId="75A2FC6A" w14:textId="6C8C0B46" w:rsidR="000729D1" w:rsidRPr="00AE6529" w:rsidRDefault="006D32EF" w:rsidP="000729D1">
      <w:pPr>
        <w:spacing w:line="276" w:lineRule="auto"/>
        <w:rPr>
          <w:sz w:val="24"/>
          <w:szCs w:val="24"/>
          <w:lang w:val="en-CA"/>
        </w:rPr>
      </w:pPr>
      <w:r>
        <w:rPr>
          <w:sz w:val="24"/>
          <w:szCs w:val="24"/>
          <w:lang w:val="en-CA"/>
        </w:rPr>
        <w:t>Monthly basis</w:t>
      </w:r>
    </w:p>
    <w:p w14:paraId="08BA70F6" w14:textId="77777777" w:rsidR="000729D1" w:rsidRPr="00AE6529" w:rsidRDefault="000729D1" w:rsidP="000729D1">
      <w:pPr>
        <w:pStyle w:val="Heading2"/>
        <w:spacing w:before="0" w:line="276" w:lineRule="auto"/>
        <w:rPr>
          <w:lang w:val="en-CA"/>
        </w:rPr>
      </w:pPr>
      <w:r>
        <w:rPr>
          <w:lang w:val="en-CA"/>
        </w:rPr>
        <w:t>Contact Details</w:t>
      </w:r>
    </w:p>
    <w:p w14:paraId="738C49FB" w14:textId="5E7B1643" w:rsidR="000729D1" w:rsidRDefault="00D11B43" w:rsidP="006D32EF">
      <w:pPr>
        <w:keepLines w:val="0"/>
        <w:spacing w:after="0"/>
        <w:rPr>
          <w:sz w:val="24"/>
          <w:szCs w:val="24"/>
          <w:lang w:val="en-CA"/>
        </w:rPr>
      </w:pPr>
      <w:hyperlink r:id="rId54" w:history="1">
        <w:r w:rsidR="006D32EF" w:rsidRPr="00717071">
          <w:rPr>
            <w:rStyle w:val="Hyperlink"/>
            <w:sz w:val="24"/>
            <w:szCs w:val="24"/>
            <w:lang w:val="en-CA"/>
          </w:rPr>
          <w:t>tony.labillois@statcan.gc.ca</w:t>
        </w:r>
      </w:hyperlink>
    </w:p>
    <w:p w14:paraId="132E57D2" w14:textId="771CAACA" w:rsidR="006D32EF" w:rsidRPr="006D32EF" w:rsidRDefault="006D32EF" w:rsidP="006D32EF">
      <w:pPr>
        <w:keepLines w:val="0"/>
        <w:spacing w:after="0"/>
        <w:rPr>
          <w:sz w:val="24"/>
          <w:szCs w:val="24"/>
          <w:lang w:val="en-CA"/>
        </w:rPr>
      </w:pPr>
      <w:r w:rsidRPr="006D32EF">
        <w:rPr>
          <w:sz w:val="24"/>
          <w:szCs w:val="24"/>
          <w:lang w:val="en-CA"/>
        </w:rPr>
        <w:t>613-293-6978</w:t>
      </w:r>
    </w:p>
    <w:p w14:paraId="40E51E81" w14:textId="3741EB93" w:rsidR="00642543" w:rsidRDefault="00642543">
      <w:pPr>
        <w:keepLines w:val="0"/>
        <w:rPr>
          <w:sz w:val="24"/>
          <w:szCs w:val="24"/>
          <w:lang w:val="en-CA"/>
        </w:rPr>
      </w:pPr>
      <w:r>
        <w:rPr>
          <w:sz w:val="24"/>
          <w:szCs w:val="24"/>
          <w:lang w:val="en-CA"/>
        </w:rPr>
        <w:br w:type="page"/>
      </w:r>
    </w:p>
    <w:p w14:paraId="4F449AEC" w14:textId="5B325B2B" w:rsidR="00642543" w:rsidRPr="00C97B67" w:rsidRDefault="00642543" w:rsidP="00C97B67">
      <w:pPr>
        <w:pStyle w:val="Heading1"/>
        <w:spacing w:before="0" w:line="276" w:lineRule="auto"/>
        <w:rPr>
          <w:b/>
          <w:bCs/>
        </w:rPr>
      </w:pPr>
      <w:bookmarkStart w:id="102" w:name="_Toc106260631"/>
      <w:r w:rsidRPr="00642543">
        <w:rPr>
          <w:b/>
          <w:bCs/>
        </w:rPr>
        <w:lastRenderedPageBreak/>
        <w:t xml:space="preserve">VANESSA WAKIL </w:t>
      </w:r>
      <w:r w:rsidR="00BD70BE">
        <w:rPr>
          <w:b/>
          <w:bCs/>
        </w:rPr>
        <w:t>(SHE/HER)</w:t>
      </w:r>
      <w:bookmarkEnd w:id="102"/>
    </w:p>
    <w:p w14:paraId="15F82B73" w14:textId="77777777" w:rsidR="00642543" w:rsidRPr="00AE6529" w:rsidRDefault="00642543" w:rsidP="00642543">
      <w:pPr>
        <w:pStyle w:val="Heading2"/>
        <w:spacing w:before="0" w:line="276" w:lineRule="auto"/>
        <w:rPr>
          <w:lang w:val="en-CA"/>
        </w:rPr>
      </w:pPr>
      <w:r w:rsidRPr="00AE6529">
        <w:rPr>
          <w:lang w:val="en-CA"/>
        </w:rPr>
        <w:t>Current Position</w:t>
      </w:r>
      <w:r>
        <w:rPr>
          <w:lang w:val="en-CA"/>
        </w:rPr>
        <w:t xml:space="preserve"> and Department</w:t>
      </w:r>
    </w:p>
    <w:p w14:paraId="6CA79AD7" w14:textId="4AFA3F72" w:rsidR="00642543" w:rsidRDefault="00C97B67" w:rsidP="00642543">
      <w:pPr>
        <w:spacing w:after="0" w:line="276" w:lineRule="auto"/>
        <w:rPr>
          <w:sz w:val="24"/>
          <w:szCs w:val="24"/>
          <w:lang w:val="en-CA"/>
        </w:rPr>
      </w:pPr>
      <w:r>
        <w:rPr>
          <w:sz w:val="24"/>
          <w:szCs w:val="24"/>
          <w:lang w:val="en-CA"/>
        </w:rPr>
        <w:t>Manager,</w:t>
      </w:r>
      <w:r w:rsidRPr="00C97B67">
        <w:rPr>
          <w:lang w:val="en-CA"/>
        </w:rPr>
        <w:t xml:space="preserve"> </w:t>
      </w:r>
      <w:r w:rsidRPr="00C97B67">
        <w:rPr>
          <w:sz w:val="24"/>
          <w:szCs w:val="24"/>
          <w:lang w:val="en-CA"/>
        </w:rPr>
        <w:t>Executive Learning and Development</w:t>
      </w:r>
    </w:p>
    <w:p w14:paraId="74EC0F8E" w14:textId="46DE0944" w:rsidR="00642543" w:rsidRPr="00AE6529" w:rsidRDefault="00C97B67" w:rsidP="00642543">
      <w:pPr>
        <w:spacing w:line="276" w:lineRule="auto"/>
        <w:rPr>
          <w:sz w:val="24"/>
          <w:szCs w:val="24"/>
          <w:lang w:val="en-CA"/>
        </w:rPr>
      </w:pPr>
      <w:r w:rsidRPr="00C97B67">
        <w:rPr>
          <w:sz w:val="24"/>
          <w:szCs w:val="24"/>
          <w:lang w:val="en-CA"/>
        </w:rPr>
        <w:t>Canada School of Public Service</w:t>
      </w:r>
    </w:p>
    <w:p w14:paraId="1F1DB8B1" w14:textId="77777777" w:rsidR="00642543" w:rsidRPr="00AE6529" w:rsidRDefault="00642543" w:rsidP="00642543">
      <w:pPr>
        <w:pStyle w:val="Heading2"/>
        <w:spacing w:before="0" w:line="276" w:lineRule="auto"/>
        <w:rPr>
          <w:lang w:val="en-CA"/>
        </w:rPr>
      </w:pPr>
      <w:r>
        <w:rPr>
          <w:lang w:val="en-CA"/>
        </w:rPr>
        <w:t>Language(s) of Communication</w:t>
      </w:r>
    </w:p>
    <w:p w14:paraId="52432CC0" w14:textId="3FB9900F" w:rsidR="00642543" w:rsidRPr="00AE6529" w:rsidRDefault="00C97B67" w:rsidP="00642543">
      <w:pPr>
        <w:spacing w:line="276" w:lineRule="auto"/>
        <w:rPr>
          <w:sz w:val="24"/>
          <w:szCs w:val="24"/>
          <w:lang w:val="en-CA"/>
        </w:rPr>
      </w:pPr>
      <w:r>
        <w:rPr>
          <w:sz w:val="24"/>
          <w:szCs w:val="24"/>
          <w:lang w:val="en-CA"/>
        </w:rPr>
        <w:t>English and French</w:t>
      </w:r>
    </w:p>
    <w:p w14:paraId="7618A268" w14:textId="77777777" w:rsidR="00642543" w:rsidRPr="00AE6529" w:rsidRDefault="00642543" w:rsidP="00642543">
      <w:pPr>
        <w:pStyle w:val="Heading2"/>
        <w:spacing w:before="0" w:line="276" w:lineRule="auto"/>
        <w:rPr>
          <w:lang w:val="en-CA"/>
        </w:rPr>
      </w:pPr>
      <w:r>
        <w:rPr>
          <w:lang w:val="en-CA"/>
        </w:rPr>
        <w:t>Areas of Expertise</w:t>
      </w:r>
    </w:p>
    <w:p w14:paraId="2A1B55C3" w14:textId="7469AA43" w:rsidR="00642543" w:rsidRDefault="00C97B67" w:rsidP="00642543">
      <w:pPr>
        <w:pStyle w:val="ListParagraph"/>
        <w:keepLines w:val="0"/>
        <w:numPr>
          <w:ilvl w:val="0"/>
          <w:numId w:val="6"/>
        </w:numPr>
        <w:spacing w:after="0" w:line="276" w:lineRule="auto"/>
        <w:rPr>
          <w:rFonts w:cstheme="minorHAnsi"/>
          <w:sz w:val="24"/>
          <w:szCs w:val="24"/>
          <w:lang w:val="en-CA"/>
        </w:rPr>
      </w:pPr>
      <w:r w:rsidRPr="00C97B67">
        <w:rPr>
          <w:rFonts w:cstheme="minorHAnsi"/>
          <w:sz w:val="24"/>
          <w:szCs w:val="24"/>
          <w:lang w:val="en-CA"/>
        </w:rPr>
        <w:t>Leading at the manager level</w:t>
      </w:r>
    </w:p>
    <w:p w14:paraId="75B5D58E" w14:textId="496C033B" w:rsidR="00642543" w:rsidRPr="00612F9B" w:rsidRDefault="00C97B67" w:rsidP="00642543">
      <w:pPr>
        <w:pStyle w:val="ListParagraph"/>
        <w:numPr>
          <w:ilvl w:val="0"/>
          <w:numId w:val="6"/>
        </w:numPr>
        <w:rPr>
          <w:rFonts w:cstheme="minorHAnsi"/>
          <w:sz w:val="24"/>
          <w:szCs w:val="24"/>
          <w:lang w:val="en-CA"/>
        </w:rPr>
      </w:pPr>
      <w:r w:rsidRPr="00C97B67">
        <w:rPr>
          <w:rFonts w:cstheme="minorHAnsi"/>
          <w:sz w:val="24"/>
          <w:szCs w:val="24"/>
          <w:lang w:val="en-CA"/>
        </w:rPr>
        <w:t>Career pathways to becoming a manager in the federal public service</w:t>
      </w:r>
    </w:p>
    <w:p w14:paraId="5BCE9FDF" w14:textId="5426CC0D" w:rsidR="00642543" w:rsidRPr="00612F9B" w:rsidRDefault="00C97B67" w:rsidP="00642543">
      <w:pPr>
        <w:pStyle w:val="ListParagraph"/>
        <w:keepLines w:val="0"/>
        <w:numPr>
          <w:ilvl w:val="0"/>
          <w:numId w:val="6"/>
        </w:numPr>
        <w:spacing w:line="276" w:lineRule="auto"/>
        <w:rPr>
          <w:rFonts w:cstheme="minorHAnsi"/>
          <w:sz w:val="24"/>
          <w:szCs w:val="24"/>
          <w:lang w:val="en-CA"/>
        </w:rPr>
      </w:pPr>
      <w:r w:rsidRPr="00C97B67">
        <w:rPr>
          <w:rFonts w:cstheme="minorHAnsi"/>
          <w:sz w:val="24"/>
          <w:szCs w:val="24"/>
          <w:lang w:val="en-CA"/>
        </w:rPr>
        <w:t xml:space="preserve">How to expand your experience, grow and contribute to the federal public service through volunteering </w:t>
      </w:r>
      <w:r w:rsidR="00952E15">
        <w:rPr>
          <w:rFonts w:cstheme="minorHAnsi"/>
          <w:sz w:val="24"/>
          <w:szCs w:val="24"/>
          <w:lang w:val="en-CA"/>
        </w:rPr>
        <w:t>on</w:t>
      </w:r>
      <w:r w:rsidRPr="00C97B67">
        <w:rPr>
          <w:rFonts w:cstheme="minorHAnsi"/>
          <w:sz w:val="24"/>
          <w:szCs w:val="24"/>
          <w:lang w:val="en-CA"/>
        </w:rPr>
        <w:t xml:space="preserve"> committees, working groups, etc.</w:t>
      </w:r>
    </w:p>
    <w:p w14:paraId="20D80E72" w14:textId="77777777" w:rsidR="00642543" w:rsidRPr="00AE6529" w:rsidRDefault="00642543" w:rsidP="00642543">
      <w:pPr>
        <w:pStyle w:val="Heading2"/>
        <w:spacing w:before="0" w:line="276" w:lineRule="auto"/>
        <w:rPr>
          <w:lang w:val="en-CA"/>
        </w:rPr>
      </w:pPr>
      <w:r>
        <w:rPr>
          <w:lang w:val="en-CA"/>
        </w:rPr>
        <w:t>Availability to Mentor</w:t>
      </w:r>
    </w:p>
    <w:p w14:paraId="1BAEFC7D" w14:textId="31157C96" w:rsidR="00642543" w:rsidRPr="00AE6529" w:rsidRDefault="00C97B67" w:rsidP="00642543">
      <w:pPr>
        <w:spacing w:line="276" w:lineRule="auto"/>
        <w:rPr>
          <w:sz w:val="24"/>
          <w:szCs w:val="24"/>
          <w:lang w:val="en-CA"/>
        </w:rPr>
      </w:pPr>
      <w:r>
        <w:rPr>
          <w:sz w:val="24"/>
          <w:szCs w:val="24"/>
          <w:lang w:val="en-CA"/>
        </w:rPr>
        <w:t>Weekly basis</w:t>
      </w:r>
    </w:p>
    <w:p w14:paraId="23190F6B" w14:textId="77777777" w:rsidR="00642543" w:rsidRPr="00AE6529" w:rsidRDefault="00642543" w:rsidP="00642543">
      <w:pPr>
        <w:pStyle w:val="Heading2"/>
        <w:spacing w:before="0" w:line="276" w:lineRule="auto"/>
        <w:rPr>
          <w:lang w:val="en-CA"/>
        </w:rPr>
      </w:pPr>
      <w:r>
        <w:rPr>
          <w:lang w:val="en-CA"/>
        </w:rPr>
        <w:t>Contact Details</w:t>
      </w:r>
    </w:p>
    <w:p w14:paraId="137144B4" w14:textId="02CDB68B" w:rsidR="00642543" w:rsidRDefault="00D11B43" w:rsidP="00642543">
      <w:pPr>
        <w:keepLines w:val="0"/>
        <w:rPr>
          <w:sz w:val="24"/>
          <w:szCs w:val="24"/>
          <w:lang w:val="en-CA"/>
        </w:rPr>
      </w:pPr>
      <w:hyperlink r:id="rId55" w:history="1">
        <w:r w:rsidR="005B2770" w:rsidRPr="00717071">
          <w:rPr>
            <w:rStyle w:val="Hyperlink"/>
            <w:sz w:val="24"/>
            <w:szCs w:val="24"/>
            <w:lang w:val="en-CA"/>
          </w:rPr>
          <w:t>vanessa.wakil@csps-efpc.gc.ca</w:t>
        </w:r>
      </w:hyperlink>
    </w:p>
    <w:p w14:paraId="76F739DF" w14:textId="77777777" w:rsidR="00642C42" w:rsidRPr="004F2F1C" w:rsidRDefault="00642C42" w:rsidP="000027E0">
      <w:pPr>
        <w:keepLines w:val="0"/>
        <w:spacing w:after="0"/>
        <w:rPr>
          <w:sz w:val="24"/>
          <w:szCs w:val="24"/>
          <w:lang w:val="en-CA"/>
        </w:rPr>
      </w:pPr>
    </w:p>
    <w:sectPr w:rsidR="00642C42" w:rsidRPr="004F2F1C" w:rsidSect="00941B2E">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7CD49" w14:textId="77777777" w:rsidR="003314D8" w:rsidRDefault="003314D8" w:rsidP="00941B2E">
      <w:pPr>
        <w:spacing w:after="0" w:line="240" w:lineRule="auto"/>
      </w:pPr>
      <w:r>
        <w:separator/>
      </w:r>
    </w:p>
  </w:endnote>
  <w:endnote w:type="continuationSeparator" w:id="0">
    <w:p w14:paraId="71DF92AE" w14:textId="77777777" w:rsidR="003314D8" w:rsidRDefault="003314D8"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F1D8" w14:textId="77777777" w:rsidR="007946B8" w:rsidRDefault="00794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83FED" w14:textId="77777777" w:rsidR="003314D8" w:rsidRDefault="003314D8" w:rsidP="00941B2E">
      <w:pPr>
        <w:spacing w:after="0" w:line="240" w:lineRule="auto"/>
      </w:pPr>
      <w:r>
        <w:separator/>
      </w:r>
    </w:p>
  </w:footnote>
  <w:footnote w:type="continuationSeparator" w:id="0">
    <w:p w14:paraId="7BA8165D" w14:textId="77777777" w:rsidR="003314D8" w:rsidRDefault="003314D8"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9F79" w14:textId="77777777" w:rsidR="007946B8" w:rsidRDefault="00794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3F31" w14:textId="77777777" w:rsidR="007946B8" w:rsidRDefault="007946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26E2B"/>
    <w:rsid w:val="00030601"/>
    <w:rsid w:val="0003348E"/>
    <w:rsid w:val="00033B09"/>
    <w:rsid w:val="00036E06"/>
    <w:rsid w:val="00050314"/>
    <w:rsid w:val="00063792"/>
    <w:rsid w:val="000729D1"/>
    <w:rsid w:val="0007349F"/>
    <w:rsid w:val="00074E53"/>
    <w:rsid w:val="000900D4"/>
    <w:rsid w:val="000A7ACF"/>
    <w:rsid w:val="000B09D8"/>
    <w:rsid w:val="000C1C7D"/>
    <w:rsid w:val="000C657F"/>
    <w:rsid w:val="000C678D"/>
    <w:rsid w:val="000F06AD"/>
    <w:rsid w:val="0010125E"/>
    <w:rsid w:val="001065BF"/>
    <w:rsid w:val="00123BB8"/>
    <w:rsid w:val="001271F5"/>
    <w:rsid w:val="00132E37"/>
    <w:rsid w:val="00137216"/>
    <w:rsid w:val="00146B95"/>
    <w:rsid w:val="00156AEB"/>
    <w:rsid w:val="001723DD"/>
    <w:rsid w:val="00190519"/>
    <w:rsid w:val="0019193F"/>
    <w:rsid w:val="0019270E"/>
    <w:rsid w:val="001964A6"/>
    <w:rsid w:val="001967AE"/>
    <w:rsid w:val="001A0D8B"/>
    <w:rsid w:val="001A101E"/>
    <w:rsid w:val="001A32B6"/>
    <w:rsid w:val="001C3035"/>
    <w:rsid w:val="001D3D4B"/>
    <w:rsid w:val="001D44C5"/>
    <w:rsid w:val="001D6130"/>
    <w:rsid w:val="001E1980"/>
    <w:rsid w:val="001F3FCB"/>
    <w:rsid w:val="00203BA9"/>
    <w:rsid w:val="00204662"/>
    <w:rsid w:val="00204A89"/>
    <w:rsid w:val="00215631"/>
    <w:rsid w:val="00216385"/>
    <w:rsid w:val="002258C8"/>
    <w:rsid w:val="00227AD4"/>
    <w:rsid w:val="002431CC"/>
    <w:rsid w:val="00252FA9"/>
    <w:rsid w:val="00286288"/>
    <w:rsid w:val="00295570"/>
    <w:rsid w:val="002B00C4"/>
    <w:rsid w:val="002B24CD"/>
    <w:rsid w:val="002D008D"/>
    <w:rsid w:val="002D0B17"/>
    <w:rsid w:val="002D2FAA"/>
    <w:rsid w:val="002E38BF"/>
    <w:rsid w:val="002E39CC"/>
    <w:rsid w:val="002F51DD"/>
    <w:rsid w:val="00301882"/>
    <w:rsid w:val="00322ABB"/>
    <w:rsid w:val="003300D3"/>
    <w:rsid w:val="003314D8"/>
    <w:rsid w:val="003433DF"/>
    <w:rsid w:val="00347E7F"/>
    <w:rsid w:val="00352F9F"/>
    <w:rsid w:val="003632DE"/>
    <w:rsid w:val="0036725E"/>
    <w:rsid w:val="003712A7"/>
    <w:rsid w:val="003778E2"/>
    <w:rsid w:val="00380180"/>
    <w:rsid w:val="00382188"/>
    <w:rsid w:val="003A71A4"/>
    <w:rsid w:val="003B30E7"/>
    <w:rsid w:val="003C0BAE"/>
    <w:rsid w:val="003E2A1B"/>
    <w:rsid w:val="003F0019"/>
    <w:rsid w:val="003F02A7"/>
    <w:rsid w:val="003F46DF"/>
    <w:rsid w:val="004057E6"/>
    <w:rsid w:val="0041113B"/>
    <w:rsid w:val="004469CF"/>
    <w:rsid w:val="00447083"/>
    <w:rsid w:val="004470BA"/>
    <w:rsid w:val="004822E2"/>
    <w:rsid w:val="00497154"/>
    <w:rsid w:val="004A02DB"/>
    <w:rsid w:val="004C2287"/>
    <w:rsid w:val="004E5CC3"/>
    <w:rsid w:val="004E776A"/>
    <w:rsid w:val="004F1E10"/>
    <w:rsid w:val="004F2F1C"/>
    <w:rsid w:val="0050383B"/>
    <w:rsid w:val="00510E78"/>
    <w:rsid w:val="00513160"/>
    <w:rsid w:val="00516EFE"/>
    <w:rsid w:val="00523F1D"/>
    <w:rsid w:val="00530236"/>
    <w:rsid w:val="00537AE8"/>
    <w:rsid w:val="00540B82"/>
    <w:rsid w:val="00557039"/>
    <w:rsid w:val="00575D0B"/>
    <w:rsid w:val="00581408"/>
    <w:rsid w:val="00587B0C"/>
    <w:rsid w:val="0059778A"/>
    <w:rsid w:val="005A483B"/>
    <w:rsid w:val="005A76E9"/>
    <w:rsid w:val="005B2770"/>
    <w:rsid w:val="005B6555"/>
    <w:rsid w:val="005B690C"/>
    <w:rsid w:val="005B6F36"/>
    <w:rsid w:val="005D614F"/>
    <w:rsid w:val="005D763F"/>
    <w:rsid w:val="005E4DC3"/>
    <w:rsid w:val="005E4DDC"/>
    <w:rsid w:val="00612F9B"/>
    <w:rsid w:val="00615F02"/>
    <w:rsid w:val="0061703D"/>
    <w:rsid w:val="0062708B"/>
    <w:rsid w:val="00631651"/>
    <w:rsid w:val="00642543"/>
    <w:rsid w:val="00642C42"/>
    <w:rsid w:val="00646918"/>
    <w:rsid w:val="006478F5"/>
    <w:rsid w:val="00651294"/>
    <w:rsid w:val="006639AA"/>
    <w:rsid w:val="00674B77"/>
    <w:rsid w:val="00682AB5"/>
    <w:rsid w:val="00697DFE"/>
    <w:rsid w:val="006A3709"/>
    <w:rsid w:val="006A788E"/>
    <w:rsid w:val="006B009C"/>
    <w:rsid w:val="006B1838"/>
    <w:rsid w:val="006C1B68"/>
    <w:rsid w:val="006C7002"/>
    <w:rsid w:val="006C7C04"/>
    <w:rsid w:val="006D1556"/>
    <w:rsid w:val="006D32EF"/>
    <w:rsid w:val="006E247E"/>
    <w:rsid w:val="006E3779"/>
    <w:rsid w:val="006E6A4D"/>
    <w:rsid w:val="006E78DF"/>
    <w:rsid w:val="006F0E64"/>
    <w:rsid w:val="006F4DC0"/>
    <w:rsid w:val="006F5B0D"/>
    <w:rsid w:val="00704543"/>
    <w:rsid w:val="00723B46"/>
    <w:rsid w:val="00724100"/>
    <w:rsid w:val="00741AF5"/>
    <w:rsid w:val="0074534D"/>
    <w:rsid w:val="00746185"/>
    <w:rsid w:val="00750129"/>
    <w:rsid w:val="00752D3C"/>
    <w:rsid w:val="00757A4C"/>
    <w:rsid w:val="007946B8"/>
    <w:rsid w:val="007A79E0"/>
    <w:rsid w:val="007B3224"/>
    <w:rsid w:val="007B7006"/>
    <w:rsid w:val="007D02F1"/>
    <w:rsid w:val="007E1EB2"/>
    <w:rsid w:val="007E506A"/>
    <w:rsid w:val="007E510E"/>
    <w:rsid w:val="007E7645"/>
    <w:rsid w:val="007F1DD7"/>
    <w:rsid w:val="007F60EE"/>
    <w:rsid w:val="00800606"/>
    <w:rsid w:val="00801716"/>
    <w:rsid w:val="00806797"/>
    <w:rsid w:val="00810ECD"/>
    <w:rsid w:val="00820AC2"/>
    <w:rsid w:val="0082709A"/>
    <w:rsid w:val="0083381E"/>
    <w:rsid w:val="0083528A"/>
    <w:rsid w:val="008352F3"/>
    <w:rsid w:val="0084589A"/>
    <w:rsid w:val="00847C56"/>
    <w:rsid w:val="00851275"/>
    <w:rsid w:val="00857359"/>
    <w:rsid w:val="00873DEE"/>
    <w:rsid w:val="00882F2B"/>
    <w:rsid w:val="008860A9"/>
    <w:rsid w:val="008B49EE"/>
    <w:rsid w:val="008B7EEC"/>
    <w:rsid w:val="008C072E"/>
    <w:rsid w:val="008C1BE1"/>
    <w:rsid w:val="008C741B"/>
    <w:rsid w:val="008E7AA2"/>
    <w:rsid w:val="008F4678"/>
    <w:rsid w:val="00901ADB"/>
    <w:rsid w:val="009036B7"/>
    <w:rsid w:val="00904BB1"/>
    <w:rsid w:val="009072EA"/>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189B"/>
    <w:rsid w:val="009854AD"/>
    <w:rsid w:val="0099006B"/>
    <w:rsid w:val="00991373"/>
    <w:rsid w:val="009C2F0C"/>
    <w:rsid w:val="009C4CE4"/>
    <w:rsid w:val="009C4FB9"/>
    <w:rsid w:val="009C7B8F"/>
    <w:rsid w:val="009D1624"/>
    <w:rsid w:val="009E16E4"/>
    <w:rsid w:val="009F6FC1"/>
    <w:rsid w:val="00A04710"/>
    <w:rsid w:val="00A17484"/>
    <w:rsid w:val="00A25520"/>
    <w:rsid w:val="00A348FA"/>
    <w:rsid w:val="00A4148E"/>
    <w:rsid w:val="00A4459D"/>
    <w:rsid w:val="00A46407"/>
    <w:rsid w:val="00A57819"/>
    <w:rsid w:val="00A6161B"/>
    <w:rsid w:val="00A669CB"/>
    <w:rsid w:val="00A67991"/>
    <w:rsid w:val="00A82533"/>
    <w:rsid w:val="00AA04FF"/>
    <w:rsid w:val="00AA470A"/>
    <w:rsid w:val="00AA6241"/>
    <w:rsid w:val="00AB136A"/>
    <w:rsid w:val="00AD0CAE"/>
    <w:rsid w:val="00AD549E"/>
    <w:rsid w:val="00AE6436"/>
    <w:rsid w:val="00AE6529"/>
    <w:rsid w:val="00AE743F"/>
    <w:rsid w:val="00B00E21"/>
    <w:rsid w:val="00B033FF"/>
    <w:rsid w:val="00B135C8"/>
    <w:rsid w:val="00B15A25"/>
    <w:rsid w:val="00B162D1"/>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A3"/>
    <w:rsid w:val="00C44006"/>
    <w:rsid w:val="00C46C22"/>
    <w:rsid w:val="00C46F5F"/>
    <w:rsid w:val="00C556B8"/>
    <w:rsid w:val="00C56632"/>
    <w:rsid w:val="00C60074"/>
    <w:rsid w:val="00C720E1"/>
    <w:rsid w:val="00C823F1"/>
    <w:rsid w:val="00C9673D"/>
    <w:rsid w:val="00C97B67"/>
    <w:rsid w:val="00CD0BB6"/>
    <w:rsid w:val="00CD4F56"/>
    <w:rsid w:val="00CF16D1"/>
    <w:rsid w:val="00D0638E"/>
    <w:rsid w:val="00D11B43"/>
    <w:rsid w:val="00D2194B"/>
    <w:rsid w:val="00D37154"/>
    <w:rsid w:val="00D427F8"/>
    <w:rsid w:val="00D46070"/>
    <w:rsid w:val="00D770D7"/>
    <w:rsid w:val="00D97B25"/>
    <w:rsid w:val="00DA091B"/>
    <w:rsid w:val="00DB402A"/>
    <w:rsid w:val="00DB6B08"/>
    <w:rsid w:val="00DB7B16"/>
    <w:rsid w:val="00DC2D0D"/>
    <w:rsid w:val="00DD4F18"/>
    <w:rsid w:val="00DD6077"/>
    <w:rsid w:val="00DD7B84"/>
    <w:rsid w:val="00DE27D4"/>
    <w:rsid w:val="00DF0553"/>
    <w:rsid w:val="00DF78DB"/>
    <w:rsid w:val="00E0155F"/>
    <w:rsid w:val="00E04D0F"/>
    <w:rsid w:val="00E210EA"/>
    <w:rsid w:val="00E2362C"/>
    <w:rsid w:val="00E30F18"/>
    <w:rsid w:val="00E41222"/>
    <w:rsid w:val="00E47094"/>
    <w:rsid w:val="00E47327"/>
    <w:rsid w:val="00E74AC8"/>
    <w:rsid w:val="00E765BA"/>
    <w:rsid w:val="00E9610F"/>
    <w:rsid w:val="00EB2F16"/>
    <w:rsid w:val="00EB4008"/>
    <w:rsid w:val="00EC3507"/>
    <w:rsid w:val="00EC6A51"/>
    <w:rsid w:val="00F04443"/>
    <w:rsid w:val="00F0630F"/>
    <w:rsid w:val="00F102BD"/>
    <w:rsid w:val="00F15AAC"/>
    <w:rsid w:val="00F36944"/>
    <w:rsid w:val="00F411B9"/>
    <w:rsid w:val="00F4357A"/>
    <w:rsid w:val="00F4799C"/>
    <w:rsid w:val="00F53173"/>
    <w:rsid w:val="00F67EE4"/>
    <w:rsid w:val="00F76F69"/>
    <w:rsid w:val="00F82C12"/>
    <w:rsid w:val="00FA39AE"/>
    <w:rsid w:val="00FA5BB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lang w:val="fr-CA"/>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CA"/>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ellen.syracopoulos@ssc-spc.gc.ca" TargetMode="External"/><Relationship Id="rId26" Type="http://schemas.openxmlformats.org/officeDocument/2006/relationships/image" Target="media/image8.jpg"/><Relationship Id="rId39" Type="http://schemas.openxmlformats.org/officeDocument/2006/relationships/image" Target="media/image13.jpg"/><Relationship Id="rId21" Type="http://schemas.openxmlformats.org/officeDocument/2006/relationships/image" Target="media/image6.jpeg"/><Relationship Id="rId34" Type="http://schemas.openxmlformats.org/officeDocument/2006/relationships/hyperlink" Target="mailto:maryse.allain@tpsgc-pwgsc.gc.ca" TargetMode="External"/><Relationship Id="rId42" Type="http://schemas.openxmlformats.org/officeDocument/2006/relationships/hyperlink" Target="mailto:pierre.losier@tpsgc-pwgsc.gc.ca" TargetMode="External"/><Relationship Id="rId47" Type="http://schemas.openxmlformats.org/officeDocument/2006/relationships/hyperlink" Target="mailto:sarah.mayes@pch.gc.ca" TargetMode="External"/><Relationship Id="rId50" Type="http://schemas.openxmlformats.org/officeDocument/2006/relationships/image" Target="media/image18.jpeg"/><Relationship Id="rId55" Type="http://schemas.openxmlformats.org/officeDocument/2006/relationships/hyperlink" Target="mailto:vanessa.wakil@csps-efpc.gc.c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an.markel@hrsdc-rhdcc.gc.ca" TargetMode="External"/><Relationship Id="rId29" Type="http://schemas.openxmlformats.org/officeDocument/2006/relationships/image" Target="media/image9.jpe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0.jpeg"/><Relationship Id="rId37" Type="http://schemas.openxmlformats.org/officeDocument/2006/relationships/image" Target="media/image12.jpg"/><Relationship Id="rId40" Type="http://schemas.openxmlformats.org/officeDocument/2006/relationships/hyperlink" Target="mailto:nuba.ilhan@ised-isde.gc.ca" TargetMode="External"/><Relationship Id="rId45" Type="http://schemas.openxmlformats.org/officeDocument/2006/relationships/hyperlink" Target="mailto:rock.bisson-picard@justice.gc.ca" TargetMode="External"/><Relationship Id="rId53" Type="http://schemas.openxmlformats.org/officeDocument/2006/relationships/image" Target="media/image19.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5.jpeg"/><Relationship Id="rId14" Type="http://schemas.openxmlformats.org/officeDocument/2006/relationships/hyperlink" Target="mailto:catherine.duchasteldemontrouge@tpsgc-pwgsc.gc.ca" TargetMode="External"/><Relationship Id="rId22" Type="http://schemas.openxmlformats.org/officeDocument/2006/relationships/hyperlink" Target="mailto:jalana.morton@pwgsc-tpsgc.gc.ca" TargetMode="External"/><Relationship Id="rId27" Type="http://schemas.openxmlformats.org/officeDocument/2006/relationships/hyperlink" Target="mailto:Jennifer.lundrigan@pch.gc.ca" TargetMode="External"/><Relationship Id="rId30" Type="http://schemas.openxmlformats.org/officeDocument/2006/relationships/hyperlink" Target="mailto:kenneth.aquin-abboud@hc-sc.gc.ca" TargetMode="External"/><Relationship Id="rId35" Type="http://schemas.openxmlformats.org/officeDocument/2006/relationships/image" Target="media/image11.jpeg"/><Relationship Id="rId43" Type="http://schemas.openxmlformats.org/officeDocument/2006/relationships/hyperlink" Target="mailto:rachel.boutin@statcan.gc.ca" TargetMode="External"/><Relationship Id="rId48" Type="http://schemas.openxmlformats.org/officeDocument/2006/relationships/image" Target="media/image17.jpeg"/><Relationship Id="rId56" Type="http://schemas.openxmlformats.org/officeDocument/2006/relationships/header" Target="header1.xml"/><Relationship Id="rId8" Type="http://schemas.openxmlformats.org/officeDocument/2006/relationships/hyperlink" Target="mailto:aleksandra.luczak@pwgsc-tpsgc.gc.ca" TargetMode="External"/><Relationship Id="rId51" Type="http://schemas.openxmlformats.org/officeDocument/2006/relationships/hyperlink" Target="mailto:silvia.bascunan@rcaanc-cirnac.gc.ca" TargetMode="External"/><Relationship Id="rId3" Type="http://schemas.openxmlformats.org/officeDocument/2006/relationships/styles" Target="styles.xml"/><Relationship Id="rId12" Type="http://schemas.openxmlformats.org/officeDocument/2006/relationships/hyperlink" Target="mailto:averill.frankes@tpsgc-pwgsc.gc.ca" TargetMode="External"/><Relationship Id="rId17" Type="http://schemas.openxmlformats.org/officeDocument/2006/relationships/image" Target="media/image4.jpeg"/><Relationship Id="rId25" Type="http://schemas.openxmlformats.org/officeDocument/2006/relationships/hyperlink" Target="mailto:jeffrey.stark@ssc-spc.gc.ca" TargetMode="External"/><Relationship Id="rId33" Type="http://schemas.openxmlformats.org/officeDocument/2006/relationships/hyperlink" Target="mailto:marie-jeanne.nahas@irb-cisr.gc.ca" TargetMode="External"/><Relationship Id="rId38" Type="http://schemas.openxmlformats.org/officeDocument/2006/relationships/hyperlink" Target="mailto:noor.siddiqi@justice.gc.ca" TargetMode="External"/><Relationship Id="rId46" Type="http://schemas.openxmlformats.org/officeDocument/2006/relationships/image" Target="media/image16.JPG"/><Relationship Id="rId59" Type="http://schemas.openxmlformats.org/officeDocument/2006/relationships/footer" Target="footer2.xml"/><Relationship Id="rId20" Type="http://schemas.openxmlformats.org/officeDocument/2006/relationships/hyperlink" Target="mailto:graham.spero@tpsgc-pwgsc.gc.ca" TargetMode="External"/><Relationship Id="rId41" Type="http://schemas.openxmlformats.org/officeDocument/2006/relationships/image" Target="media/image14.jpeg"/><Relationship Id="rId54" Type="http://schemas.openxmlformats.org/officeDocument/2006/relationships/hyperlink" Target="mailto:tony.labillois@statcan.gc.c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na.anderson@hc-sc.gc.ca" TargetMode="External"/><Relationship Id="rId23" Type="http://schemas.openxmlformats.org/officeDocument/2006/relationships/hyperlink" Target="mailto:jason.dunkerley@tpsgc-pwgsc.gc.ca" TargetMode="External"/><Relationship Id="rId28" Type="http://schemas.openxmlformats.org/officeDocument/2006/relationships/hyperlink" Target="mailto:j_lundrigan@hotmail.com" TargetMode="External"/><Relationship Id="rId36" Type="http://schemas.openxmlformats.org/officeDocument/2006/relationships/hyperlink" Target="mailto:nancy.oldford@pwgsc-tpsgc.gc.ca" TargetMode="External"/><Relationship Id="rId49" Type="http://schemas.openxmlformats.org/officeDocument/2006/relationships/hyperlink" Target="mailto:Shafiqur.Khan@forces.gc.ca" TargetMode="External"/><Relationship Id="rId57" Type="http://schemas.openxmlformats.org/officeDocument/2006/relationships/header" Target="header2.xml"/><Relationship Id="rId10" Type="http://schemas.openxmlformats.org/officeDocument/2006/relationships/hyperlink" Target="mailto:anne.lowry@servicecanada.gc.ca" TargetMode="External"/><Relationship Id="rId31" Type="http://schemas.openxmlformats.org/officeDocument/2006/relationships/hyperlink" Target="mailto:laura.smallwood@international.gc.ca" TargetMode="External"/><Relationship Id="rId44" Type="http://schemas.openxmlformats.org/officeDocument/2006/relationships/image" Target="media/image15.png"/><Relationship Id="rId52" Type="http://schemas.openxmlformats.org/officeDocument/2006/relationships/hyperlink" Target="mailto:sinead.tuite@canada.ca"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523</TotalTime>
  <Pages>30</Pages>
  <Words>2747</Words>
  <Characters>15664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471</cp:revision>
  <cp:lastPrinted>2022-05-26T16:48:00Z</cp:lastPrinted>
  <dcterms:created xsi:type="dcterms:W3CDTF">2022-05-26T12:57:00Z</dcterms:created>
  <dcterms:modified xsi:type="dcterms:W3CDTF">2022-06-17T18:57:00Z</dcterms:modified>
</cp:coreProperties>
</file>