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54B6ECD0"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5DCC5373" w14:textId="0C1A84C7" w:rsidR="009B340D" w:rsidRDefault="0019270E">
      <w:pPr>
        <w:pStyle w:val="TOC1"/>
        <w:rPr>
          <w:rFonts w:asciiTheme="minorHAnsi" w:eastAsiaTheme="minorEastAsia" w:hAnsiTheme="minorHAnsi" w:cstheme="minorBidi"/>
          <w:color w:val="auto"/>
          <w:kern w:val="2"/>
          <w:sz w:val="22"/>
          <w:lang w:eastAsia="en-CA"/>
          <w14:ligatures w14:val="standardContextual"/>
        </w:rPr>
      </w:pPr>
      <w:r w:rsidRPr="0002754E">
        <w:rPr>
          <w:rStyle w:val="Strong"/>
          <w:rFonts w:asciiTheme="minorHAnsi" w:eastAsiaTheme="minorHAnsi" w:hAnsiTheme="minorHAnsi" w:cstheme="minorBidi"/>
          <w:sz w:val="22"/>
        </w:rPr>
        <w:fldChar w:fldCharType="begin"/>
      </w:r>
      <w:r w:rsidRPr="0002754E">
        <w:rPr>
          <w:rStyle w:val="Strong"/>
        </w:rPr>
        <w:instrText xml:space="preserve"> TOC \o "1-1" \h \z \u </w:instrText>
      </w:r>
      <w:r w:rsidRPr="0002754E">
        <w:rPr>
          <w:rStyle w:val="Strong"/>
          <w:rFonts w:asciiTheme="minorHAnsi" w:eastAsiaTheme="minorHAnsi" w:hAnsiTheme="minorHAnsi" w:cstheme="minorBidi"/>
          <w:sz w:val="22"/>
        </w:rPr>
        <w:fldChar w:fldCharType="separate"/>
      </w:r>
      <w:hyperlink w:anchor="_Toc146611799" w:history="1">
        <w:r w:rsidR="009B340D" w:rsidRPr="00222189">
          <w:rPr>
            <w:rStyle w:val="Hyperlink"/>
          </w:rPr>
          <w:t>AMANDA SHAW (SHE/HER)</w:t>
        </w:r>
        <w:r w:rsidR="009B340D">
          <w:rPr>
            <w:webHidden/>
          </w:rPr>
          <w:tab/>
        </w:r>
        <w:r w:rsidR="009B340D">
          <w:rPr>
            <w:webHidden/>
          </w:rPr>
          <w:fldChar w:fldCharType="begin"/>
        </w:r>
        <w:r w:rsidR="009B340D">
          <w:rPr>
            <w:webHidden/>
          </w:rPr>
          <w:instrText xml:space="preserve"> PAGEREF _Toc146611799 \h </w:instrText>
        </w:r>
        <w:r w:rsidR="009B340D">
          <w:rPr>
            <w:webHidden/>
          </w:rPr>
        </w:r>
        <w:r w:rsidR="009B340D">
          <w:rPr>
            <w:webHidden/>
          </w:rPr>
          <w:fldChar w:fldCharType="separate"/>
        </w:r>
        <w:r w:rsidR="009B340D">
          <w:rPr>
            <w:webHidden/>
          </w:rPr>
          <w:t>4</w:t>
        </w:r>
        <w:r w:rsidR="009B340D">
          <w:rPr>
            <w:webHidden/>
          </w:rPr>
          <w:fldChar w:fldCharType="end"/>
        </w:r>
      </w:hyperlink>
    </w:p>
    <w:p w14:paraId="02AA5400" w14:textId="69D2E9E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0" w:history="1">
        <w:r w:rsidR="009B340D" w:rsidRPr="00222189">
          <w:rPr>
            <w:rStyle w:val="Hyperlink"/>
          </w:rPr>
          <w:t>ANUJAN KUMARANATHAN (HE/HIM)</w:t>
        </w:r>
        <w:r w:rsidR="009B340D">
          <w:rPr>
            <w:webHidden/>
          </w:rPr>
          <w:tab/>
        </w:r>
        <w:r w:rsidR="009B340D">
          <w:rPr>
            <w:webHidden/>
          </w:rPr>
          <w:fldChar w:fldCharType="begin"/>
        </w:r>
        <w:r w:rsidR="009B340D">
          <w:rPr>
            <w:webHidden/>
          </w:rPr>
          <w:instrText xml:space="preserve"> PAGEREF _Toc146611800 \h </w:instrText>
        </w:r>
        <w:r w:rsidR="009B340D">
          <w:rPr>
            <w:webHidden/>
          </w:rPr>
        </w:r>
        <w:r w:rsidR="009B340D">
          <w:rPr>
            <w:webHidden/>
          </w:rPr>
          <w:fldChar w:fldCharType="separate"/>
        </w:r>
        <w:r w:rsidR="009B340D">
          <w:rPr>
            <w:webHidden/>
          </w:rPr>
          <w:t>5</w:t>
        </w:r>
        <w:r w:rsidR="009B340D">
          <w:rPr>
            <w:webHidden/>
          </w:rPr>
          <w:fldChar w:fldCharType="end"/>
        </w:r>
      </w:hyperlink>
    </w:p>
    <w:p w14:paraId="5B6522B8" w14:textId="0F9C2F8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1" w:history="1">
        <w:r w:rsidR="009B340D" w:rsidRPr="00222189">
          <w:rPr>
            <w:rStyle w:val="Hyperlink"/>
          </w:rPr>
          <w:t>BETTINA KRAUS (SHE/HER)</w:t>
        </w:r>
        <w:r w:rsidR="009B340D">
          <w:rPr>
            <w:webHidden/>
          </w:rPr>
          <w:tab/>
        </w:r>
        <w:r w:rsidR="009B340D">
          <w:rPr>
            <w:webHidden/>
          </w:rPr>
          <w:fldChar w:fldCharType="begin"/>
        </w:r>
        <w:r w:rsidR="009B340D">
          <w:rPr>
            <w:webHidden/>
          </w:rPr>
          <w:instrText xml:space="preserve"> PAGEREF _Toc146611801 \h </w:instrText>
        </w:r>
        <w:r w:rsidR="009B340D">
          <w:rPr>
            <w:webHidden/>
          </w:rPr>
        </w:r>
        <w:r w:rsidR="009B340D">
          <w:rPr>
            <w:webHidden/>
          </w:rPr>
          <w:fldChar w:fldCharType="separate"/>
        </w:r>
        <w:r w:rsidR="009B340D">
          <w:rPr>
            <w:webHidden/>
          </w:rPr>
          <w:t>6</w:t>
        </w:r>
        <w:r w:rsidR="009B340D">
          <w:rPr>
            <w:webHidden/>
          </w:rPr>
          <w:fldChar w:fldCharType="end"/>
        </w:r>
      </w:hyperlink>
    </w:p>
    <w:p w14:paraId="51F1D8D1" w14:textId="0FEC77B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2" w:history="1">
        <w:r w:rsidR="009B340D" w:rsidRPr="00222189">
          <w:rPr>
            <w:rStyle w:val="Hyperlink"/>
          </w:rPr>
          <w:t>BOMA JUMBO (SHE/HER)</w:t>
        </w:r>
        <w:r w:rsidR="009B340D">
          <w:rPr>
            <w:webHidden/>
          </w:rPr>
          <w:tab/>
        </w:r>
        <w:r w:rsidR="009B340D">
          <w:rPr>
            <w:webHidden/>
          </w:rPr>
          <w:fldChar w:fldCharType="begin"/>
        </w:r>
        <w:r w:rsidR="009B340D">
          <w:rPr>
            <w:webHidden/>
          </w:rPr>
          <w:instrText xml:space="preserve"> PAGEREF _Toc146611802 \h </w:instrText>
        </w:r>
        <w:r w:rsidR="009B340D">
          <w:rPr>
            <w:webHidden/>
          </w:rPr>
        </w:r>
        <w:r w:rsidR="009B340D">
          <w:rPr>
            <w:webHidden/>
          </w:rPr>
          <w:fldChar w:fldCharType="separate"/>
        </w:r>
        <w:r w:rsidR="009B340D">
          <w:rPr>
            <w:webHidden/>
          </w:rPr>
          <w:t>7</w:t>
        </w:r>
        <w:r w:rsidR="009B340D">
          <w:rPr>
            <w:webHidden/>
          </w:rPr>
          <w:fldChar w:fldCharType="end"/>
        </w:r>
      </w:hyperlink>
    </w:p>
    <w:p w14:paraId="4617B0F4" w14:textId="1A169CB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3" w:history="1">
        <w:r w:rsidR="009B340D" w:rsidRPr="00222189">
          <w:rPr>
            <w:rStyle w:val="Hyperlink"/>
          </w:rPr>
          <w:t>CATHERINE [CATH] DUCHASTEL DE MONTROUGE (SHE/THEY)</w:t>
        </w:r>
        <w:r w:rsidR="009B340D">
          <w:rPr>
            <w:webHidden/>
          </w:rPr>
          <w:tab/>
        </w:r>
        <w:r w:rsidR="009B340D">
          <w:rPr>
            <w:webHidden/>
          </w:rPr>
          <w:fldChar w:fldCharType="begin"/>
        </w:r>
        <w:r w:rsidR="009B340D">
          <w:rPr>
            <w:webHidden/>
          </w:rPr>
          <w:instrText xml:space="preserve"> PAGEREF _Toc146611803 \h </w:instrText>
        </w:r>
        <w:r w:rsidR="009B340D">
          <w:rPr>
            <w:webHidden/>
          </w:rPr>
        </w:r>
        <w:r w:rsidR="009B340D">
          <w:rPr>
            <w:webHidden/>
          </w:rPr>
          <w:fldChar w:fldCharType="separate"/>
        </w:r>
        <w:r w:rsidR="009B340D">
          <w:rPr>
            <w:webHidden/>
          </w:rPr>
          <w:t>8</w:t>
        </w:r>
        <w:r w:rsidR="009B340D">
          <w:rPr>
            <w:webHidden/>
          </w:rPr>
          <w:fldChar w:fldCharType="end"/>
        </w:r>
      </w:hyperlink>
    </w:p>
    <w:p w14:paraId="15EC511E" w14:textId="429CF1E4"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4" w:history="1">
        <w:r w:rsidR="009B340D" w:rsidRPr="00222189">
          <w:rPr>
            <w:rStyle w:val="Hyperlink"/>
          </w:rPr>
          <w:t>CHRISTIANE BRITO UHEREK (SHE/HER)</w:t>
        </w:r>
        <w:r w:rsidR="009B340D">
          <w:rPr>
            <w:webHidden/>
          </w:rPr>
          <w:tab/>
        </w:r>
        <w:r w:rsidR="009B340D">
          <w:rPr>
            <w:webHidden/>
          </w:rPr>
          <w:fldChar w:fldCharType="begin"/>
        </w:r>
        <w:r w:rsidR="009B340D">
          <w:rPr>
            <w:webHidden/>
          </w:rPr>
          <w:instrText xml:space="preserve"> PAGEREF _Toc146611804 \h </w:instrText>
        </w:r>
        <w:r w:rsidR="009B340D">
          <w:rPr>
            <w:webHidden/>
          </w:rPr>
        </w:r>
        <w:r w:rsidR="009B340D">
          <w:rPr>
            <w:webHidden/>
          </w:rPr>
          <w:fldChar w:fldCharType="separate"/>
        </w:r>
        <w:r w:rsidR="009B340D">
          <w:rPr>
            <w:webHidden/>
          </w:rPr>
          <w:t>9</w:t>
        </w:r>
        <w:r w:rsidR="009B340D">
          <w:rPr>
            <w:webHidden/>
          </w:rPr>
          <w:fldChar w:fldCharType="end"/>
        </w:r>
      </w:hyperlink>
    </w:p>
    <w:p w14:paraId="25F0A286" w14:textId="7C38D2B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5" w:history="1">
        <w:r w:rsidR="009B340D" w:rsidRPr="00222189">
          <w:rPr>
            <w:rStyle w:val="Hyperlink"/>
          </w:rPr>
          <w:t>DANIEL PATTERSON (HE/HIM)</w:t>
        </w:r>
        <w:r w:rsidR="009B340D">
          <w:rPr>
            <w:webHidden/>
          </w:rPr>
          <w:tab/>
        </w:r>
        <w:r w:rsidR="009B340D">
          <w:rPr>
            <w:webHidden/>
          </w:rPr>
          <w:fldChar w:fldCharType="begin"/>
        </w:r>
        <w:r w:rsidR="009B340D">
          <w:rPr>
            <w:webHidden/>
          </w:rPr>
          <w:instrText xml:space="preserve"> PAGEREF _Toc146611805 \h </w:instrText>
        </w:r>
        <w:r w:rsidR="009B340D">
          <w:rPr>
            <w:webHidden/>
          </w:rPr>
        </w:r>
        <w:r w:rsidR="009B340D">
          <w:rPr>
            <w:webHidden/>
          </w:rPr>
          <w:fldChar w:fldCharType="separate"/>
        </w:r>
        <w:r w:rsidR="009B340D">
          <w:rPr>
            <w:webHidden/>
          </w:rPr>
          <w:t>10</w:t>
        </w:r>
        <w:r w:rsidR="009B340D">
          <w:rPr>
            <w:webHidden/>
          </w:rPr>
          <w:fldChar w:fldCharType="end"/>
        </w:r>
      </w:hyperlink>
    </w:p>
    <w:p w14:paraId="1B97B21E" w14:textId="7090B9B3"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6" w:history="1">
        <w:r w:rsidR="009B340D" w:rsidRPr="00222189">
          <w:rPr>
            <w:rStyle w:val="Hyperlink"/>
          </w:rPr>
          <w:t>DARRIN ANTLER (HE/HIM)</w:t>
        </w:r>
        <w:r w:rsidR="009B340D">
          <w:rPr>
            <w:webHidden/>
          </w:rPr>
          <w:tab/>
        </w:r>
        <w:r w:rsidR="009B340D">
          <w:rPr>
            <w:webHidden/>
          </w:rPr>
          <w:fldChar w:fldCharType="begin"/>
        </w:r>
        <w:r w:rsidR="009B340D">
          <w:rPr>
            <w:webHidden/>
          </w:rPr>
          <w:instrText xml:space="preserve"> PAGEREF _Toc146611806 \h </w:instrText>
        </w:r>
        <w:r w:rsidR="009B340D">
          <w:rPr>
            <w:webHidden/>
          </w:rPr>
        </w:r>
        <w:r w:rsidR="009B340D">
          <w:rPr>
            <w:webHidden/>
          </w:rPr>
          <w:fldChar w:fldCharType="separate"/>
        </w:r>
        <w:r w:rsidR="009B340D">
          <w:rPr>
            <w:webHidden/>
          </w:rPr>
          <w:t>11</w:t>
        </w:r>
        <w:r w:rsidR="009B340D">
          <w:rPr>
            <w:webHidden/>
          </w:rPr>
          <w:fldChar w:fldCharType="end"/>
        </w:r>
      </w:hyperlink>
    </w:p>
    <w:p w14:paraId="2598EEA9" w14:textId="08373A6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7" w:history="1">
        <w:r w:rsidR="009B340D" w:rsidRPr="00222189">
          <w:rPr>
            <w:rStyle w:val="Hyperlink"/>
          </w:rPr>
          <w:t>DAVID ALLISON (HE/HIM)</w:t>
        </w:r>
        <w:r w:rsidR="009B340D">
          <w:rPr>
            <w:webHidden/>
          </w:rPr>
          <w:tab/>
        </w:r>
        <w:r w:rsidR="009B340D">
          <w:rPr>
            <w:webHidden/>
          </w:rPr>
          <w:fldChar w:fldCharType="begin"/>
        </w:r>
        <w:r w:rsidR="009B340D">
          <w:rPr>
            <w:webHidden/>
          </w:rPr>
          <w:instrText xml:space="preserve"> PAGEREF _Toc146611807 \h </w:instrText>
        </w:r>
        <w:r w:rsidR="009B340D">
          <w:rPr>
            <w:webHidden/>
          </w:rPr>
        </w:r>
        <w:r w:rsidR="009B340D">
          <w:rPr>
            <w:webHidden/>
          </w:rPr>
          <w:fldChar w:fldCharType="separate"/>
        </w:r>
        <w:r w:rsidR="009B340D">
          <w:rPr>
            <w:webHidden/>
          </w:rPr>
          <w:t>12</w:t>
        </w:r>
        <w:r w:rsidR="009B340D">
          <w:rPr>
            <w:webHidden/>
          </w:rPr>
          <w:fldChar w:fldCharType="end"/>
        </w:r>
      </w:hyperlink>
    </w:p>
    <w:p w14:paraId="770880FD" w14:textId="75D2E1A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8" w:history="1">
        <w:r w:rsidR="009B340D" w:rsidRPr="00222189">
          <w:rPr>
            <w:rStyle w:val="Hyperlink"/>
          </w:rPr>
          <w:t>ELIZABETH (LIZ) DEHLER (SHE/HER)</w:t>
        </w:r>
        <w:r w:rsidR="009B340D">
          <w:rPr>
            <w:webHidden/>
          </w:rPr>
          <w:tab/>
        </w:r>
        <w:r w:rsidR="009B340D">
          <w:rPr>
            <w:webHidden/>
          </w:rPr>
          <w:fldChar w:fldCharType="begin"/>
        </w:r>
        <w:r w:rsidR="009B340D">
          <w:rPr>
            <w:webHidden/>
          </w:rPr>
          <w:instrText xml:space="preserve"> PAGEREF _Toc146611808 \h </w:instrText>
        </w:r>
        <w:r w:rsidR="009B340D">
          <w:rPr>
            <w:webHidden/>
          </w:rPr>
        </w:r>
        <w:r w:rsidR="009B340D">
          <w:rPr>
            <w:webHidden/>
          </w:rPr>
          <w:fldChar w:fldCharType="separate"/>
        </w:r>
        <w:r w:rsidR="009B340D">
          <w:rPr>
            <w:webHidden/>
          </w:rPr>
          <w:t>13</w:t>
        </w:r>
        <w:r w:rsidR="009B340D">
          <w:rPr>
            <w:webHidden/>
          </w:rPr>
          <w:fldChar w:fldCharType="end"/>
        </w:r>
      </w:hyperlink>
    </w:p>
    <w:p w14:paraId="1C496193" w14:textId="08F2B0E1"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09" w:history="1">
        <w:r w:rsidR="009B340D" w:rsidRPr="00222189">
          <w:rPr>
            <w:rStyle w:val="Hyperlink"/>
          </w:rPr>
          <w:t>ERICA MORISSETTE (SHE/HER – NON BINARY)</w:t>
        </w:r>
        <w:r w:rsidR="009B340D">
          <w:rPr>
            <w:webHidden/>
          </w:rPr>
          <w:tab/>
        </w:r>
        <w:r w:rsidR="009B340D">
          <w:rPr>
            <w:webHidden/>
          </w:rPr>
          <w:fldChar w:fldCharType="begin"/>
        </w:r>
        <w:r w:rsidR="009B340D">
          <w:rPr>
            <w:webHidden/>
          </w:rPr>
          <w:instrText xml:space="preserve"> PAGEREF _Toc146611809 \h </w:instrText>
        </w:r>
        <w:r w:rsidR="009B340D">
          <w:rPr>
            <w:webHidden/>
          </w:rPr>
        </w:r>
        <w:r w:rsidR="009B340D">
          <w:rPr>
            <w:webHidden/>
          </w:rPr>
          <w:fldChar w:fldCharType="separate"/>
        </w:r>
        <w:r w:rsidR="009B340D">
          <w:rPr>
            <w:webHidden/>
          </w:rPr>
          <w:t>14</w:t>
        </w:r>
        <w:r w:rsidR="009B340D">
          <w:rPr>
            <w:webHidden/>
          </w:rPr>
          <w:fldChar w:fldCharType="end"/>
        </w:r>
      </w:hyperlink>
    </w:p>
    <w:p w14:paraId="4630FB06" w14:textId="6EDECCF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0" w:history="1">
        <w:r w:rsidR="009B340D" w:rsidRPr="00222189">
          <w:rPr>
            <w:rStyle w:val="Hyperlink"/>
          </w:rPr>
          <w:t>FALLON MULUMBA (SHE/HER)</w:t>
        </w:r>
        <w:r w:rsidR="009B340D">
          <w:rPr>
            <w:webHidden/>
          </w:rPr>
          <w:tab/>
        </w:r>
        <w:r w:rsidR="009B340D">
          <w:rPr>
            <w:webHidden/>
          </w:rPr>
          <w:fldChar w:fldCharType="begin"/>
        </w:r>
        <w:r w:rsidR="009B340D">
          <w:rPr>
            <w:webHidden/>
          </w:rPr>
          <w:instrText xml:space="preserve"> PAGEREF _Toc146611810 \h </w:instrText>
        </w:r>
        <w:r w:rsidR="009B340D">
          <w:rPr>
            <w:webHidden/>
          </w:rPr>
        </w:r>
        <w:r w:rsidR="009B340D">
          <w:rPr>
            <w:webHidden/>
          </w:rPr>
          <w:fldChar w:fldCharType="separate"/>
        </w:r>
        <w:r w:rsidR="009B340D">
          <w:rPr>
            <w:webHidden/>
          </w:rPr>
          <w:t>15</w:t>
        </w:r>
        <w:r w:rsidR="009B340D">
          <w:rPr>
            <w:webHidden/>
          </w:rPr>
          <w:fldChar w:fldCharType="end"/>
        </w:r>
      </w:hyperlink>
    </w:p>
    <w:p w14:paraId="601AFEFA" w14:textId="2D6E0FD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1" w:history="1">
        <w:r w:rsidR="009B340D" w:rsidRPr="00222189">
          <w:rPr>
            <w:rStyle w:val="Hyperlink"/>
          </w:rPr>
          <w:t>GABRIEL DUGUAY (HE/HIM)</w:t>
        </w:r>
        <w:r w:rsidR="009B340D">
          <w:rPr>
            <w:webHidden/>
          </w:rPr>
          <w:tab/>
        </w:r>
        <w:r w:rsidR="009B340D">
          <w:rPr>
            <w:webHidden/>
          </w:rPr>
          <w:fldChar w:fldCharType="begin"/>
        </w:r>
        <w:r w:rsidR="009B340D">
          <w:rPr>
            <w:webHidden/>
          </w:rPr>
          <w:instrText xml:space="preserve"> PAGEREF _Toc146611811 \h </w:instrText>
        </w:r>
        <w:r w:rsidR="009B340D">
          <w:rPr>
            <w:webHidden/>
          </w:rPr>
        </w:r>
        <w:r w:rsidR="009B340D">
          <w:rPr>
            <w:webHidden/>
          </w:rPr>
          <w:fldChar w:fldCharType="separate"/>
        </w:r>
        <w:r w:rsidR="009B340D">
          <w:rPr>
            <w:webHidden/>
          </w:rPr>
          <w:t>16</w:t>
        </w:r>
        <w:r w:rsidR="009B340D">
          <w:rPr>
            <w:webHidden/>
          </w:rPr>
          <w:fldChar w:fldCharType="end"/>
        </w:r>
      </w:hyperlink>
    </w:p>
    <w:p w14:paraId="06B4A8F2" w14:textId="07E64F4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2" w:history="1">
        <w:r w:rsidR="009B340D" w:rsidRPr="00222189">
          <w:rPr>
            <w:rStyle w:val="Hyperlink"/>
            <w:b/>
          </w:rPr>
          <w:t>HENRY XAVIER (HE/THEY)</w:t>
        </w:r>
        <w:r w:rsidR="009B340D">
          <w:rPr>
            <w:webHidden/>
          </w:rPr>
          <w:tab/>
        </w:r>
        <w:r w:rsidR="009B340D">
          <w:rPr>
            <w:webHidden/>
          </w:rPr>
          <w:fldChar w:fldCharType="begin"/>
        </w:r>
        <w:r w:rsidR="009B340D">
          <w:rPr>
            <w:webHidden/>
          </w:rPr>
          <w:instrText xml:space="preserve"> PAGEREF _Toc146611812 \h </w:instrText>
        </w:r>
        <w:r w:rsidR="009B340D">
          <w:rPr>
            <w:webHidden/>
          </w:rPr>
        </w:r>
        <w:r w:rsidR="009B340D">
          <w:rPr>
            <w:webHidden/>
          </w:rPr>
          <w:fldChar w:fldCharType="separate"/>
        </w:r>
        <w:r w:rsidR="009B340D">
          <w:rPr>
            <w:webHidden/>
          </w:rPr>
          <w:t>17</w:t>
        </w:r>
        <w:r w:rsidR="009B340D">
          <w:rPr>
            <w:webHidden/>
          </w:rPr>
          <w:fldChar w:fldCharType="end"/>
        </w:r>
      </w:hyperlink>
    </w:p>
    <w:p w14:paraId="5BC20382" w14:textId="67E90FE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3" w:history="1">
        <w:r w:rsidR="009B340D" w:rsidRPr="00222189">
          <w:rPr>
            <w:rStyle w:val="Hyperlink"/>
          </w:rPr>
          <w:t>JALANA MORTON (SHE/HER)</w:t>
        </w:r>
        <w:r w:rsidR="009B340D">
          <w:rPr>
            <w:webHidden/>
          </w:rPr>
          <w:tab/>
        </w:r>
        <w:r w:rsidR="009B340D">
          <w:rPr>
            <w:webHidden/>
          </w:rPr>
          <w:fldChar w:fldCharType="begin"/>
        </w:r>
        <w:r w:rsidR="009B340D">
          <w:rPr>
            <w:webHidden/>
          </w:rPr>
          <w:instrText xml:space="preserve"> PAGEREF _Toc146611813 \h </w:instrText>
        </w:r>
        <w:r w:rsidR="009B340D">
          <w:rPr>
            <w:webHidden/>
          </w:rPr>
        </w:r>
        <w:r w:rsidR="009B340D">
          <w:rPr>
            <w:webHidden/>
          </w:rPr>
          <w:fldChar w:fldCharType="separate"/>
        </w:r>
        <w:r w:rsidR="009B340D">
          <w:rPr>
            <w:webHidden/>
          </w:rPr>
          <w:t>18</w:t>
        </w:r>
        <w:r w:rsidR="009B340D">
          <w:rPr>
            <w:webHidden/>
          </w:rPr>
          <w:fldChar w:fldCharType="end"/>
        </w:r>
      </w:hyperlink>
    </w:p>
    <w:p w14:paraId="3D0D89E3" w14:textId="4B16A9D1"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4" w:history="1">
        <w:r w:rsidR="009B340D" w:rsidRPr="00222189">
          <w:rPr>
            <w:rStyle w:val="Hyperlink"/>
          </w:rPr>
          <w:t>JEFFREY STARK (HE/HIM)</w:t>
        </w:r>
        <w:r w:rsidR="009B340D">
          <w:rPr>
            <w:webHidden/>
          </w:rPr>
          <w:tab/>
        </w:r>
        <w:r w:rsidR="009B340D">
          <w:rPr>
            <w:webHidden/>
          </w:rPr>
          <w:fldChar w:fldCharType="begin"/>
        </w:r>
        <w:r w:rsidR="009B340D">
          <w:rPr>
            <w:webHidden/>
          </w:rPr>
          <w:instrText xml:space="preserve"> PAGEREF _Toc146611814 \h </w:instrText>
        </w:r>
        <w:r w:rsidR="009B340D">
          <w:rPr>
            <w:webHidden/>
          </w:rPr>
        </w:r>
        <w:r w:rsidR="009B340D">
          <w:rPr>
            <w:webHidden/>
          </w:rPr>
          <w:fldChar w:fldCharType="separate"/>
        </w:r>
        <w:r w:rsidR="009B340D">
          <w:rPr>
            <w:webHidden/>
          </w:rPr>
          <w:t>19</w:t>
        </w:r>
        <w:r w:rsidR="009B340D">
          <w:rPr>
            <w:webHidden/>
          </w:rPr>
          <w:fldChar w:fldCharType="end"/>
        </w:r>
      </w:hyperlink>
    </w:p>
    <w:p w14:paraId="4B6FA660" w14:textId="39A707D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5" w:history="1">
        <w:r w:rsidR="009B340D" w:rsidRPr="00222189">
          <w:rPr>
            <w:rStyle w:val="Hyperlink"/>
          </w:rPr>
          <w:t>JESSICA SERVICE (SHE/HER)</w:t>
        </w:r>
        <w:r w:rsidR="009B340D">
          <w:rPr>
            <w:webHidden/>
          </w:rPr>
          <w:tab/>
        </w:r>
        <w:r w:rsidR="009B340D">
          <w:rPr>
            <w:webHidden/>
          </w:rPr>
          <w:fldChar w:fldCharType="begin"/>
        </w:r>
        <w:r w:rsidR="009B340D">
          <w:rPr>
            <w:webHidden/>
          </w:rPr>
          <w:instrText xml:space="preserve"> PAGEREF _Toc146611815 \h </w:instrText>
        </w:r>
        <w:r w:rsidR="009B340D">
          <w:rPr>
            <w:webHidden/>
          </w:rPr>
        </w:r>
        <w:r w:rsidR="009B340D">
          <w:rPr>
            <w:webHidden/>
          </w:rPr>
          <w:fldChar w:fldCharType="separate"/>
        </w:r>
        <w:r w:rsidR="009B340D">
          <w:rPr>
            <w:webHidden/>
          </w:rPr>
          <w:t>20</w:t>
        </w:r>
        <w:r w:rsidR="009B340D">
          <w:rPr>
            <w:webHidden/>
          </w:rPr>
          <w:fldChar w:fldCharType="end"/>
        </w:r>
      </w:hyperlink>
    </w:p>
    <w:p w14:paraId="154E93B5" w14:textId="222BED8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6" w:history="1">
        <w:r w:rsidR="009B340D" w:rsidRPr="00222189">
          <w:rPr>
            <w:rStyle w:val="Hyperlink"/>
          </w:rPr>
          <w:t>KAREN KENNIPHAAS (SHE/HER)</w:t>
        </w:r>
        <w:r w:rsidR="009B340D">
          <w:rPr>
            <w:webHidden/>
          </w:rPr>
          <w:tab/>
        </w:r>
        <w:r w:rsidR="009B340D">
          <w:rPr>
            <w:webHidden/>
          </w:rPr>
          <w:fldChar w:fldCharType="begin"/>
        </w:r>
        <w:r w:rsidR="009B340D">
          <w:rPr>
            <w:webHidden/>
          </w:rPr>
          <w:instrText xml:space="preserve"> PAGEREF _Toc146611816 \h </w:instrText>
        </w:r>
        <w:r w:rsidR="009B340D">
          <w:rPr>
            <w:webHidden/>
          </w:rPr>
        </w:r>
        <w:r w:rsidR="009B340D">
          <w:rPr>
            <w:webHidden/>
          </w:rPr>
          <w:fldChar w:fldCharType="separate"/>
        </w:r>
        <w:r w:rsidR="009B340D">
          <w:rPr>
            <w:webHidden/>
          </w:rPr>
          <w:t>21</w:t>
        </w:r>
        <w:r w:rsidR="009B340D">
          <w:rPr>
            <w:webHidden/>
          </w:rPr>
          <w:fldChar w:fldCharType="end"/>
        </w:r>
      </w:hyperlink>
    </w:p>
    <w:p w14:paraId="028550A3" w14:textId="2EB5D6D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7" w:history="1">
        <w:r w:rsidR="009B340D" w:rsidRPr="00222189">
          <w:rPr>
            <w:rStyle w:val="Hyperlink"/>
          </w:rPr>
          <w:t>KATHLEEN REYNOLDS (SHE/HER)</w:t>
        </w:r>
        <w:r w:rsidR="009B340D">
          <w:rPr>
            <w:webHidden/>
          </w:rPr>
          <w:tab/>
        </w:r>
        <w:r w:rsidR="009B340D">
          <w:rPr>
            <w:webHidden/>
          </w:rPr>
          <w:fldChar w:fldCharType="begin"/>
        </w:r>
        <w:r w:rsidR="009B340D">
          <w:rPr>
            <w:webHidden/>
          </w:rPr>
          <w:instrText xml:space="preserve"> PAGEREF _Toc146611817 \h </w:instrText>
        </w:r>
        <w:r w:rsidR="009B340D">
          <w:rPr>
            <w:webHidden/>
          </w:rPr>
        </w:r>
        <w:r w:rsidR="009B340D">
          <w:rPr>
            <w:webHidden/>
          </w:rPr>
          <w:fldChar w:fldCharType="separate"/>
        </w:r>
        <w:r w:rsidR="009B340D">
          <w:rPr>
            <w:webHidden/>
          </w:rPr>
          <w:t>22</w:t>
        </w:r>
        <w:r w:rsidR="009B340D">
          <w:rPr>
            <w:webHidden/>
          </w:rPr>
          <w:fldChar w:fldCharType="end"/>
        </w:r>
      </w:hyperlink>
    </w:p>
    <w:p w14:paraId="4F733470" w14:textId="5159260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8" w:history="1">
        <w:r w:rsidR="009B340D" w:rsidRPr="00222189">
          <w:rPr>
            <w:rStyle w:val="Hyperlink"/>
          </w:rPr>
          <w:t>KENNETH AQUIN-ABBOUD (HE/HIM)</w:t>
        </w:r>
        <w:r w:rsidR="009B340D">
          <w:rPr>
            <w:webHidden/>
          </w:rPr>
          <w:tab/>
        </w:r>
        <w:r w:rsidR="009B340D">
          <w:rPr>
            <w:webHidden/>
          </w:rPr>
          <w:fldChar w:fldCharType="begin"/>
        </w:r>
        <w:r w:rsidR="009B340D">
          <w:rPr>
            <w:webHidden/>
          </w:rPr>
          <w:instrText xml:space="preserve"> PAGEREF _Toc146611818 \h </w:instrText>
        </w:r>
        <w:r w:rsidR="009B340D">
          <w:rPr>
            <w:webHidden/>
          </w:rPr>
        </w:r>
        <w:r w:rsidR="009B340D">
          <w:rPr>
            <w:webHidden/>
          </w:rPr>
          <w:fldChar w:fldCharType="separate"/>
        </w:r>
        <w:r w:rsidR="009B340D">
          <w:rPr>
            <w:webHidden/>
          </w:rPr>
          <w:t>23</w:t>
        </w:r>
        <w:r w:rsidR="009B340D">
          <w:rPr>
            <w:webHidden/>
          </w:rPr>
          <w:fldChar w:fldCharType="end"/>
        </w:r>
      </w:hyperlink>
    </w:p>
    <w:p w14:paraId="11AF8183" w14:textId="6267960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19" w:history="1">
        <w:r w:rsidR="009B340D" w:rsidRPr="00222189">
          <w:rPr>
            <w:rStyle w:val="Hyperlink"/>
          </w:rPr>
          <w:t>KRIS BANOVIC DA SILVA (THEY)</w:t>
        </w:r>
        <w:r w:rsidR="009B340D">
          <w:rPr>
            <w:webHidden/>
          </w:rPr>
          <w:tab/>
        </w:r>
        <w:r w:rsidR="009B340D">
          <w:rPr>
            <w:webHidden/>
          </w:rPr>
          <w:fldChar w:fldCharType="begin"/>
        </w:r>
        <w:r w:rsidR="009B340D">
          <w:rPr>
            <w:webHidden/>
          </w:rPr>
          <w:instrText xml:space="preserve"> PAGEREF _Toc146611819 \h </w:instrText>
        </w:r>
        <w:r w:rsidR="009B340D">
          <w:rPr>
            <w:webHidden/>
          </w:rPr>
        </w:r>
        <w:r w:rsidR="009B340D">
          <w:rPr>
            <w:webHidden/>
          </w:rPr>
          <w:fldChar w:fldCharType="separate"/>
        </w:r>
        <w:r w:rsidR="009B340D">
          <w:rPr>
            <w:webHidden/>
          </w:rPr>
          <w:t>24</w:t>
        </w:r>
        <w:r w:rsidR="009B340D">
          <w:rPr>
            <w:webHidden/>
          </w:rPr>
          <w:fldChar w:fldCharType="end"/>
        </w:r>
      </w:hyperlink>
    </w:p>
    <w:p w14:paraId="15083A63" w14:textId="3CBED8E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0" w:history="1">
        <w:r w:rsidR="009B340D" w:rsidRPr="00222189">
          <w:rPr>
            <w:rStyle w:val="Hyperlink"/>
          </w:rPr>
          <w:t>KYLE ARSENAULT (HE/HIM)</w:t>
        </w:r>
        <w:r w:rsidR="009B340D">
          <w:rPr>
            <w:webHidden/>
          </w:rPr>
          <w:tab/>
        </w:r>
        <w:r w:rsidR="009B340D">
          <w:rPr>
            <w:webHidden/>
          </w:rPr>
          <w:fldChar w:fldCharType="begin"/>
        </w:r>
        <w:r w:rsidR="009B340D">
          <w:rPr>
            <w:webHidden/>
          </w:rPr>
          <w:instrText xml:space="preserve"> PAGEREF _Toc146611820 \h </w:instrText>
        </w:r>
        <w:r w:rsidR="009B340D">
          <w:rPr>
            <w:webHidden/>
          </w:rPr>
        </w:r>
        <w:r w:rsidR="009B340D">
          <w:rPr>
            <w:webHidden/>
          </w:rPr>
          <w:fldChar w:fldCharType="separate"/>
        </w:r>
        <w:r w:rsidR="009B340D">
          <w:rPr>
            <w:webHidden/>
          </w:rPr>
          <w:t>25</w:t>
        </w:r>
        <w:r w:rsidR="009B340D">
          <w:rPr>
            <w:webHidden/>
          </w:rPr>
          <w:fldChar w:fldCharType="end"/>
        </w:r>
      </w:hyperlink>
    </w:p>
    <w:p w14:paraId="77B4997D" w14:textId="575EA733"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1" w:history="1">
        <w:r w:rsidR="009B340D" w:rsidRPr="00222189">
          <w:rPr>
            <w:rStyle w:val="Hyperlink"/>
          </w:rPr>
          <w:t>LAURA SMALLWOOD (SHE/HER)</w:t>
        </w:r>
        <w:r w:rsidR="009B340D">
          <w:rPr>
            <w:webHidden/>
          </w:rPr>
          <w:tab/>
        </w:r>
        <w:r w:rsidR="009B340D">
          <w:rPr>
            <w:webHidden/>
          </w:rPr>
          <w:fldChar w:fldCharType="begin"/>
        </w:r>
        <w:r w:rsidR="009B340D">
          <w:rPr>
            <w:webHidden/>
          </w:rPr>
          <w:instrText xml:space="preserve"> PAGEREF _Toc146611821 \h </w:instrText>
        </w:r>
        <w:r w:rsidR="009B340D">
          <w:rPr>
            <w:webHidden/>
          </w:rPr>
        </w:r>
        <w:r w:rsidR="009B340D">
          <w:rPr>
            <w:webHidden/>
          </w:rPr>
          <w:fldChar w:fldCharType="separate"/>
        </w:r>
        <w:r w:rsidR="009B340D">
          <w:rPr>
            <w:webHidden/>
          </w:rPr>
          <w:t>26</w:t>
        </w:r>
        <w:r w:rsidR="009B340D">
          <w:rPr>
            <w:webHidden/>
          </w:rPr>
          <w:fldChar w:fldCharType="end"/>
        </w:r>
      </w:hyperlink>
    </w:p>
    <w:p w14:paraId="66715315" w14:textId="244D165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2" w:history="1">
        <w:r w:rsidR="009B340D" w:rsidRPr="00222189">
          <w:rPr>
            <w:rStyle w:val="Hyperlink"/>
          </w:rPr>
          <w:t>LAUREN SAPIC (SHE/HER)</w:t>
        </w:r>
        <w:r w:rsidR="009B340D">
          <w:rPr>
            <w:webHidden/>
          </w:rPr>
          <w:tab/>
        </w:r>
        <w:r w:rsidR="009B340D">
          <w:rPr>
            <w:webHidden/>
          </w:rPr>
          <w:fldChar w:fldCharType="begin"/>
        </w:r>
        <w:r w:rsidR="009B340D">
          <w:rPr>
            <w:webHidden/>
          </w:rPr>
          <w:instrText xml:space="preserve"> PAGEREF _Toc146611822 \h </w:instrText>
        </w:r>
        <w:r w:rsidR="009B340D">
          <w:rPr>
            <w:webHidden/>
          </w:rPr>
        </w:r>
        <w:r w:rsidR="009B340D">
          <w:rPr>
            <w:webHidden/>
          </w:rPr>
          <w:fldChar w:fldCharType="separate"/>
        </w:r>
        <w:r w:rsidR="009B340D">
          <w:rPr>
            <w:webHidden/>
          </w:rPr>
          <w:t>27</w:t>
        </w:r>
        <w:r w:rsidR="009B340D">
          <w:rPr>
            <w:webHidden/>
          </w:rPr>
          <w:fldChar w:fldCharType="end"/>
        </w:r>
      </w:hyperlink>
    </w:p>
    <w:p w14:paraId="248D4471" w14:textId="16D93FC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3" w:history="1">
        <w:r w:rsidR="009B340D" w:rsidRPr="00222189">
          <w:rPr>
            <w:rStyle w:val="Hyperlink"/>
          </w:rPr>
          <w:t>LEE GRENON (HE/HIM)</w:t>
        </w:r>
        <w:r w:rsidR="009B340D">
          <w:rPr>
            <w:webHidden/>
          </w:rPr>
          <w:tab/>
        </w:r>
        <w:r w:rsidR="009B340D">
          <w:rPr>
            <w:webHidden/>
          </w:rPr>
          <w:fldChar w:fldCharType="begin"/>
        </w:r>
        <w:r w:rsidR="009B340D">
          <w:rPr>
            <w:webHidden/>
          </w:rPr>
          <w:instrText xml:space="preserve"> PAGEREF _Toc146611823 \h </w:instrText>
        </w:r>
        <w:r w:rsidR="009B340D">
          <w:rPr>
            <w:webHidden/>
          </w:rPr>
        </w:r>
        <w:r w:rsidR="009B340D">
          <w:rPr>
            <w:webHidden/>
          </w:rPr>
          <w:fldChar w:fldCharType="separate"/>
        </w:r>
        <w:r w:rsidR="009B340D">
          <w:rPr>
            <w:webHidden/>
          </w:rPr>
          <w:t>28</w:t>
        </w:r>
        <w:r w:rsidR="009B340D">
          <w:rPr>
            <w:webHidden/>
          </w:rPr>
          <w:fldChar w:fldCharType="end"/>
        </w:r>
      </w:hyperlink>
    </w:p>
    <w:p w14:paraId="5A876789" w14:textId="695E231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4" w:history="1">
        <w:r w:rsidR="009B340D" w:rsidRPr="00222189">
          <w:rPr>
            <w:rStyle w:val="Hyperlink"/>
          </w:rPr>
          <w:t>LOTHLORIEN FARLEY (SHE/HER)</w:t>
        </w:r>
        <w:r w:rsidR="009B340D">
          <w:rPr>
            <w:webHidden/>
          </w:rPr>
          <w:tab/>
        </w:r>
        <w:r w:rsidR="009B340D">
          <w:rPr>
            <w:webHidden/>
          </w:rPr>
          <w:fldChar w:fldCharType="begin"/>
        </w:r>
        <w:r w:rsidR="009B340D">
          <w:rPr>
            <w:webHidden/>
          </w:rPr>
          <w:instrText xml:space="preserve"> PAGEREF _Toc146611824 \h </w:instrText>
        </w:r>
        <w:r w:rsidR="009B340D">
          <w:rPr>
            <w:webHidden/>
          </w:rPr>
        </w:r>
        <w:r w:rsidR="009B340D">
          <w:rPr>
            <w:webHidden/>
          </w:rPr>
          <w:fldChar w:fldCharType="separate"/>
        </w:r>
        <w:r w:rsidR="009B340D">
          <w:rPr>
            <w:webHidden/>
          </w:rPr>
          <w:t>29</w:t>
        </w:r>
        <w:r w:rsidR="009B340D">
          <w:rPr>
            <w:webHidden/>
          </w:rPr>
          <w:fldChar w:fldCharType="end"/>
        </w:r>
      </w:hyperlink>
    </w:p>
    <w:p w14:paraId="179BCD5C" w14:textId="598398C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5" w:history="1">
        <w:r w:rsidR="009B340D" w:rsidRPr="00222189">
          <w:rPr>
            <w:rStyle w:val="Hyperlink"/>
          </w:rPr>
          <w:t>MARTIN ANDERSON (HE/HIM)</w:t>
        </w:r>
        <w:r w:rsidR="009B340D">
          <w:rPr>
            <w:webHidden/>
          </w:rPr>
          <w:tab/>
        </w:r>
        <w:r w:rsidR="009B340D">
          <w:rPr>
            <w:webHidden/>
          </w:rPr>
          <w:fldChar w:fldCharType="begin"/>
        </w:r>
        <w:r w:rsidR="009B340D">
          <w:rPr>
            <w:webHidden/>
          </w:rPr>
          <w:instrText xml:space="preserve"> PAGEREF _Toc146611825 \h </w:instrText>
        </w:r>
        <w:r w:rsidR="009B340D">
          <w:rPr>
            <w:webHidden/>
          </w:rPr>
        </w:r>
        <w:r w:rsidR="009B340D">
          <w:rPr>
            <w:webHidden/>
          </w:rPr>
          <w:fldChar w:fldCharType="separate"/>
        </w:r>
        <w:r w:rsidR="009B340D">
          <w:rPr>
            <w:webHidden/>
          </w:rPr>
          <w:t>30</w:t>
        </w:r>
        <w:r w:rsidR="009B340D">
          <w:rPr>
            <w:webHidden/>
          </w:rPr>
          <w:fldChar w:fldCharType="end"/>
        </w:r>
      </w:hyperlink>
    </w:p>
    <w:p w14:paraId="4F220D0D" w14:textId="2A371E5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6" w:history="1">
        <w:r w:rsidR="009B340D" w:rsidRPr="00222189">
          <w:rPr>
            <w:rStyle w:val="Hyperlink"/>
          </w:rPr>
          <w:t>MARYAM SHAHEEN (SHE/HER)</w:t>
        </w:r>
        <w:r w:rsidR="009B340D">
          <w:rPr>
            <w:webHidden/>
          </w:rPr>
          <w:tab/>
        </w:r>
        <w:r w:rsidR="009B340D">
          <w:rPr>
            <w:webHidden/>
          </w:rPr>
          <w:fldChar w:fldCharType="begin"/>
        </w:r>
        <w:r w:rsidR="009B340D">
          <w:rPr>
            <w:webHidden/>
          </w:rPr>
          <w:instrText xml:space="preserve"> PAGEREF _Toc146611826 \h </w:instrText>
        </w:r>
        <w:r w:rsidR="009B340D">
          <w:rPr>
            <w:webHidden/>
          </w:rPr>
        </w:r>
        <w:r w:rsidR="009B340D">
          <w:rPr>
            <w:webHidden/>
          </w:rPr>
          <w:fldChar w:fldCharType="separate"/>
        </w:r>
        <w:r w:rsidR="009B340D">
          <w:rPr>
            <w:webHidden/>
          </w:rPr>
          <w:t>31</w:t>
        </w:r>
        <w:r w:rsidR="009B340D">
          <w:rPr>
            <w:webHidden/>
          </w:rPr>
          <w:fldChar w:fldCharType="end"/>
        </w:r>
      </w:hyperlink>
    </w:p>
    <w:p w14:paraId="685B8243" w14:textId="45A5773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7" w:history="1">
        <w:r w:rsidR="009B340D" w:rsidRPr="00222189">
          <w:rPr>
            <w:rStyle w:val="Hyperlink"/>
          </w:rPr>
          <w:t>MARYROSE RODGER (SHE/HER)</w:t>
        </w:r>
        <w:r w:rsidR="009B340D">
          <w:rPr>
            <w:webHidden/>
          </w:rPr>
          <w:tab/>
        </w:r>
        <w:r w:rsidR="009B340D">
          <w:rPr>
            <w:webHidden/>
          </w:rPr>
          <w:fldChar w:fldCharType="begin"/>
        </w:r>
        <w:r w:rsidR="009B340D">
          <w:rPr>
            <w:webHidden/>
          </w:rPr>
          <w:instrText xml:space="preserve"> PAGEREF _Toc146611827 \h </w:instrText>
        </w:r>
        <w:r w:rsidR="009B340D">
          <w:rPr>
            <w:webHidden/>
          </w:rPr>
        </w:r>
        <w:r w:rsidR="009B340D">
          <w:rPr>
            <w:webHidden/>
          </w:rPr>
          <w:fldChar w:fldCharType="separate"/>
        </w:r>
        <w:r w:rsidR="009B340D">
          <w:rPr>
            <w:webHidden/>
          </w:rPr>
          <w:t>32</w:t>
        </w:r>
        <w:r w:rsidR="009B340D">
          <w:rPr>
            <w:webHidden/>
          </w:rPr>
          <w:fldChar w:fldCharType="end"/>
        </w:r>
      </w:hyperlink>
    </w:p>
    <w:p w14:paraId="19A13CAD" w14:textId="33CF06E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8" w:history="1">
        <w:r w:rsidR="009B340D" w:rsidRPr="00222189">
          <w:rPr>
            <w:rStyle w:val="Hyperlink"/>
          </w:rPr>
          <w:t>MEGAN LE STUM (THEY/THEM)</w:t>
        </w:r>
        <w:r w:rsidR="009B340D">
          <w:rPr>
            <w:webHidden/>
          </w:rPr>
          <w:tab/>
        </w:r>
        <w:r w:rsidR="009B340D">
          <w:rPr>
            <w:webHidden/>
          </w:rPr>
          <w:fldChar w:fldCharType="begin"/>
        </w:r>
        <w:r w:rsidR="009B340D">
          <w:rPr>
            <w:webHidden/>
          </w:rPr>
          <w:instrText xml:space="preserve"> PAGEREF _Toc146611828 \h </w:instrText>
        </w:r>
        <w:r w:rsidR="009B340D">
          <w:rPr>
            <w:webHidden/>
          </w:rPr>
        </w:r>
        <w:r w:rsidR="009B340D">
          <w:rPr>
            <w:webHidden/>
          </w:rPr>
          <w:fldChar w:fldCharType="separate"/>
        </w:r>
        <w:r w:rsidR="009B340D">
          <w:rPr>
            <w:webHidden/>
          </w:rPr>
          <w:t>33</w:t>
        </w:r>
        <w:r w:rsidR="009B340D">
          <w:rPr>
            <w:webHidden/>
          </w:rPr>
          <w:fldChar w:fldCharType="end"/>
        </w:r>
      </w:hyperlink>
    </w:p>
    <w:p w14:paraId="59A187BF" w14:textId="12DEE3C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29" w:history="1">
        <w:r w:rsidR="009B340D" w:rsidRPr="00222189">
          <w:rPr>
            <w:rStyle w:val="Hyperlink"/>
          </w:rPr>
          <w:t>MEIKA NOONAN(SHE/HER)</w:t>
        </w:r>
        <w:r w:rsidR="009B340D">
          <w:rPr>
            <w:webHidden/>
          </w:rPr>
          <w:tab/>
        </w:r>
        <w:r w:rsidR="009B340D">
          <w:rPr>
            <w:webHidden/>
          </w:rPr>
          <w:fldChar w:fldCharType="begin"/>
        </w:r>
        <w:r w:rsidR="009B340D">
          <w:rPr>
            <w:webHidden/>
          </w:rPr>
          <w:instrText xml:space="preserve"> PAGEREF _Toc146611829 \h </w:instrText>
        </w:r>
        <w:r w:rsidR="009B340D">
          <w:rPr>
            <w:webHidden/>
          </w:rPr>
        </w:r>
        <w:r w:rsidR="009B340D">
          <w:rPr>
            <w:webHidden/>
          </w:rPr>
          <w:fldChar w:fldCharType="separate"/>
        </w:r>
        <w:r w:rsidR="009B340D">
          <w:rPr>
            <w:webHidden/>
          </w:rPr>
          <w:t>34</w:t>
        </w:r>
        <w:r w:rsidR="009B340D">
          <w:rPr>
            <w:webHidden/>
          </w:rPr>
          <w:fldChar w:fldCharType="end"/>
        </w:r>
      </w:hyperlink>
    </w:p>
    <w:p w14:paraId="24E18E7E" w14:textId="36D0ED48"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0" w:history="1">
        <w:r w:rsidR="009B340D" w:rsidRPr="00222189">
          <w:rPr>
            <w:rStyle w:val="Hyperlink"/>
          </w:rPr>
          <w:t>MERCEDES MUELLER (SHE/HER)</w:t>
        </w:r>
        <w:r w:rsidR="009B340D">
          <w:rPr>
            <w:webHidden/>
          </w:rPr>
          <w:tab/>
        </w:r>
        <w:r w:rsidR="009B340D">
          <w:rPr>
            <w:webHidden/>
          </w:rPr>
          <w:fldChar w:fldCharType="begin"/>
        </w:r>
        <w:r w:rsidR="009B340D">
          <w:rPr>
            <w:webHidden/>
          </w:rPr>
          <w:instrText xml:space="preserve"> PAGEREF _Toc146611830 \h </w:instrText>
        </w:r>
        <w:r w:rsidR="009B340D">
          <w:rPr>
            <w:webHidden/>
          </w:rPr>
        </w:r>
        <w:r w:rsidR="009B340D">
          <w:rPr>
            <w:webHidden/>
          </w:rPr>
          <w:fldChar w:fldCharType="separate"/>
        </w:r>
        <w:r w:rsidR="009B340D">
          <w:rPr>
            <w:webHidden/>
          </w:rPr>
          <w:t>35</w:t>
        </w:r>
        <w:r w:rsidR="009B340D">
          <w:rPr>
            <w:webHidden/>
          </w:rPr>
          <w:fldChar w:fldCharType="end"/>
        </w:r>
      </w:hyperlink>
    </w:p>
    <w:p w14:paraId="7C244505" w14:textId="3F08DA7B"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1" w:history="1">
        <w:r w:rsidR="009B340D" w:rsidRPr="00222189">
          <w:rPr>
            <w:rStyle w:val="Hyperlink"/>
          </w:rPr>
          <w:t>MEREDITH RICHMOND (SHE/HER)</w:t>
        </w:r>
        <w:r w:rsidR="009B340D">
          <w:rPr>
            <w:webHidden/>
          </w:rPr>
          <w:tab/>
        </w:r>
        <w:r w:rsidR="009B340D">
          <w:rPr>
            <w:webHidden/>
          </w:rPr>
          <w:fldChar w:fldCharType="begin"/>
        </w:r>
        <w:r w:rsidR="009B340D">
          <w:rPr>
            <w:webHidden/>
          </w:rPr>
          <w:instrText xml:space="preserve"> PAGEREF _Toc146611831 \h </w:instrText>
        </w:r>
        <w:r w:rsidR="009B340D">
          <w:rPr>
            <w:webHidden/>
          </w:rPr>
        </w:r>
        <w:r w:rsidR="009B340D">
          <w:rPr>
            <w:webHidden/>
          </w:rPr>
          <w:fldChar w:fldCharType="separate"/>
        </w:r>
        <w:r w:rsidR="009B340D">
          <w:rPr>
            <w:webHidden/>
          </w:rPr>
          <w:t>36</w:t>
        </w:r>
        <w:r w:rsidR="009B340D">
          <w:rPr>
            <w:webHidden/>
          </w:rPr>
          <w:fldChar w:fldCharType="end"/>
        </w:r>
      </w:hyperlink>
    </w:p>
    <w:p w14:paraId="1678DB70" w14:textId="1625D0F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2" w:history="1">
        <w:r w:rsidR="009B340D" w:rsidRPr="00222189">
          <w:rPr>
            <w:rStyle w:val="Hyperlink"/>
          </w:rPr>
          <w:t>MICHAEL MOHAMMED</w:t>
        </w:r>
        <w:r w:rsidR="009B340D">
          <w:rPr>
            <w:webHidden/>
          </w:rPr>
          <w:tab/>
        </w:r>
        <w:r w:rsidR="009B340D">
          <w:rPr>
            <w:webHidden/>
          </w:rPr>
          <w:fldChar w:fldCharType="begin"/>
        </w:r>
        <w:r w:rsidR="009B340D">
          <w:rPr>
            <w:webHidden/>
          </w:rPr>
          <w:instrText xml:space="preserve"> PAGEREF _Toc146611832 \h </w:instrText>
        </w:r>
        <w:r w:rsidR="009B340D">
          <w:rPr>
            <w:webHidden/>
          </w:rPr>
        </w:r>
        <w:r w:rsidR="009B340D">
          <w:rPr>
            <w:webHidden/>
          </w:rPr>
          <w:fldChar w:fldCharType="separate"/>
        </w:r>
        <w:r w:rsidR="009B340D">
          <w:rPr>
            <w:webHidden/>
          </w:rPr>
          <w:t>37</w:t>
        </w:r>
        <w:r w:rsidR="009B340D">
          <w:rPr>
            <w:webHidden/>
          </w:rPr>
          <w:fldChar w:fldCharType="end"/>
        </w:r>
      </w:hyperlink>
    </w:p>
    <w:p w14:paraId="35870CAA" w14:textId="32A4682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3" w:history="1">
        <w:r w:rsidR="009B340D" w:rsidRPr="00222189">
          <w:rPr>
            <w:rStyle w:val="Hyperlink"/>
          </w:rPr>
          <w:t>MICHAEL SIDAROSE (HE, HIM, THEY)</w:t>
        </w:r>
        <w:r w:rsidR="009B340D">
          <w:rPr>
            <w:webHidden/>
          </w:rPr>
          <w:tab/>
        </w:r>
        <w:r w:rsidR="009B340D">
          <w:rPr>
            <w:webHidden/>
          </w:rPr>
          <w:fldChar w:fldCharType="begin"/>
        </w:r>
        <w:r w:rsidR="009B340D">
          <w:rPr>
            <w:webHidden/>
          </w:rPr>
          <w:instrText xml:space="preserve"> PAGEREF _Toc146611833 \h </w:instrText>
        </w:r>
        <w:r w:rsidR="009B340D">
          <w:rPr>
            <w:webHidden/>
          </w:rPr>
        </w:r>
        <w:r w:rsidR="009B340D">
          <w:rPr>
            <w:webHidden/>
          </w:rPr>
          <w:fldChar w:fldCharType="separate"/>
        </w:r>
        <w:r w:rsidR="009B340D">
          <w:rPr>
            <w:webHidden/>
          </w:rPr>
          <w:t>38</w:t>
        </w:r>
        <w:r w:rsidR="009B340D">
          <w:rPr>
            <w:webHidden/>
          </w:rPr>
          <w:fldChar w:fldCharType="end"/>
        </w:r>
      </w:hyperlink>
    </w:p>
    <w:p w14:paraId="18FD9959" w14:textId="2CE1DCA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4" w:history="1">
        <w:r w:rsidR="009B340D" w:rsidRPr="00222189">
          <w:rPr>
            <w:rStyle w:val="Hyperlink"/>
          </w:rPr>
          <w:t>MICHELLE ADDESA (SHE/HER)</w:t>
        </w:r>
        <w:r w:rsidR="009B340D">
          <w:rPr>
            <w:webHidden/>
          </w:rPr>
          <w:tab/>
        </w:r>
        <w:r w:rsidR="009B340D">
          <w:rPr>
            <w:webHidden/>
          </w:rPr>
          <w:fldChar w:fldCharType="begin"/>
        </w:r>
        <w:r w:rsidR="009B340D">
          <w:rPr>
            <w:webHidden/>
          </w:rPr>
          <w:instrText xml:space="preserve"> PAGEREF _Toc146611834 \h </w:instrText>
        </w:r>
        <w:r w:rsidR="009B340D">
          <w:rPr>
            <w:webHidden/>
          </w:rPr>
        </w:r>
        <w:r w:rsidR="009B340D">
          <w:rPr>
            <w:webHidden/>
          </w:rPr>
          <w:fldChar w:fldCharType="separate"/>
        </w:r>
        <w:r w:rsidR="009B340D">
          <w:rPr>
            <w:webHidden/>
          </w:rPr>
          <w:t>39</w:t>
        </w:r>
        <w:r w:rsidR="009B340D">
          <w:rPr>
            <w:webHidden/>
          </w:rPr>
          <w:fldChar w:fldCharType="end"/>
        </w:r>
      </w:hyperlink>
    </w:p>
    <w:p w14:paraId="53F098AA" w14:textId="1B89C7F8"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5" w:history="1">
        <w:r w:rsidR="009B340D" w:rsidRPr="00222189">
          <w:rPr>
            <w:rStyle w:val="Hyperlink"/>
          </w:rPr>
          <w:t>MYRIAM LAMONTAGNE (SHE/HER)</w:t>
        </w:r>
        <w:r w:rsidR="009B340D">
          <w:rPr>
            <w:webHidden/>
          </w:rPr>
          <w:tab/>
        </w:r>
        <w:r w:rsidR="009B340D">
          <w:rPr>
            <w:webHidden/>
          </w:rPr>
          <w:fldChar w:fldCharType="begin"/>
        </w:r>
        <w:r w:rsidR="009B340D">
          <w:rPr>
            <w:webHidden/>
          </w:rPr>
          <w:instrText xml:space="preserve"> PAGEREF _Toc146611835 \h </w:instrText>
        </w:r>
        <w:r w:rsidR="009B340D">
          <w:rPr>
            <w:webHidden/>
          </w:rPr>
        </w:r>
        <w:r w:rsidR="009B340D">
          <w:rPr>
            <w:webHidden/>
          </w:rPr>
          <w:fldChar w:fldCharType="separate"/>
        </w:r>
        <w:r w:rsidR="009B340D">
          <w:rPr>
            <w:webHidden/>
          </w:rPr>
          <w:t>40</w:t>
        </w:r>
        <w:r w:rsidR="009B340D">
          <w:rPr>
            <w:webHidden/>
          </w:rPr>
          <w:fldChar w:fldCharType="end"/>
        </w:r>
      </w:hyperlink>
    </w:p>
    <w:p w14:paraId="501D877A" w14:textId="1D7B866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6" w:history="1">
        <w:r w:rsidR="009B340D" w:rsidRPr="00222189">
          <w:rPr>
            <w:rStyle w:val="Hyperlink"/>
          </w:rPr>
          <w:t>MYRIAM REEVES (SHE/HER)</w:t>
        </w:r>
        <w:r w:rsidR="009B340D">
          <w:rPr>
            <w:webHidden/>
          </w:rPr>
          <w:tab/>
        </w:r>
        <w:r w:rsidR="009B340D">
          <w:rPr>
            <w:webHidden/>
          </w:rPr>
          <w:fldChar w:fldCharType="begin"/>
        </w:r>
        <w:r w:rsidR="009B340D">
          <w:rPr>
            <w:webHidden/>
          </w:rPr>
          <w:instrText xml:space="preserve"> PAGEREF _Toc146611836 \h </w:instrText>
        </w:r>
        <w:r w:rsidR="009B340D">
          <w:rPr>
            <w:webHidden/>
          </w:rPr>
        </w:r>
        <w:r w:rsidR="009B340D">
          <w:rPr>
            <w:webHidden/>
          </w:rPr>
          <w:fldChar w:fldCharType="separate"/>
        </w:r>
        <w:r w:rsidR="009B340D">
          <w:rPr>
            <w:webHidden/>
          </w:rPr>
          <w:t>41</w:t>
        </w:r>
        <w:r w:rsidR="009B340D">
          <w:rPr>
            <w:webHidden/>
          </w:rPr>
          <w:fldChar w:fldCharType="end"/>
        </w:r>
      </w:hyperlink>
    </w:p>
    <w:p w14:paraId="17E3255F" w14:textId="52C56D6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7" w:history="1">
        <w:r w:rsidR="009B340D" w:rsidRPr="00222189">
          <w:rPr>
            <w:rStyle w:val="Hyperlink"/>
          </w:rPr>
          <w:t>NAN ZHANG (HE, HIM)</w:t>
        </w:r>
        <w:r w:rsidR="009B340D">
          <w:rPr>
            <w:webHidden/>
          </w:rPr>
          <w:tab/>
        </w:r>
        <w:r w:rsidR="009B340D">
          <w:rPr>
            <w:webHidden/>
          </w:rPr>
          <w:fldChar w:fldCharType="begin"/>
        </w:r>
        <w:r w:rsidR="009B340D">
          <w:rPr>
            <w:webHidden/>
          </w:rPr>
          <w:instrText xml:space="preserve"> PAGEREF _Toc146611837 \h </w:instrText>
        </w:r>
        <w:r w:rsidR="009B340D">
          <w:rPr>
            <w:webHidden/>
          </w:rPr>
        </w:r>
        <w:r w:rsidR="009B340D">
          <w:rPr>
            <w:webHidden/>
          </w:rPr>
          <w:fldChar w:fldCharType="separate"/>
        </w:r>
        <w:r w:rsidR="009B340D">
          <w:rPr>
            <w:webHidden/>
          </w:rPr>
          <w:t>42</w:t>
        </w:r>
        <w:r w:rsidR="009B340D">
          <w:rPr>
            <w:webHidden/>
          </w:rPr>
          <w:fldChar w:fldCharType="end"/>
        </w:r>
      </w:hyperlink>
    </w:p>
    <w:p w14:paraId="001D5D05" w14:textId="44A8F98A"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8" w:history="1">
        <w:r w:rsidR="009B340D" w:rsidRPr="00222189">
          <w:rPr>
            <w:rStyle w:val="Hyperlink"/>
          </w:rPr>
          <w:t>NANCY OLDFORD (SHE/HER)</w:t>
        </w:r>
        <w:r w:rsidR="009B340D">
          <w:rPr>
            <w:webHidden/>
          </w:rPr>
          <w:tab/>
        </w:r>
        <w:r w:rsidR="009B340D">
          <w:rPr>
            <w:webHidden/>
          </w:rPr>
          <w:fldChar w:fldCharType="begin"/>
        </w:r>
        <w:r w:rsidR="009B340D">
          <w:rPr>
            <w:webHidden/>
          </w:rPr>
          <w:instrText xml:space="preserve"> PAGEREF _Toc146611838 \h </w:instrText>
        </w:r>
        <w:r w:rsidR="009B340D">
          <w:rPr>
            <w:webHidden/>
          </w:rPr>
        </w:r>
        <w:r w:rsidR="009B340D">
          <w:rPr>
            <w:webHidden/>
          </w:rPr>
          <w:fldChar w:fldCharType="separate"/>
        </w:r>
        <w:r w:rsidR="009B340D">
          <w:rPr>
            <w:webHidden/>
          </w:rPr>
          <w:t>43</w:t>
        </w:r>
        <w:r w:rsidR="009B340D">
          <w:rPr>
            <w:webHidden/>
          </w:rPr>
          <w:fldChar w:fldCharType="end"/>
        </w:r>
      </w:hyperlink>
    </w:p>
    <w:p w14:paraId="01864271" w14:textId="23ADD3F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39" w:history="1">
        <w:r w:rsidR="009B340D" w:rsidRPr="00222189">
          <w:rPr>
            <w:rStyle w:val="Hyperlink"/>
          </w:rPr>
          <w:t>NOOR SIDDIQI (SHE/HER)</w:t>
        </w:r>
        <w:r w:rsidR="009B340D">
          <w:rPr>
            <w:webHidden/>
          </w:rPr>
          <w:tab/>
        </w:r>
        <w:r w:rsidR="009B340D">
          <w:rPr>
            <w:webHidden/>
          </w:rPr>
          <w:fldChar w:fldCharType="begin"/>
        </w:r>
        <w:r w:rsidR="009B340D">
          <w:rPr>
            <w:webHidden/>
          </w:rPr>
          <w:instrText xml:space="preserve"> PAGEREF _Toc146611839 \h </w:instrText>
        </w:r>
        <w:r w:rsidR="009B340D">
          <w:rPr>
            <w:webHidden/>
          </w:rPr>
        </w:r>
        <w:r w:rsidR="009B340D">
          <w:rPr>
            <w:webHidden/>
          </w:rPr>
          <w:fldChar w:fldCharType="separate"/>
        </w:r>
        <w:r w:rsidR="009B340D">
          <w:rPr>
            <w:webHidden/>
          </w:rPr>
          <w:t>44</w:t>
        </w:r>
        <w:r w:rsidR="009B340D">
          <w:rPr>
            <w:webHidden/>
          </w:rPr>
          <w:fldChar w:fldCharType="end"/>
        </w:r>
      </w:hyperlink>
    </w:p>
    <w:p w14:paraId="16AF9051" w14:textId="5FB21D9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0" w:history="1">
        <w:r w:rsidR="009B340D" w:rsidRPr="00222189">
          <w:rPr>
            <w:rStyle w:val="Hyperlink"/>
          </w:rPr>
          <w:t>NUBA ILHAN</w:t>
        </w:r>
        <w:r w:rsidR="009B340D">
          <w:rPr>
            <w:webHidden/>
          </w:rPr>
          <w:tab/>
        </w:r>
        <w:r w:rsidR="009B340D">
          <w:rPr>
            <w:webHidden/>
          </w:rPr>
          <w:fldChar w:fldCharType="begin"/>
        </w:r>
        <w:r w:rsidR="009B340D">
          <w:rPr>
            <w:webHidden/>
          </w:rPr>
          <w:instrText xml:space="preserve"> PAGEREF _Toc146611840 \h </w:instrText>
        </w:r>
        <w:r w:rsidR="009B340D">
          <w:rPr>
            <w:webHidden/>
          </w:rPr>
        </w:r>
        <w:r w:rsidR="009B340D">
          <w:rPr>
            <w:webHidden/>
          </w:rPr>
          <w:fldChar w:fldCharType="separate"/>
        </w:r>
        <w:r w:rsidR="009B340D">
          <w:rPr>
            <w:webHidden/>
          </w:rPr>
          <w:t>45</w:t>
        </w:r>
        <w:r w:rsidR="009B340D">
          <w:rPr>
            <w:webHidden/>
          </w:rPr>
          <w:fldChar w:fldCharType="end"/>
        </w:r>
      </w:hyperlink>
    </w:p>
    <w:p w14:paraId="68403C2B" w14:textId="7605C8C0"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1" w:history="1">
        <w:r w:rsidR="009B340D" w:rsidRPr="00222189">
          <w:rPr>
            <w:rStyle w:val="Hyperlink"/>
          </w:rPr>
          <w:t>MEGAN OTU (SHE/THEY)</w:t>
        </w:r>
        <w:r w:rsidR="009B340D">
          <w:rPr>
            <w:webHidden/>
          </w:rPr>
          <w:tab/>
        </w:r>
        <w:r w:rsidR="009B340D">
          <w:rPr>
            <w:webHidden/>
          </w:rPr>
          <w:fldChar w:fldCharType="begin"/>
        </w:r>
        <w:r w:rsidR="009B340D">
          <w:rPr>
            <w:webHidden/>
          </w:rPr>
          <w:instrText xml:space="preserve"> PAGEREF _Toc146611841 \h </w:instrText>
        </w:r>
        <w:r w:rsidR="009B340D">
          <w:rPr>
            <w:webHidden/>
          </w:rPr>
        </w:r>
        <w:r w:rsidR="009B340D">
          <w:rPr>
            <w:webHidden/>
          </w:rPr>
          <w:fldChar w:fldCharType="separate"/>
        </w:r>
        <w:r w:rsidR="009B340D">
          <w:rPr>
            <w:webHidden/>
          </w:rPr>
          <w:t>46</w:t>
        </w:r>
        <w:r w:rsidR="009B340D">
          <w:rPr>
            <w:webHidden/>
          </w:rPr>
          <w:fldChar w:fldCharType="end"/>
        </w:r>
      </w:hyperlink>
    </w:p>
    <w:p w14:paraId="03511A63" w14:textId="1E0CC70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2" w:history="1">
        <w:r w:rsidR="009B340D" w:rsidRPr="00222189">
          <w:rPr>
            <w:rStyle w:val="Hyperlink"/>
          </w:rPr>
          <w:t>PAMELA LAHEY</w:t>
        </w:r>
        <w:r w:rsidR="009B340D">
          <w:rPr>
            <w:webHidden/>
          </w:rPr>
          <w:tab/>
        </w:r>
        <w:r w:rsidR="009B340D">
          <w:rPr>
            <w:webHidden/>
          </w:rPr>
          <w:fldChar w:fldCharType="begin"/>
        </w:r>
        <w:r w:rsidR="009B340D">
          <w:rPr>
            <w:webHidden/>
          </w:rPr>
          <w:instrText xml:space="preserve"> PAGEREF _Toc146611842 \h </w:instrText>
        </w:r>
        <w:r w:rsidR="009B340D">
          <w:rPr>
            <w:webHidden/>
          </w:rPr>
        </w:r>
        <w:r w:rsidR="009B340D">
          <w:rPr>
            <w:webHidden/>
          </w:rPr>
          <w:fldChar w:fldCharType="separate"/>
        </w:r>
        <w:r w:rsidR="009B340D">
          <w:rPr>
            <w:webHidden/>
          </w:rPr>
          <w:t>47</w:t>
        </w:r>
        <w:r w:rsidR="009B340D">
          <w:rPr>
            <w:webHidden/>
          </w:rPr>
          <w:fldChar w:fldCharType="end"/>
        </w:r>
      </w:hyperlink>
    </w:p>
    <w:p w14:paraId="596DF67E" w14:textId="6D7D589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3" w:history="1">
        <w:r w:rsidR="009B340D" w:rsidRPr="00222189">
          <w:rPr>
            <w:rStyle w:val="Hyperlink"/>
          </w:rPr>
          <w:t>PAUL CAMPBELL (HE/HIM)</w:t>
        </w:r>
        <w:r w:rsidR="009B340D">
          <w:rPr>
            <w:webHidden/>
          </w:rPr>
          <w:tab/>
        </w:r>
        <w:r w:rsidR="009B340D">
          <w:rPr>
            <w:webHidden/>
          </w:rPr>
          <w:fldChar w:fldCharType="begin"/>
        </w:r>
        <w:r w:rsidR="009B340D">
          <w:rPr>
            <w:webHidden/>
          </w:rPr>
          <w:instrText xml:space="preserve"> PAGEREF _Toc146611843 \h </w:instrText>
        </w:r>
        <w:r w:rsidR="009B340D">
          <w:rPr>
            <w:webHidden/>
          </w:rPr>
        </w:r>
        <w:r w:rsidR="009B340D">
          <w:rPr>
            <w:webHidden/>
          </w:rPr>
          <w:fldChar w:fldCharType="separate"/>
        </w:r>
        <w:r w:rsidR="009B340D">
          <w:rPr>
            <w:webHidden/>
          </w:rPr>
          <w:t>48</w:t>
        </w:r>
        <w:r w:rsidR="009B340D">
          <w:rPr>
            <w:webHidden/>
          </w:rPr>
          <w:fldChar w:fldCharType="end"/>
        </w:r>
      </w:hyperlink>
    </w:p>
    <w:p w14:paraId="6A963842" w14:textId="0B873906"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4" w:history="1">
        <w:r w:rsidR="009B340D" w:rsidRPr="00222189">
          <w:rPr>
            <w:rStyle w:val="Hyperlink"/>
          </w:rPr>
          <w:t>PRAVDEEP SAHOTA (SHE/HER)</w:t>
        </w:r>
        <w:r w:rsidR="009B340D">
          <w:rPr>
            <w:webHidden/>
          </w:rPr>
          <w:tab/>
        </w:r>
        <w:r w:rsidR="009B340D">
          <w:rPr>
            <w:webHidden/>
          </w:rPr>
          <w:fldChar w:fldCharType="begin"/>
        </w:r>
        <w:r w:rsidR="009B340D">
          <w:rPr>
            <w:webHidden/>
          </w:rPr>
          <w:instrText xml:space="preserve"> PAGEREF _Toc146611844 \h </w:instrText>
        </w:r>
        <w:r w:rsidR="009B340D">
          <w:rPr>
            <w:webHidden/>
          </w:rPr>
        </w:r>
        <w:r w:rsidR="009B340D">
          <w:rPr>
            <w:webHidden/>
          </w:rPr>
          <w:fldChar w:fldCharType="separate"/>
        </w:r>
        <w:r w:rsidR="009B340D">
          <w:rPr>
            <w:webHidden/>
          </w:rPr>
          <w:t>49</w:t>
        </w:r>
        <w:r w:rsidR="009B340D">
          <w:rPr>
            <w:webHidden/>
          </w:rPr>
          <w:fldChar w:fldCharType="end"/>
        </w:r>
      </w:hyperlink>
    </w:p>
    <w:p w14:paraId="1FF92FD1" w14:textId="5DE1C7B2"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5" w:history="1">
        <w:r w:rsidR="009B340D" w:rsidRPr="00222189">
          <w:rPr>
            <w:rStyle w:val="Hyperlink"/>
          </w:rPr>
          <w:t>RACHEL BOUTIN (SHE/HER)</w:t>
        </w:r>
        <w:r w:rsidR="009B340D">
          <w:rPr>
            <w:webHidden/>
          </w:rPr>
          <w:tab/>
        </w:r>
        <w:r w:rsidR="009B340D">
          <w:rPr>
            <w:webHidden/>
          </w:rPr>
          <w:fldChar w:fldCharType="begin"/>
        </w:r>
        <w:r w:rsidR="009B340D">
          <w:rPr>
            <w:webHidden/>
          </w:rPr>
          <w:instrText xml:space="preserve"> PAGEREF _Toc146611845 \h </w:instrText>
        </w:r>
        <w:r w:rsidR="009B340D">
          <w:rPr>
            <w:webHidden/>
          </w:rPr>
        </w:r>
        <w:r w:rsidR="009B340D">
          <w:rPr>
            <w:webHidden/>
          </w:rPr>
          <w:fldChar w:fldCharType="separate"/>
        </w:r>
        <w:r w:rsidR="009B340D">
          <w:rPr>
            <w:webHidden/>
          </w:rPr>
          <w:t>50</w:t>
        </w:r>
        <w:r w:rsidR="009B340D">
          <w:rPr>
            <w:webHidden/>
          </w:rPr>
          <w:fldChar w:fldCharType="end"/>
        </w:r>
      </w:hyperlink>
    </w:p>
    <w:p w14:paraId="35AC37B9" w14:textId="2C63EFB9"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6" w:history="1">
        <w:r w:rsidR="009B340D" w:rsidRPr="00222189">
          <w:rPr>
            <w:rStyle w:val="Hyperlink"/>
          </w:rPr>
          <w:t>ROCK BISSON PICARD</w:t>
        </w:r>
        <w:r w:rsidR="009B340D">
          <w:rPr>
            <w:webHidden/>
          </w:rPr>
          <w:tab/>
        </w:r>
        <w:r w:rsidR="009B340D">
          <w:rPr>
            <w:webHidden/>
          </w:rPr>
          <w:fldChar w:fldCharType="begin"/>
        </w:r>
        <w:r w:rsidR="009B340D">
          <w:rPr>
            <w:webHidden/>
          </w:rPr>
          <w:instrText xml:space="preserve"> PAGEREF _Toc146611846 \h </w:instrText>
        </w:r>
        <w:r w:rsidR="009B340D">
          <w:rPr>
            <w:webHidden/>
          </w:rPr>
        </w:r>
        <w:r w:rsidR="009B340D">
          <w:rPr>
            <w:webHidden/>
          </w:rPr>
          <w:fldChar w:fldCharType="separate"/>
        </w:r>
        <w:r w:rsidR="009B340D">
          <w:rPr>
            <w:webHidden/>
          </w:rPr>
          <w:t>51</w:t>
        </w:r>
        <w:r w:rsidR="009B340D">
          <w:rPr>
            <w:webHidden/>
          </w:rPr>
          <w:fldChar w:fldCharType="end"/>
        </w:r>
      </w:hyperlink>
    </w:p>
    <w:p w14:paraId="2AE28309" w14:textId="55BDB10E"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7" w:history="1">
        <w:r w:rsidR="009B340D" w:rsidRPr="00222189">
          <w:rPr>
            <w:rStyle w:val="Hyperlink"/>
          </w:rPr>
          <w:t>SARAH CHAYTOR (SHE/HER)</w:t>
        </w:r>
        <w:r w:rsidR="009B340D">
          <w:rPr>
            <w:webHidden/>
          </w:rPr>
          <w:tab/>
        </w:r>
        <w:r w:rsidR="009B340D">
          <w:rPr>
            <w:webHidden/>
          </w:rPr>
          <w:fldChar w:fldCharType="begin"/>
        </w:r>
        <w:r w:rsidR="009B340D">
          <w:rPr>
            <w:webHidden/>
          </w:rPr>
          <w:instrText xml:space="preserve"> PAGEREF _Toc146611847 \h </w:instrText>
        </w:r>
        <w:r w:rsidR="009B340D">
          <w:rPr>
            <w:webHidden/>
          </w:rPr>
        </w:r>
        <w:r w:rsidR="009B340D">
          <w:rPr>
            <w:webHidden/>
          </w:rPr>
          <w:fldChar w:fldCharType="separate"/>
        </w:r>
        <w:r w:rsidR="009B340D">
          <w:rPr>
            <w:webHidden/>
          </w:rPr>
          <w:t>52</w:t>
        </w:r>
        <w:r w:rsidR="009B340D">
          <w:rPr>
            <w:webHidden/>
          </w:rPr>
          <w:fldChar w:fldCharType="end"/>
        </w:r>
      </w:hyperlink>
    </w:p>
    <w:p w14:paraId="4EC9A70B" w14:textId="2DA2C987"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8" w:history="1">
        <w:r w:rsidR="009B340D" w:rsidRPr="00222189">
          <w:rPr>
            <w:rStyle w:val="Hyperlink"/>
          </w:rPr>
          <w:t>STACY MUISE (SHE/HER)</w:t>
        </w:r>
        <w:r w:rsidR="009B340D">
          <w:rPr>
            <w:webHidden/>
          </w:rPr>
          <w:tab/>
        </w:r>
        <w:r w:rsidR="009B340D">
          <w:rPr>
            <w:webHidden/>
          </w:rPr>
          <w:fldChar w:fldCharType="begin"/>
        </w:r>
        <w:r w:rsidR="009B340D">
          <w:rPr>
            <w:webHidden/>
          </w:rPr>
          <w:instrText xml:space="preserve"> PAGEREF _Toc146611848 \h </w:instrText>
        </w:r>
        <w:r w:rsidR="009B340D">
          <w:rPr>
            <w:webHidden/>
          </w:rPr>
        </w:r>
        <w:r w:rsidR="009B340D">
          <w:rPr>
            <w:webHidden/>
          </w:rPr>
          <w:fldChar w:fldCharType="separate"/>
        </w:r>
        <w:r w:rsidR="009B340D">
          <w:rPr>
            <w:webHidden/>
          </w:rPr>
          <w:t>53</w:t>
        </w:r>
        <w:r w:rsidR="009B340D">
          <w:rPr>
            <w:webHidden/>
          </w:rPr>
          <w:fldChar w:fldCharType="end"/>
        </w:r>
      </w:hyperlink>
    </w:p>
    <w:p w14:paraId="291A225F" w14:textId="11506915"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49" w:history="1">
        <w:r w:rsidR="009B340D" w:rsidRPr="00222189">
          <w:rPr>
            <w:rStyle w:val="Hyperlink"/>
          </w:rPr>
          <w:t>STEFAN SIMARD (HE/HIM)</w:t>
        </w:r>
        <w:r w:rsidR="009B340D">
          <w:rPr>
            <w:webHidden/>
          </w:rPr>
          <w:tab/>
        </w:r>
        <w:r w:rsidR="009B340D">
          <w:rPr>
            <w:webHidden/>
          </w:rPr>
          <w:fldChar w:fldCharType="begin"/>
        </w:r>
        <w:r w:rsidR="009B340D">
          <w:rPr>
            <w:webHidden/>
          </w:rPr>
          <w:instrText xml:space="preserve"> PAGEREF _Toc146611849 \h </w:instrText>
        </w:r>
        <w:r w:rsidR="009B340D">
          <w:rPr>
            <w:webHidden/>
          </w:rPr>
        </w:r>
        <w:r w:rsidR="009B340D">
          <w:rPr>
            <w:webHidden/>
          </w:rPr>
          <w:fldChar w:fldCharType="separate"/>
        </w:r>
        <w:r w:rsidR="009B340D">
          <w:rPr>
            <w:webHidden/>
          </w:rPr>
          <w:t>54</w:t>
        </w:r>
        <w:r w:rsidR="009B340D">
          <w:rPr>
            <w:webHidden/>
          </w:rPr>
          <w:fldChar w:fldCharType="end"/>
        </w:r>
      </w:hyperlink>
    </w:p>
    <w:p w14:paraId="6AA55407" w14:textId="37A5E0DA"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0" w:history="1">
        <w:r w:rsidR="009B340D" w:rsidRPr="00222189">
          <w:rPr>
            <w:rStyle w:val="Hyperlink"/>
          </w:rPr>
          <w:t>TESS MACMILLAN (SHE/HER)</w:t>
        </w:r>
        <w:r w:rsidR="009B340D">
          <w:rPr>
            <w:webHidden/>
          </w:rPr>
          <w:tab/>
        </w:r>
        <w:r w:rsidR="009B340D">
          <w:rPr>
            <w:webHidden/>
          </w:rPr>
          <w:fldChar w:fldCharType="begin"/>
        </w:r>
        <w:r w:rsidR="009B340D">
          <w:rPr>
            <w:webHidden/>
          </w:rPr>
          <w:instrText xml:space="preserve"> PAGEREF _Toc146611850 \h </w:instrText>
        </w:r>
        <w:r w:rsidR="009B340D">
          <w:rPr>
            <w:webHidden/>
          </w:rPr>
        </w:r>
        <w:r w:rsidR="009B340D">
          <w:rPr>
            <w:webHidden/>
          </w:rPr>
          <w:fldChar w:fldCharType="separate"/>
        </w:r>
        <w:r w:rsidR="009B340D">
          <w:rPr>
            <w:webHidden/>
          </w:rPr>
          <w:t>55</w:t>
        </w:r>
        <w:r w:rsidR="009B340D">
          <w:rPr>
            <w:webHidden/>
          </w:rPr>
          <w:fldChar w:fldCharType="end"/>
        </w:r>
      </w:hyperlink>
    </w:p>
    <w:p w14:paraId="63956F40" w14:textId="6AA719DD"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1" w:history="1">
        <w:r w:rsidR="009B340D" w:rsidRPr="00222189">
          <w:rPr>
            <w:rStyle w:val="Hyperlink"/>
          </w:rPr>
          <w:t>TOM WESTLAKE (HE/HIM)</w:t>
        </w:r>
        <w:r w:rsidR="009B340D">
          <w:rPr>
            <w:webHidden/>
          </w:rPr>
          <w:tab/>
        </w:r>
        <w:r w:rsidR="009B340D">
          <w:rPr>
            <w:webHidden/>
          </w:rPr>
          <w:fldChar w:fldCharType="begin"/>
        </w:r>
        <w:r w:rsidR="009B340D">
          <w:rPr>
            <w:webHidden/>
          </w:rPr>
          <w:instrText xml:space="preserve"> PAGEREF _Toc146611851 \h </w:instrText>
        </w:r>
        <w:r w:rsidR="009B340D">
          <w:rPr>
            <w:webHidden/>
          </w:rPr>
        </w:r>
        <w:r w:rsidR="009B340D">
          <w:rPr>
            <w:webHidden/>
          </w:rPr>
          <w:fldChar w:fldCharType="separate"/>
        </w:r>
        <w:r w:rsidR="009B340D">
          <w:rPr>
            <w:webHidden/>
          </w:rPr>
          <w:t>56</w:t>
        </w:r>
        <w:r w:rsidR="009B340D">
          <w:rPr>
            <w:webHidden/>
          </w:rPr>
          <w:fldChar w:fldCharType="end"/>
        </w:r>
      </w:hyperlink>
    </w:p>
    <w:p w14:paraId="76D9DADD" w14:textId="0E7A5D4C"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2" w:history="1">
        <w:r w:rsidR="009B340D" w:rsidRPr="00222189">
          <w:rPr>
            <w:rStyle w:val="Hyperlink"/>
          </w:rPr>
          <w:t>TRISTAN READMAN (HE/HIM)</w:t>
        </w:r>
        <w:r w:rsidR="009B340D">
          <w:rPr>
            <w:webHidden/>
          </w:rPr>
          <w:tab/>
        </w:r>
        <w:r w:rsidR="009B340D">
          <w:rPr>
            <w:webHidden/>
          </w:rPr>
          <w:fldChar w:fldCharType="begin"/>
        </w:r>
        <w:r w:rsidR="009B340D">
          <w:rPr>
            <w:webHidden/>
          </w:rPr>
          <w:instrText xml:space="preserve"> PAGEREF _Toc146611852 \h </w:instrText>
        </w:r>
        <w:r w:rsidR="009B340D">
          <w:rPr>
            <w:webHidden/>
          </w:rPr>
        </w:r>
        <w:r w:rsidR="009B340D">
          <w:rPr>
            <w:webHidden/>
          </w:rPr>
          <w:fldChar w:fldCharType="separate"/>
        </w:r>
        <w:r w:rsidR="009B340D">
          <w:rPr>
            <w:webHidden/>
          </w:rPr>
          <w:t>57</w:t>
        </w:r>
        <w:r w:rsidR="009B340D">
          <w:rPr>
            <w:webHidden/>
          </w:rPr>
          <w:fldChar w:fldCharType="end"/>
        </w:r>
      </w:hyperlink>
    </w:p>
    <w:p w14:paraId="1EAE50B7" w14:textId="042ECFE4"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3" w:history="1">
        <w:r w:rsidR="009B340D" w:rsidRPr="00222189">
          <w:rPr>
            <w:rStyle w:val="Hyperlink"/>
          </w:rPr>
          <w:t>VINCENT TAILLEFER</w:t>
        </w:r>
        <w:r w:rsidR="009B340D">
          <w:rPr>
            <w:webHidden/>
          </w:rPr>
          <w:tab/>
        </w:r>
        <w:r w:rsidR="009B340D">
          <w:rPr>
            <w:webHidden/>
          </w:rPr>
          <w:fldChar w:fldCharType="begin"/>
        </w:r>
        <w:r w:rsidR="009B340D">
          <w:rPr>
            <w:webHidden/>
          </w:rPr>
          <w:instrText xml:space="preserve"> PAGEREF _Toc146611853 \h </w:instrText>
        </w:r>
        <w:r w:rsidR="009B340D">
          <w:rPr>
            <w:webHidden/>
          </w:rPr>
        </w:r>
        <w:r w:rsidR="009B340D">
          <w:rPr>
            <w:webHidden/>
          </w:rPr>
          <w:fldChar w:fldCharType="separate"/>
        </w:r>
        <w:r w:rsidR="009B340D">
          <w:rPr>
            <w:webHidden/>
          </w:rPr>
          <w:t>58</w:t>
        </w:r>
        <w:r w:rsidR="009B340D">
          <w:rPr>
            <w:webHidden/>
          </w:rPr>
          <w:fldChar w:fldCharType="end"/>
        </w:r>
      </w:hyperlink>
    </w:p>
    <w:p w14:paraId="205B3CD9" w14:textId="4BCA36B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4" w:history="1">
        <w:r w:rsidR="009B340D" w:rsidRPr="00222189">
          <w:rPr>
            <w:rStyle w:val="Hyperlink"/>
          </w:rPr>
          <w:t>WILLIAM (JOEL) SERSON (HE/HIM)</w:t>
        </w:r>
        <w:r w:rsidR="009B340D">
          <w:rPr>
            <w:webHidden/>
          </w:rPr>
          <w:tab/>
        </w:r>
        <w:r w:rsidR="009B340D">
          <w:rPr>
            <w:webHidden/>
          </w:rPr>
          <w:fldChar w:fldCharType="begin"/>
        </w:r>
        <w:r w:rsidR="009B340D">
          <w:rPr>
            <w:webHidden/>
          </w:rPr>
          <w:instrText xml:space="preserve"> PAGEREF _Toc146611854 \h </w:instrText>
        </w:r>
        <w:r w:rsidR="009B340D">
          <w:rPr>
            <w:webHidden/>
          </w:rPr>
        </w:r>
        <w:r w:rsidR="009B340D">
          <w:rPr>
            <w:webHidden/>
          </w:rPr>
          <w:fldChar w:fldCharType="separate"/>
        </w:r>
        <w:r w:rsidR="009B340D">
          <w:rPr>
            <w:webHidden/>
          </w:rPr>
          <w:t>59</w:t>
        </w:r>
        <w:r w:rsidR="009B340D">
          <w:rPr>
            <w:webHidden/>
          </w:rPr>
          <w:fldChar w:fldCharType="end"/>
        </w:r>
      </w:hyperlink>
    </w:p>
    <w:p w14:paraId="673A056E" w14:textId="58E32A7F" w:rsidR="009B340D" w:rsidRDefault="00000000">
      <w:pPr>
        <w:pStyle w:val="TOC1"/>
        <w:rPr>
          <w:rFonts w:asciiTheme="minorHAnsi" w:eastAsiaTheme="minorEastAsia" w:hAnsiTheme="minorHAnsi" w:cstheme="minorBidi"/>
          <w:color w:val="auto"/>
          <w:kern w:val="2"/>
          <w:sz w:val="22"/>
          <w:lang w:eastAsia="en-CA"/>
          <w14:ligatures w14:val="standardContextual"/>
        </w:rPr>
      </w:pPr>
      <w:hyperlink w:anchor="_Toc146611855" w:history="1">
        <w:r w:rsidR="009B340D" w:rsidRPr="00222189">
          <w:rPr>
            <w:rStyle w:val="Hyperlink"/>
          </w:rPr>
          <w:t>ZOË CREGO (SHE/HER)</w:t>
        </w:r>
        <w:r w:rsidR="009B340D">
          <w:rPr>
            <w:webHidden/>
          </w:rPr>
          <w:tab/>
        </w:r>
        <w:r w:rsidR="009B340D">
          <w:rPr>
            <w:webHidden/>
          </w:rPr>
          <w:fldChar w:fldCharType="begin"/>
        </w:r>
        <w:r w:rsidR="009B340D">
          <w:rPr>
            <w:webHidden/>
          </w:rPr>
          <w:instrText xml:space="preserve"> PAGEREF _Toc146611855 \h </w:instrText>
        </w:r>
        <w:r w:rsidR="009B340D">
          <w:rPr>
            <w:webHidden/>
          </w:rPr>
        </w:r>
        <w:r w:rsidR="009B340D">
          <w:rPr>
            <w:webHidden/>
          </w:rPr>
          <w:fldChar w:fldCharType="separate"/>
        </w:r>
        <w:r w:rsidR="009B340D">
          <w:rPr>
            <w:webHidden/>
          </w:rPr>
          <w:t>60</w:t>
        </w:r>
        <w:r w:rsidR="009B340D">
          <w:rPr>
            <w:webHidden/>
          </w:rPr>
          <w:fldChar w:fldCharType="end"/>
        </w:r>
      </w:hyperlink>
    </w:p>
    <w:p w14:paraId="609CFB34" w14:textId="37EF3A6F" w:rsidR="00AE6529" w:rsidRPr="0002754E" w:rsidRDefault="0019270E" w:rsidP="00EB64CA">
      <w:pPr>
        <w:pStyle w:val="Heading1"/>
        <w:spacing w:before="0"/>
        <w:rPr>
          <w:lang w:val="en-CA"/>
        </w:rPr>
      </w:pPr>
      <w:r w:rsidRPr="0002754E">
        <w:rPr>
          <w:rStyle w:val="Strong"/>
          <w:lang w:val="en-CA"/>
        </w:rPr>
        <w:lastRenderedPageBreak/>
        <w:fldChar w:fldCharType="end"/>
      </w:r>
      <w:bookmarkStart w:id="2" w:name="_Toc146611799"/>
      <w:r w:rsidR="009C3855" w:rsidRPr="0002754E">
        <w:rPr>
          <w:lang w:val="en-CA"/>
        </w:rPr>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46611800"/>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46611801"/>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26770F32" w:rsidR="00E54170" w:rsidRPr="0002754E" w:rsidRDefault="005D5AD1" w:rsidP="0008008E">
      <w:pPr>
        <w:pStyle w:val="Heading2"/>
        <w:spacing w:before="0" w:line="276" w:lineRule="auto"/>
        <w:rPr>
          <w:lang w:val="en-CA"/>
        </w:rPr>
      </w:pPr>
      <w:r>
        <w:rPr>
          <w:lang w:val="en-CA"/>
        </w:rPr>
        <w:t>Language(s)</w:t>
      </w:r>
      <w:r w:rsidR="00E54170" w:rsidRPr="0002754E">
        <w:rPr>
          <w:lang w:val="en-CA"/>
        </w:rPr>
        <w:t xml:space="preserv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46611802"/>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46611803"/>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46611804"/>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46611805"/>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268420F9" w:rsidR="0019189C" w:rsidRPr="0002754E" w:rsidRDefault="0019189C" w:rsidP="0008008E">
      <w:pPr>
        <w:pStyle w:val="Heading2"/>
        <w:spacing w:before="0" w:line="276" w:lineRule="auto"/>
        <w:rPr>
          <w:lang w:val="en-CA"/>
        </w:rPr>
      </w:pPr>
      <w:r w:rsidRPr="0002754E">
        <w:rPr>
          <w:lang w:val="en-CA"/>
        </w:rPr>
        <w:t>Language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625"/>
        <w:bookmarkStart w:id="42" w:name="_Toc136415559"/>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46611806"/>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2E28C221" w:rsidR="0019189C" w:rsidRPr="0002754E" w:rsidRDefault="0019189C" w:rsidP="0008008E">
      <w:pPr>
        <w:pStyle w:val="Heading2"/>
        <w:spacing w:before="0" w:line="276" w:lineRule="auto"/>
        <w:rPr>
          <w:lang w:val="en-CA"/>
        </w:rPr>
      </w:pPr>
      <w:r w:rsidRPr="0002754E">
        <w:rPr>
          <w:lang w:val="en-CA"/>
        </w:rPr>
        <w:t>Language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46611807"/>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309055D" w:rsidR="00E922EF" w:rsidRDefault="008E0DD7" w:rsidP="00556E14">
      <w:pPr>
        <w:rPr>
          <w:lang w:val="en-CA"/>
        </w:rPr>
      </w:pPr>
      <w:r w:rsidRPr="0002754E">
        <w:rPr>
          <w:lang w:val="en-CA"/>
        </w:rPr>
        <w:t>613-297-9070</w:t>
      </w:r>
    </w:p>
    <w:p w14:paraId="1C1FA3C5" w14:textId="77777777" w:rsidR="00E922EF" w:rsidRDefault="00E922EF">
      <w:pPr>
        <w:keepLines w:val="0"/>
        <w:spacing w:after="160"/>
        <w:rPr>
          <w:lang w:val="en-CA"/>
        </w:rPr>
      </w:pPr>
      <w:r>
        <w:rPr>
          <w:lang w:val="en-CA"/>
        </w:rPr>
        <w:br w:type="page"/>
      </w:r>
    </w:p>
    <w:p w14:paraId="04DA6E06" w14:textId="6B474AEE" w:rsidR="00E922EF" w:rsidRPr="0002754E" w:rsidRDefault="00E922EF" w:rsidP="00E922EF">
      <w:pPr>
        <w:pStyle w:val="Heading1"/>
        <w:rPr>
          <w:lang w:val="en-CA"/>
        </w:rPr>
      </w:pPr>
      <w:bookmarkStart w:id="51" w:name="_Toc146611808"/>
      <w:bookmarkStart w:id="52" w:name="_Hlk143087576"/>
      <w:r>
        <w:rPr>
          <w:lang w:val="en-CA"/>
        </w:rPr>
        <w:lastRenderedPageBreak/>
        <w:t>ELIZABETH (LIZ) DEHLER</w:t>
      </w:r>
      <w:r w:rsidRPr="0002754E">
        <w:rPr>
          <w:lang w:val="en-CA"/>
        </w:rPr>
        <w:t xml:space="preserve"> (</w:t>
      </w:r>
      <w:r>
        <w:rPr>
          <w:lang w:val="en-CA"/>
        </w:rPr>
        <w:t>S</w:t>
      </w:r>
      <w:r w:rsidRPr="0002754E">
        <w:rPr>
          <w:lang w:val="en-CA"/>
        </w:rPr>
        <w:t>HE/H</w:t>
      </w:r>
      <w:r>
        <w:rPr>
          <w:lang w:val="en-CA"/>
        </w:rPr>
        <w:t>ER</w:t>
      </w:r>
      <w:r w:rsidRPr="0002754E">
        <w:rPr>
          <w:lang w:val="en-CA"/>
        </w:rPr>
        <w:t>)</w:t>
      </w:r>
      <w:bookmarkEnd w:id="51"/>
    </w:p>
    <w:bookmarkEnd w:id="52"/>
    <w:p w14:paraId="4ABB8B29" w14:textId="77777777" w:rsidR="00E922EF" w:rsidRPr="0002754E" w:rsidRDefault="00E922EF" w:rsidP="00E922EF">
      <w:pPr>
        <w:spacing w:after="0" w:line="276" w:lineRule="auto"/>
        <w:rPr>
          <w:lang w:val="en-CA"/>
        </w:rPr>
      </w:pPr>
      <w:r w:rsidRPr="0002754E">
        <w:rPr>
          <w:noProof/>
          <w:lang w:val="en-CA"/>
        </w:rPr>
        <w:drawing>
          <wp:inline distT="0" distB="0" distL="0" distR="0" wp14:anchorId="220B6AFD" wp14:editId="7992AEE8">
            <wp:extent cx="1427942" cy="1725930"/>
            <wp:effectExtent l="133350" t="114300" r="115570" b="121920"/>
            <wp:docPr id="12" name="Picture 12" descr="Picture of Elizabeth (Liz) Dehler.  A person with a pale skin smiling. She has brow hair and blue eyes, and she wears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Elizabeth (Liz) Dehler.  A person with a pale skin smiling. She has brow hair and blue eyes, and she wears a white blouse."/>
                    <pic:cNvPicPr/>
                  </pic:nvPicPr>
                  <pic:blipFill rotWithShape="1">
                    <a:blip r:embed="rId20" cstate="print">
                      <a:extLst>
                        <a:ext uri="{28A0092B-C50C-407E-A947-70E740481C1C}">
                          <a14:useLocalDpi xmlns:a14="http://schemas.microsoft.com/office/drawing/2010/main" val="0"/>
                        </a:ext>
                      </a:extLst>
                    </a:blip>
                    <a:srcRect l="-1108" t="10286" r="7775" b="10286"/>
                    <a:stretch/>
                  </pic:blipFill>
                  <pic:spPr bwMode="auto">
                    <a:xfrm>
                      <a:off x="0" y="0"/>
                      <a:ext cx="1432936" cy="173196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D67977" w14:textId="77777777" w:rsidR="00E922EF" w:rsidRPr="0002754E" w:rsidRDefault="00E922EF" w:rsidP="00E922EF">
      <w:pPr>
        <w:pStyle w:val="Heading2"/>
        <w:spacing w:before="0" w:line="276" w:lineRule="auto"/>
        <w:rPr>
          <w:lang w:val="en-CA"/>
        </w:rPr>
      </w:pPr>
      <w:r w:rsidRPr="0002754E">
        <w:rPr>
          <w:lang w:val="en-CA"/>
        </w:rPr>
        <w:t>Current Position and Department</w:t>
      </w:r>
    </w:p>
    <w:p w14:paraId="38CF9CDD" w14:textId="0F1DA767" w:rsidR="0028295D" w:rsidRDefault="00E922EF" w:rsidP="0028295D">
      <w:pPr>
        <w:rPr>
          <w:lang w:val="en-CA"/>
        </w:rPr>
      </w:pPr>
      <w:r w:rsidRPr="00E922EF">
        <w:rPr>
          <w:lang w:val="en-CA"/>
        </w:rPr>
        <w:t>Senior Strategic Advisor, CSE’s Equity,</w:t>
      </w:r>
      <w:r w:rsidR="0028295D">
        <w:rPr>
          <w:lang w:val="en-CA"/>
        </w:rPr>
        <w:t xml:space="preserve"> </w:t>
      </w:r>
      <w:proofErr w:type="gramStart"/>
      <w:r w:rsidRPr="00E922EF">
        <w:rPr>
          <w:lang w:val="en-CA"/>
        </w:rPr>
        <w:t>Diversity</w:t>
      </w:r>
      <w:proofErr w:type="gramEnd"/>
      <w:r w:rsidRPr="00E922EF">
        <w:rPr>
          <w:lang w:val="en-CA"/>
        </w:rPr>
        <w:t xml:space="preserve"> and Inclusion Office</w:t>
      </w:r>
      <w:r w:rsidR="0028295D">
        <w:rPr>
          <w:lang w:val="en-CA"/>
        </w:rPr>
        <w:t>,</w:t>
      </w:r>
    </w:p>
    <w:p w14:paraId="5EB0C5B5" w14:textId="14FE7731" w:rsidR="00E922EF" w:rsidRDefault="00E922EF" w:rsidP="0028295D">
      <w:pPr>
        <w:rPr>
          <w:lang w:val="en-CA"/>
        </w:rPr>
      </w:pPr>
      <w:r w:rsidRPr="00E922EF">
        <w:rPr>
          <w:lang w:val="en-CA"/>
        </w:rPr>
        <w:t>Communications Security Establishment (CSE)</w:t>
      </w:r>
      <w:r w:rsidR="0028295D">
        <w:rPr>
          <w:lang w:val="en-CA"/>
        </w:rPr>
        <w:t xml:space="preserve">  </w:t>
      </w:r>
    </w:p>
    <w:p w14:paraId="17D46C8A" w14:textId="77777777" w:rsidR="0028295D"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B549FC8" w14:textId="29E3D34C" w:rsidR="0028295D" w:rsidRPr="0002754E" w:rsidRDefault="0028295D" w:rsidP="0028295D">
      <w:pPr>
        <w:rPr>
          <w:b/>
          <w:lang w:val="en-CA"/>
        </w:rPr>
      </w:pPr>
      <w:r w:rsidRPr="0028295D">
        <w:rPr>
          <w:lang w:val="en-CA"/>
        </w:rPr>
        <w:t>Remotely in Victoria, BC / Ottawa, ON</w:t>
      </w:r>
    </w:p>
    <w:p w14:paraId="06478663" w14:textId="41CDDA02" w:rsidR="00E922EF" w:rsidRPr="0002754E" w:rsidRDefault="00E922EF" w:rsidP="00E922EF">
      <w:pPr>
        <w:pStyle w:val="Heading2"/>
        <w:spacing w:before="0" w:line="276" w:lineRule="auto"/>
        <w:rPr>
          <w:lang w:val="en-CA"/>
        </w:rPr>
      </w:pPr>
      <w:r w:rsidRPr="0002754E">
        <w:rPr>
          <w:lang w:val="en-CA"/>
        </w:rPr>
        <w:t>Language(s) of Communication</w:t>
      </w:r>
    </w:p>
    <w:p w14:paraId="00FB46CE" w14:textId="77777777" w:rsidR="00E922EF" w:rsidRPr="0002754E" w:rsidRDefault="00E922EF" w:rsidP="00E922EF">
      <w:pPr>
        <w:rPr>
          <w:lang w:val="en-CA"/>
        </w:rPr>
      </w:pPr>
      <w:r w:rsidRPr="0002754E">
        <w:rPr>
          <w:lang w:val="en-CA"/>
        </w:rPr>
        <w:t>English and French</w:t>
      </w:r>
    </w:p>
    <w:p w14:paraId="42D80136" w14:textId="77777777" w:rsidR="00E922EF" w:rsidRDefault="00E922EF" w:rsidP="00E922EF">
      <w:pPr>
        <w:pStyle w:val="Heading2"/>
        <w:spacing w:before="0" w:line="276" w:lineRule="auto"/>
        <w:rPr>
          <w:lang w:val="en-CA"/>
        </w:rPr>
      </w:pPr>
      <w:r w:rsidRPr="0002754E">
        <w:rPr>
          <w:lang w:val="en-CA"/>
        </w:rPr>
        <w:t>Areas of Expertise</w:t>
      </w:r>
    </w:p>
    <w:p w14:paraId="24A111B7" w14:textId="7D8F0A69" w:rsidR="00E922EF" w:rsidRPr="00E922EF" w:rsidRDefault="00E922EF" w:rsidP="00E922EF">
      <w:pPr>
        <w:pStyle w:val="ListParagraph"/>
        <w:numPr>
          <w:ilvl w:val="0"/>
          <w:numId w:val="55"/>
        </w:numPr>
        <w:rPr>
          <w:lang w:val="en-CA"/>
        </w:rPr>
      </w:pPr>
      <w:r w:rsidRPr="00E922EF">
        <w:rPr>
          <w:lang w:val="en-CA"/>
        </w:rPr>
        <w:t>Leading the development and execution of disability and inclusion initiatives</w:t>
      </w:r>
    </w:p>
    <w:p w14:paraId="52314FA7" w14:textId="2795FC40" w:rsidR="00E922EF" w:rsidRPr="00E922EF" w:rsidRDefault="00E922EF" w:rsidP="00E922EF">
      <w:pPr>
        <w:pStyle w:val="ListParagraph"/>
        <w:numPr>
          <w:ilvl w:val="0"/>
          <w:numId w:val="55"/>
        </w:numPr>
        <w:rPr>
          <w:lang w:val="en-CA"/>
        </w:rPr>
      </w:pPr>
      <w:r w:rsidRPr="00E922EF">
        <w:rPr>
          <w:lang w:val="en-CA"/>
        </w:rPr>
        <w:t>Promoting holistic well-being encompassing mental, physical, and emotional health within organizational settings</w:t>
      </w:r>
    </w:p>
    <w:p w14:paraId="48C9A005" w14:textId="18D5BEAB" w:rsidR="00E922EF" w:rsidRPr="00E922EF" w:rsidRDefault="00E922EF" w:rsidP="00E922EF">
      <w:pPr>
        <w:pStyle w:val="ListParagraph"/>
        <w:numPr>
          <w:ilvl w:val="0"/>
          <w:numId w:val="55"/>
        </w:numPr>
        <w:rPr>
          <w:lang w:val="en-CA"/>
        </w:rPr>
      </w:pPr>
      <w:r w:rsidRPr="00E922EF">
        <w:rPr>
          <w:lang w:val="en-CA"/>
        </w:rPr>
        <w:t>Championing universally accessible and inclusive information and communications technology solutions</w:t>
      </w:r>
    </w:p>
    <w:p w14:paraId="7A0CBE4C" w14:textId="3D062CF0" w:rsidR="00E922EF" w:rsidRPr="00E922EF" w:rsidRDefault="00E922EF" w:rsidP="00E922EF">
      <w:pPr>
        <w:pStyle w:val="ListParagraph"/>
        <w:numPr>
          <w:ilvl w:val="0"/>
          <w:numId w:val="55"/>
        </w:numPr>
        <w:rPr>
          <w:lang w:val="en-CA"/>
        </w:rPr>
      </w:pPr>
      <w:r w:rsidRPr="00E922EF">
        <w:rPr>
          <w:lang w:val="en-CA"/>
        </w:rPr>
        <w:t>Empowering individuals in recognizing their talents and formulating targeted career aspirations</w:t>
      </w:r>
      <w:r>
        <w:rPr>
          <w:lang w:val="en-CA"/>
        </w:rPr>
        <w:t>.</w:t>
      </w:r>
    </w:p>
    <w:p w14:paraId="55ED6BAF" w14:textId="7EA450B3" w:rsidR="00E922EF" w:rsidRPr="00E922EF" w:rsidRDefault="00E922EF" w:rsidP="00E922EF">
      <w:pPr>
        <w:pStyle w:val="ListParagraph"/>
        <w:numPr>
          <w:ilvl w:val="0"/>
          <w:numId w:val="55"/>
        </w:numPr>
        <w:rPr>
          <w:lang w:val="en-CA"/>
        </w:rPr>
      </w:pPr>
      <w:r w:rsidRPr="00E922EF">
        <w:rPr>
          <w:lang w:val="en-CA"/>
        </w:rPr>
        <w:t xml:space="preserve">Engaging with diverse stakeholders to foster collaboration and </w:t>
      </w:r>
      <w:proofErr w:type="gramStart"/>
      <w:r w:rsidRPr="00E922EF">
        <w:rPr>
          <w:lang w:val="en-CA"/>
        </w:rPr>
        <w:t>synergy</w:t>
      </w:r>
      <w:proofErr w:type="gramEnd"/>
    </w:p>
    <w:p w14:paraId="55E53F45" w14:textId="178A714A" w:rsidR="00E922EF" w:rsidRPr="00E922EF" w:rsidRDefault="00E922EF" w:rsidP="00E922EF">
      <w:pPr>
        <w:pStyle w:val="ListParagraph"/>
        <w:numPr>
          <w:ilvl w:val="0"/>
          <w:numId w:val="55"/>
        </w:numPr>
        <w:rPr>
          <w:lang w:val="en-CA"/>
        </w:rPr>
      </w:pPr>
      <w:r w:rsidRPr="00E922EF">
        <w:rPr>
          <w:lang w:val="en-CA"/>
        </w:rPr>
        <w:t>Nurturing pathways for professional growth and advancement</w:t>
      </w:r>
      <w:r w:rsidR="0028295D" w:rsidRPr="0028295D">
        <w:rPr>
          <w:lang w:val="en-CA"/>
        </w:rPr>
        <w:t>2-3 times a month for 30-60 sessions, schedule permitting.</w:t>
      </w:r>
    </w:p>
    <w:p w14:paraId="5860694A" w14:textId="77777777" w:rsidR="0028295D" w:rsidRPr="0002754E" w:rsidRDefault="0028295D" w:rsidP="002D7F0D">
      <w:pPr>
        <w:pStyle w:val="Heading2"/>
        <w:spacing w:before="0" w:line="276" w:lineRule="auto"/>
        <w:rPr>
          <w:lang w:val="en-CA"/>
        </w:rPr>
      </w:pPr>
      <w:r w:rsidRPr="0002754E">
        <w:rPr>
          <w:lang w:val="en-CA"/>
        </w:rPr>
        <w:t>Availability to Mentor</w:t>
      </w:r>
    </w:p>
    <w:p w14:paraId="42F8EECE" w14:textId="0E8BE101" w:rsidR="0028295D" w:rsidRPr="002D7F0D" w:rsidRDefault="0028295D" w:rsidP="002D7F0D">
      <w:pPr>
        <w:ind w:left="360"/>
        <w:rPr>
          <w:lang w:val="en-CA"/>
        </w:rPr>
      </w:pPr>
      <w:r w:rsidRPr="002D7F0D">
        <w:rPr>
          <w:lang w:val="en-CA"/>
        </w:rPr>
        <w:t>2-3 times a month for 30-60 min per session, schedule permitting</w:t>
      </w:r>
      <w:r w:rsidR="001F1D8A">
        <w:rPr>
          <w:lang w:val="en-CA"/>
        </w:rPr>
        <w:t>.</w:t>
      </w:r>
    </w:p>
    <w:p w14:paraId="61A4E3D0" w14:textId="77777777" w:rsidR="002D7F0D" w:rsidRPr="0002754E" w:rsidRDefault="002D7F0D" w:rsidP="002D7F0D">
      <w:pPr>
        <w:keepNext/>
        <w:spacing w:after="0" w:line="276" w:lineRule="auto"/>
        <w:outlineLvl w:val="1"/>
        <w:rPr>
          <w:rFonts w:ascii="Segoe UI" w:eastAsiaTheme="majorEastAsia" w:hAnsi="Segoe UI" w:cs="Segoe UI"/>
          <w:b/>
          <w:color w:val="5B315E" w:themeColor="accent2"/>
          <w:sz w:val="32"/>
          <w:szCs w:val="32"/>
          <w:lang w:val="en-CA"/>
        </w:rPr>
      </w:pPr>
      <w:r>
        <w:rPr>
          <w:rFonts w:ascii="Segoe UI" w:eastAsiaTheme="majorEastAsia" w:hAnsi="Segoe UI" w:cs="Segoe UI"/>
          <w:b/>
          <w:color w:val="5B315E" w:themeColor="accent2"/>
          <w:sz w:val="32"/>
          <w:szCs w:val="32"/>
          <w:lang w:val="en-CA"/>
        </w:rPr>
        <w:t>Contact Details</w:t>
      </w:r>
    </w:p>
    <w:p w14:paraId="0DC49BA6" w14:textId="277ED8A2" w:rsidR="002D7F0D" w:rsidRPr="0002754E" w:rsidRDefault="002D7F0D" w:rsidP="002D7F0D">
      <w:pPr>
        <w:rPr>
          <w:rStyle w:val="Hyperlink"/>
          <w:szCs w:val="24"/>
          <w:lang w:val="en-CA"/>
        </w:rPr>
      </w:pPr>
      <w:r w:rsidRPr="002D7F0D">
        <w:rPr>
          <w:lang w:val="en-CA"/>
        </w:rPr>
        <w:t>Elizabeth.dehler@cse-cst.gc.ca</w:t>
      </w:r>
    </w:p>
    <w:p w14:paraId="6371B91A" w14:textId="2B809735" w:rsidR="002D7F0D" w:rsidRPr="002D7F0D" w:rsidRDefault="00E922EF" w:rsidP="002D7F0D">
      <w:pPr>
        <w:pStyle w:val="Heading1"/>
        <w:rPr>
          <w:sz w:val="46"/>
          <w:szCs w:val="46"/>
          <w:lang w:val="en-CA"/>
        </w:rPr>
      </w:pPr>
      <w:bookmarkStart w:id="53" w:name="_Hlk135901980"/>
      <w:bookmarkEnd w:id="39"/>
      <w:bookmarkEnd w:id="40"/>
      <w:bookmarkEnd w:id="50"/>
      <w:r w:rsidRPr="002D7F0D">
        <w:rPr>
          <w:lang w:val="en-CA"/>
        </w:rPr>
        <w:br w:type="page"/>
      </w:r>
      <w:bookmarkStart w:id="54" w:name="_Toc146611809"/>
      <w:r w:rsidR="002D7F0D" w:rsidRPr="002D7F0D">
        <w:rPr>
          <w:sz w:val="46"/>
          <w:szCs w:val="46"/>
          <w:lang w:val="en-CA"/>
        </w:rPr>
        <w:lastRenderedPageBreak/>
        <w:t xml:space="preserve">ERICA MORISSETTE (SHE/HER – </w:t>
      </w:r>
      <w:proofErr w:type="gramStart"/>
      <w:r w:rsidR="002D7F0D" w:rsidRPr="002D7F0D">
        <w:rPr>
          <w:sz w:val="46"/>
          <w:szCs w:val="46"/>
          <w:lang w:val="en-CA"/>
        </w:rPr>
        <w:t>NON BINARY</w:t>
      </w:r>
      <w:proofErr w:type="gramEnd"/>
      <w:r w:rsidR="002D7F0D" w:rsidRPr="002D7F0D">
        <w:rPr>
          <w:sz w:val="46"/>
          <w:szCs w:val="46"/>
          <w:lang w:val="en-CA"/>
        </w:rPr>
        <w:t>)</w:t>
      </w:r>
      <w:bookmarkEnd w:id="54"/>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49D1714F"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4178136" w:rsidR="005A1C31"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bookmarkStart w:id="55" w:name="_Hlk143087866"/>
      <w:r>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2" w:history="1">
        <w:r w:rsidR="005A1C31" w:rsidRPr="0002754E">
          <w:rPr>
            <w:rStyle w:val="Hyperlink"/>
            <w:szCs w:val="24"/>
            <w:lang w:val="en-CA"/>
          </w:rPr>
          <w:t>erica.morissette@cse-cst.gc.ca</w:t>
        </w:r>
      </w:hyperlink>
    </w:p>
    <w:bookmarkEnd w:id="55"/>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6" w:name="_Toc146611810"/>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6"/>
    </w:p>
    <w:bookmarkEnd w:id="53"/>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4"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7" w:name="_Toc146611811"/>
      <w:bookmarkStart w:id="58" w:name="_Toc104465205"/>
      <w:bookmarkStart w:id="59" w:name="_Toc104465334"/>
      <w:r w:rsidRPr="0002754E">
        <w:rPr>
          <w:lang w:val="en-CA"/>
        </w:rPr>
        <w:lastRenderedPageBreak/>
        <w:t>GABRIEL DUGUAY (HE/HIM)</w:t>
      </w:r>
      <w:bookmarkEnd w:id="57"/>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5"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0"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60"/>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61"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61"/>
    <w:p w14:paraId="2E056B95" w14:textId="6315F2D4" w:rsidR="007E510E" w:rsidRDefault="007E510E" w:rsidP="0008008E">
      <w:pPr>
        <w:keepLines w:val="0"/>
        <w:spacing w:after="0"/>
        <w:rPr>
          <w:b/>
          <w:bCs/>
          <w:lang w:val="en-CA"/>
        </w:rPr>
      </w:pPr>
      <w:r w:rsidRPr="0002754E">
        <w:rPr>
          <w:b/>
          <w:bCs/>
          <w:lang w:val="en-CA"/>
        </w:rPr>
        <w:br w:type="page"/>
      </w:r>
    </w:p>
    <w:p w14:paraId="6C571742" w14:textId="725EFE0C" w:rsidR="00EB64CA" w:rsidRPr="004D3A89" w:rsidRDefault="00EB64CA" w:rsidP="00EB64CA">
      <w:pPr>
        <w:keepNext/>
        <w:spacing w:before="240" w:after="0"/>
        <w:outlineLvl w:val="0"/>
        <w:rPr>
          <w:rFonts w:asciiTheme="majorHAnsi" w:eastAsiaTheme="majorEastAsia" w:hAnsiTheme="majorHAnsi" w:cstheme="majorBidi"/>
          <w:b/>
          <w:sz w:val="48"/>
          <w:szCs w:val="48"/>
          <w:lang w:val="en-CA"/>
        </w:rPr>
      </w:pPr>
      <w:bookmarkStart w:id="62" w:name="_Toc146611812"/>
      <w:r w:rsidRPr="004D3A89">
        <w:rPr>
          <w:rFonts w:asciiTheme="majorHAnsi" w:eastAsiaTheme="majorEastAsia" w:hAnsiTheme="majorHAnsi" w:cstheme="majorBidi"/>
          <w:b/>
          <w:sz w:val="48"/>
          <w:szCs w:val="48"/>
          <w:lang w:val="en-CA"/>
        </w:rPr>
        <w:lastRenderedPageBreak/>
        <w:t>HENRY XAVIER (HE/THEY)</w:t>
      </w:r>
      <w:bookmarkEnd w:id="62"/>
    </w:p>
    <w:p w14:paraId="64242D5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Current Position and Department</w:t>
      </w:r>
    </w:p>
    <w:p w14:paraId="3CCD8BE2" w14:textId="7F397C11" w:rsidR="00EB64CA" w:rsidRDefault="00EB64CA" w:rsidP="00EB64CA">
      <w:pPr>
        <w:rPr>
          <w:lang w:val="en-CA"/>
        </w:rPr>
      </w:pPr>
      <w:r w:rsidRPr="00EB64CA">
        <w:rPr>
          <w:lang w:val="en-CA"/>
        </w:rPr>
        <w:t>Employment Equity,</w:t>
      </w:r>
      <w:r w:rsidR="005D1E3B">
        <w:rPr>
          <w:lang w:val="en-CA"/>
        </w:rPr>
        <w:t xml:space="preserve"> </w:t>
      </w:r>
      <w:proofErr w:type="gramStart"/>
      <w:r w:rsidRPr="00EB64CA">
        <w:rPr>
          <w:lang w:val="en-CA"/>
        </w:rPr>
        <w:t>Diversity</w:t>
      </w:r>
      <w:proofErr w:type="gramEnd"/>
      <w:r w:rsidRPr="00EB64CA">
        <w:rPr>
          <w:lang w:val="en-CA"/>
        </w:rPr>
        <w:t xml:space="preserve"> and Inclusion Coordinator</w:t>
      </w:r>
    </w:p>
    <w:p w14:paraId="096D08C5" w14:textId="4E5E02E0" w:rsidR="00EB64CA" w:rsidRDefault="00EB64CA" w:rsidP="00EB64CA">
      <w:pPr>
        <w:rPr>
          <w:lang w:val="en-CA"/>
        </w:rPr>
      </w:pPr>
      <w:r w:rsidRPr="004906B5">
        <w:rPr>
          <w:szCs w:val="24"/>
          <w:lang w:val="en-CA"/>
        </w:rPr>
        <w:t xml:space="preserve">Employment Equity, Diversity and </w:t>
      </w:r>
      <w:r>
        <w:rPr>
          <w:szCs w:val="24"/>
          <w:lang w:val="en-CA"/>
        </w:rPr>
        <w:t>Inclusion,</w:t>
      </w:r>
      <w:r w:rsidRPr="00EB64CA">
        <w:rPr>
          <w:szCs w:val="24"/>
          <w:lang w:val="en-CA"/>
        </w:rPr>
        <w:t xml:space="preserve"> </w:t>
      </w:r>
      <w:r w:rsidRPr="005B28A8">
        <w:rPr>
          <w:szCs w:val="24"/>
          <w:lang w:val="en-CA"/>
        </w:rPr>
        <w:t>Canada Border Services Agency</w:t>
      </w:r>
    </w:p>
    <w:p w14:paraId="347C412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Location of Work</w:t>
      </w:r>
    </w:p>
    <w:p w14:paraId="1DDB7BA3" w14:textId="50BAF1B1" w:rsidR="00EB64CA" w:rsidRPr="00EB64CA" w:rsidRDefault="00EB64CA" w:rsidP="00EB64CA">
      <w:pPr>
        <w:rPr>
          <w:b/>
          <w:lang w:val="en-CA"/>
        </w:rPr>
      </w:pPr>
      <w:r>
        <w:rPr>
          <w:lang w:val="en-CA"/>
        </w:rPr>
        <w:t>National Capital Region</w:t>
      </w:r>
    </w:p>
    <w:p w14:paraId="0822DE3B" w14:textId="6B4DBD02"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Language</w:t>
      </w:r>
      <w:r w:rsidR="004D3A89">
        <w:rPr>
          <w:rFonts w:ascii="Segoe UI" w:eastAsiaTheme="majorEastAsia" w:hAnsi="Segoe UI" w:cs="Segoe UI"/>
          <w:b/>
          <w:color w:val="5B315E" w:themeColor="accent2"/>
          <w:sz w:val="32"/>
          <w:szCs w:val="32"/>
          <w:lang w:val="en-CA"/>
        </w:rPr>
        <w:t>s</w:t>
      </w:r>
      <w:r w:rsidRPr="00EB64CA">
        <w:rPr>
          <w:rFonts w:ascii="Segoe UI" w:eastAsiaTheme="majorEastAsia" w:hAnsi="Segoe UI" w:cs="Segoe UI"/>
          <w:b/>
          <w:color w:val="5B315E" w:themeColor="accent2"/>
          <w:sz w:val="32"/>
          <w:szCs w:val="32"/>
          <w:lang w:val="en-CA"/>
        </w:rPr>
        <w:t xml:space="preserve"> of Communication</w:t>
      </w:r>
    </w:p>
    <w:p w14:paraId="3CB431E2" w14:textId="779252A1" w:rsidR="00EB64CA" w:rsidRPr="00EB64CA" w:rsidRDefault="00EB64CA" w:rsidP="00EB64CA">
      <w:pPr>
        <w:rPr>
          <w:lang w:val="en-CA"/>
        </w:rPr>
      </w:pPr>
      <w:r w:rsidRPr="00EB64CA">
        <w:rPr>
          <w:lang w:val="en-CA"/>
        </w:rPr>
        <w:t>English</w:t>
      </w:r>
      <w:r>
        <w:rPr>
          <w:lang w:val="en-CA"/>
        </w:rPr>
        <w:t>, French, Portuguese, Spanish</w:t>
      </w:r>
      <w:r w:rsidRPr="00EB64CA">
        <w:rPr>
          <w:lang w:val="en-CA"/>
        </w:rPr>
        <w:t xml:space="preserve"> </w:t>
      </w:r>
    </w:p>
    <w:p w14:paraId="67EA8AA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Areas of Expertise</w:t>
      </w:r>
    </w:p>
    <w:p w14:paraId="2BD55965" w14:textId="5BCD28E2"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Employment</w:t>
      </w:r>
      <w:proofErr w:type="spellEnd"/>
      <w:r w:rsidRPr="005B28A8">
        <w:rPr>
          <w:rFonts w:cstheme="minorHAnsi"/>
          <w:szCs w:val="24"/>
        </w:rPr>
        <w:t xml:space="preserve"> </w:t>
      </w:r>
      <w:proofErr w:type="spellStart"/>
      <w:r w:rsidRPr="005B28A8">
        <w:rPr>
          <w:rFonts w:cstheme="minorHAnsi"/>
          <w:szCs w:val="24"/>
        </w:rPr>
        <w:t>Equity</w:t>
      </w:r>
      <w:proofErr w:type="spellEnd"/>
      <w:r w:rsidRPr="00EB64CA">
        <w:rPr>
          <w:lang w:val="en-CA"/>
        </w:rPr>
        <w:t xml:space="preserve"> </w:t>
      </w:r>
    </w:p>
    <w:p w14:paraId="32D34ACA" w14:textId="00DF26D0"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Disability</w:t>
      </w:r>
      <w:proofErr w:type="spellEnd"/>
      <w:r w:rsidRPr="005B28A8">
        <w:rPr>
          <w:rFonts w:cstheme="minorHAnsi"/>
          <w:szCs w:val="24"/>
        </w:rPr>
        <w:t xml:space="preserve"> Issues</w:t>
      </w:r>
      <w:r w:rsidRPr="00EB64CA">
        <w:rPr>
          <w:lang w:val="en-CA"/>
        </w:rPr>
        <w:t xml:space="preserve"> </w:t>
      </w:r>
    </w:p>
    <w:p w14:paraId="6EE8EBB7" w14:textId="7A927A00" w:rsidR="00EB64CA" w:rsidRPr="00EB64CA" w:rsidRDefault="00EB64CA" w:rsidP="00EB64CA">
      <w:pPr>
        <w:numPr>
          <w:ilvl w:val="0"/>
          <w:numId w:val="14"/>
        </w:numPr>
        <w:spacing w:after="0"/>
        <w:contextualSpacing/>
        <w:rPr>
          <w:lang w:val="en-CA"/>
        </w:rPr>
      </w:pPr>
      <w:r>
        <w:rPr>
          <w:rFonts w:cstheme="minorHAnsi"/>
          <w:szCs w:val="24"/>
          <w:lang w:val="en-CA"/>
        </w:rPr>
        <w:t>Accessibility</w:t>
      </w:r>
      <w:r w:rsidRPr="00EB64CA">
        <w:rPr>
          <w:lang w:val="en-CA"/>
        </w:rPr>
        <w:t xml:space="preserve"> </w:t>
      </w:r>
    </w:p>
    <w:p w14:paraId="78A7BE7E"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Availability to Mentor</w:t>
      </w:r>
    </w:p>
    <w:p w14:paraId="5643E115" w14:textId="080CA8F6" w:rsidR="00EB64CA" w:rsidRPr="00EB64CA" w:rsidRDefault="00EB64CA" w:rsidP="00EB64CA">
      <w:pPr>
        <w:rPr>
          <w:lang w:val="en-CA"/>
        </w:rPr>
      </w:pPr>
      <w:r>
        <w:rPr>
          <w:szCs w:val="24"/>
          <w:lang w:val="en-CA"/>
        </w:rPr>
        <w:t>Once a week or more if required</w:t>
      </w:r>
    </w:p>
    <w:p w14:paraId="051EBF7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Contact Details</w:t>
      </w:r>
    </w:p>
    <w:p w14:paraId="5EB71378" w14:textId="36232B63" w:rsidR="00EB64CA" w:rsidRDefault="00000000" w:rsidP="00EB64CA">
      <w:pPr>
        <w:rPr>
          <w:lang w:val="en-CA"/>
        </w:rPr>
      </w:pPr>
      <w:hyperlink r:id="rId26" w:history="1">
        <w:r w:rsidR="00EB64CA" w:rsidRPr="004B1032">
          <w:rPr>
            <w:rStyle w:val="Hyperlink"/>
            <w:lang w:val="en-CA"/>
          </w:rPr>
          <w:t>Henry.Xavier@cbsa-asfc.gc.ca</w:t>
        </w:r>
      </w:hyperlink>
    </w:p>
    <w:p w14:paraId="3CA3AAB8" w14:textId="30844E28" w:rsidR="00EB64CA" w:rsidRDefault="00EB64CA" w:rsidP="00EB64CA">
      <w:pPr>
        <w:rPr>
          <w:lang w:val="en-CA"/>
        </w:rPr>
      </w:pPr>
      <w:r w:rsidRPr="00EB64CA">
        <w:rPr>
          <w:lang w:val="en-CA"/>
        </w:rPr>
        <w:t xml:space="preserve">613-858-8809 </w:t>
      </w:r>
    </w:p>
    <w:p w14:paraId="19E556B2" w14:textId="77777777" w:rsidR="00EB64CA" w:rsidRDefault="00EB64CA">
      <w:pPr>
        <w:keepLines w:val="0"/>
        <w:spacing w:after="160"/>
        <w:rPr>
          <w:lang w:val="en-CA"/>
        </w:rPr>
      </w:pPr>
      <w:r>
        <w:rPr>
          <w:lang w:val="en-CA"/>
        </w:rPr>
        <w:br w:type="page"/>
      </w:r>
    </w:p>
    <w:p w14:paraId="70D9C914" w14:textId="597664C9" w:rsidR="00DD4F18" w:rsidRPr="0002754E" w:rsidRDefault="005B6555" w:rsidP="009B3B77">
      <w:pPr>
        <w:pStyle w:val="Heading1"/>
        <w:rPr>
          <w:lang w:val="en-CA"/>
        </w:rPr>
      </w:pPr>
      <w:bookmarkStart w:id="63" w:name="_Toc146611813"/>
      <w:bookmarkStart w:id="64" w:name="_Hlk143587190"/>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8"/>
      <w:bookmarkEnd w:id="59"/>
      <w:bookmarkEnd w:id="63"/>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7"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5" w:name="_Toc104465335"/>
      <w:r w:rsidRPr="0002754E">
        <w:rPr>
          <w:lang w:val="en-CA"/>
        </w:rPr>
        <w:t>Current Position and Department</w:t>
      </w:r>
      <w:bookmarkEnd w:id="65"/>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6"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6267B9C" w:rsidR="00B66323" w:rsidRPr="0002754E" w:rsidRDefault="00B66323" w:rsidP="0008008E">
      <w:pPr>
        <w:pStyle w:val="Heading2"/>
        <w:spacing w:before="0" w:line="276" w:lineRule="auto"/>
        <w:rPr>
          <w:lang w:val="en-CA"/>
        </w:rPr>
      </w:pPr>
      <w:r w:rsidRPr="0002754E">
        <w:rPr>
          <w:lang w:val="en-CA"/>
        </w:rPr>
        <w:t>Language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6"/>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7" w:name="_Toc104465338"/>
      <w:r w:rsidRPr="0002754E">
        <w:rPr>
          <w:lang w:val="en-CA"/>
        </w:rPr>
        <w:t>Availability to Mentor</w:t>
      </w:r>
      <w:bookmarkEnd w:id="67"/>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8" w:name="_Toc104465339"/>
      <w:r w:rsidRPr="0002754E">
        <w:rPr>
          <w:lang w:val="en-CA"/>
        </w:rPr>
        <w:t>Contact Details</w:t>
      </w:r>
      <w:bookmarkEnd w:id="68"/>
    </w:p>
    <w:p w14:paraId="290B16AC" w14:textId="2BF94380" w:rsidR="00EC6A51" w:rsidRPr="0002754E" w:rsidRDefault="00000000" w:rsidP="00705E27">
      <w:pPr>
        <w:rPr>
          <w:szCs w:val="24"/>
          <w:lang w:val="en-CA"/>
        </w:rPr>
      </w:pPr>
      <w:hyperlink r:id="rId28"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bookmarkEnd w:id="64"/>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9" w:name="_Toc104465207"/>
      <w:bookmarkStart w:id="70" w:name="_Toc104465346"/>
      <w:bookmarkStart w:id="71" w:name="_Toc146611814"/>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9"/>
      <w:bookmarkEnd w:id="70"/>
      <w:bookmarkEnd w:id="71"/>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9"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72" w:name="_Toc104465347"/>
      <w:r w:rsidRPr="0002754E">
        <w:rPr>
          <w:lang w:val="en-CA"/>
        </w:rPr>
        <w:t>Current Position and Department</w:t>
      </w:r>
      <w:bookmarkEnd w:id="72"/>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3"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73"/>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74" w:name="_Toc104465350"/>
      <w:r w:rsidRPr="0002754E">
        <w:rPr>
          <w:lang w:val="en-CA"/>
        </w:rPr>
        <w:t>Availability to Mentor</w:t>
      </w:r>
      <w:bookmarkEnd w:id="74"/>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5" w:name="_Toc104465351"/>
      <w:r w:rsidRPr="0002754E">
        <w:rPr>
          <w:lang w:val="en-CA"/>
        </w:rPr>
        <w:t>Contact Details</w:t>
      </w:r>
      <w:bookmarkEnd w:id="75"/>
    </w:p>
    <w:p w14:paraId="4EDD619C" w14:textId="4F0C52B8" w:rsidR="00FD34F3" w:rsidRPr="0002754E" w:rsidRDefault="00000000" w:rsidP="003F1697">
      <w:pPr>
        <w:rPr>
          <w:rStyle w:val="Hyperlink"/>
          <w:sz w:val="22"/>
          <w:lang w:val="en-CA"/>
        </w:rPr>
      </w:pPr>
      <w:hyperlink r:id="rId30" w:history="1">
        <w:r w:rsidR="00723B46" w:rsidRPr="0002754E">
          <w:rPr>
            <w:rStyle w:val="Hyperlink"/>
            <w:sz w:val="22"/>
            <w:lang w:val="en-CA"/>
          </w:rPr>
          <w:t>jeffrey.stark@ssc-spc.gc.ca</w:t>
        </w:r>
      </w:hyperlink>
      <w:bookmarkStart w:id="76"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7" w:name="_Toc146611815"/>
      <w:r w:rsidRPr="0002754E">
        <w:rPr>
          <w:lang w:val="en-CA"/>
        </w:rPr>
        <w:lastRenderedPageBreak/>
        <w:t>JESSICA SERVICE</w:t>
      </w:r>
      <w:r w:rsidRPr="0002754E">
        <w:rPr>
          <w:sz w:val="40"/>
          <w:szCs w:val="40"/>
          <w:lang w:val="en-CA"/>
        </w:rPr>
        <w:t xml:space="preserve"> (SHE/HER)</w:t>
      </w:r>
      <w:bookmarkEnd w:id="77"/>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31"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1AD9238"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2"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8" w:name="_Toc146611816"/>
      <w:bookmarkEnd w:id="76"/>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8"/>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3"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9" w:name="_Toc146611817"/>
      <w:r w:rsidRPr="0002754E">
        <w:rPr>
          <w:lang w:val="en-CA"/>
        </w:rPr>
        <w:lastRenderedPageBreak/>
        <w:t>KATHLEEN REYNOLDS</w:t>
      </w:r>
      <w:r w:rsidR="00C00527" w:rsidRPr="0002754E">
        <w:rPr>
          <w:sz w:val="40"/>
          <w:szCs w:val="40"/>
          <w:lang w:val="en-CA"/>
        </w:rPr>
        <w:t xml:space="preserve"> (SHE/HER)</w:t>
      </w:r>
      <w:bookmarkEnd w:id="79"/>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4">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80"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3C6A55E1"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bookmarkEnd w:id="80"/>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5"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81" w:name="_Toc146611818"/>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81"/>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6"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7"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82" w:name="_Toc146611819"/>
      <w:bookmarkStart w:id="83"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82"/>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8">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0E5277D7"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r w:rsidR="00E72DBB">
        <w:rPr>
          <w:lang w:val="en-CA"/>
        </w:rPr>
        <w:t>, Health Canada</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84" w:name="_Toc146611820"/>
      <w:r w:rsidRPr="0002754E">
        <w:rPr>
          <w:lang w:val="en-CA"/>
        </w:rPr>
        <w:lastRenderedPageBreak/>
        <w:t>K</w:t>
      </w:r>
      <w:r w:rsidR="00FD34F3" w:rsidRPr="0002754E">
        <w:rPr>
          <w:lang w:val="en-CA"/>
        </w:rPr>
        <w:t>Y</w:t>
      </w:r>
      <w:r w:rsidRPr="0002754E">
        <w:rPr>
          <w:lang w:val="en-CA"/>
        </w:rPr>
        <w:t>LE ARSENAULT (HE/HIM)</w:t>
      </w:r>
      <w:bookmarkEnd w:id="84"/>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9"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2CDE4023" w:rsidR="00184177" w:rsidRPr="0002754E" w:rsidRDefault="00184177" w:rsidP="0008008E">
      <w:pPr>
        <w:pStyle w:val="Heading2"/>
        <w:spacing w:before="0" w:line="276" w:lineRule="auto"/>
        <w:rPr>
          <w:lang w:val="en-CA"/>
        </w:rPr>
      </w:pPr>
      <w:r w:rsidRPr="0002754E">
        <w:rPr>
          <w:lang w:val="en-CA"/>
        </w:rPr>
        <w:t>Language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40"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5" w:name="_Toc146611821"/>
      <w:bookmarkEnd w:id="83"/>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5"/>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41">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171AF29E" w:rsidR="004971DE" w:rsidRPr="0002754E" w:rsidRDefault="004971DE" w:rsidP="0008008E">
      <w:pPr>
        <w:pStyle w:val="Heading2"/>
        <w:spacing w:before="0" w:line="276" w:lineRule="auto"/>
        <w:rPr>
          <w:lang w:val="en-CA"/>
        </w:rPr>
      </w:pPr>
      <w:r w:rsidRPr="0002754E">
        <w:rPr>
          <w:lang w:val="en-CA"/>
        </w:rPr>
        <w:t>Language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2"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6" w:name="_Toc146611822"/>
      <w:r w:rsidRPr="0002754E">
        <w:rPr>
          <w:lang w:val="en-CA"/>
        </w:rPr>
        <w:lastRenderedPageBreak/>
        <w:t>L</w:t>
      </w:r>
      <w:r w:rsidR="00A36212" w:rsidRPr="0002754E">
        <w:rPr>
          <w:lang w:val="en-CA"/>
        </w:rPr>
        <w:t>AUREN SAPIC (SHE/HER)</w:t>
      </w:r>
      <w:bookmarkEnd w:id="86"/>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3"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0A64AB0B" w:rsidR="00A36212" w:rsidRPr="0002754E" w:rsidRDefault="00A36212" w:rsidP="0008008E">
      <w:pPr>
        <w:pStyle w:val="Heading2"/>
        <w:spacing w:before="0" w:line="276" w:lineRule="auto"/>
        <w:rPr>
          <w:lang w:val="en-CA"/>
        </w:rPr>
      </w:pPr>
      <w:r w:rsidRPr="0002754E">
        <w:rPr>
          <w:lang w:val="en-CA"/>
        </w:rPr>
        <w:t>Language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4"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7" w:name="_Toc146611823"/>
      <w:r w:rsidRPr="0002754E">
        <w:rPr>
          <w:lang w:val="en-CA"/>
        </w:rPr>
        <w:lastRenderedPageBreak/>
        <w:t>LEE GRENON (HE/HIM)</w:t>
      </w:r>
      <w:bookmarkEnd w:id="87"/>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5"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3FCDFB23"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6"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8" w:name="_Toc146611824"/>
      <w:r w:rsidRPr="0002754E">
        <w:rPr>
          <w:lang w:val="en-CA"/>
        </w:rPr>
        <w:lastRenderedPageBreak/>
        <w:t>LOTHLORIEN FARLEY</w:t>
      </w:r>
      <w:r w:rsidRPr="0002754E">
        <w:rPr>
          <w:sz w:val="40"/>
          <w:szCs w:val="40"/>
          <w:lang w:val="en-CA"/>
        </w:rPr>
        <w:t xml:space="preserve"> (SHE/HER)</w:t>
      </w:r>
      <w:bookmarkEnd w:id="88"/>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7"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9" w:name="_Toc146611825"/>
      <w:r w:rsidRPr="0002754E">
        <w:rPr>
          <w:lang w:val="en-CA"/>
        </w:rPr>
        <w:lastRenderedPageBreak/>
        <w:t>MARTIN ANDERSON</w:t>
      </w:r>
      <w:r w:rsidRPr="0002754E">
        <w:rPr>
          <w:sz w:val="40"/>
          <w:szCs w:val="40"/>
          <w:lang w:val="en-CA"/>
        </w:rPr>
        <w:t xml:space="preserve"> (HE/HIM)</w:t>
      </w:r>
      <w:bookmarkEnd w:id="89"/>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8"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90" w:name="_Toc146611826"/>
      <w:r w:rsidRPr="0002754E">
        <w:rPr>
          <w:lang w:val="en-CA"/>
        </w:rPr>
        <w:lastRenderedPageBreak/>
        <w:t>M</w:t>
      </w:r>
      <w:r w:rsidR="00696905" w:rsidRPr="0002754E">
        <w:rPr>
          <w:lang w:val="en-CA"/>
        </w:rPr>
        <w:t>ARYAM SHAHEEN</w:t>
      </w:r>
      <w:r w:rsidR="0013406E" w:rsidRPr="0002754E">
        <w:rPr>
          <w:lang w:val="en-CA"/>
        </w:rPr>
        <w:t xml:space="preserve"> (SHE/HER)</w:t>
      </w:r>
      <w:bookmarkEnd w:id="90"/>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9"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50"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91" w:name="_Toc146611827"/>
      <w:r w:rsidRPr="0002754E">
        <w:rPr>
          <w:lang w:val="en-CA"/>
        </w:rPr>
        <w:lastRenderedPageBreak/>
        <w:t>MARYROSE RODGER (SHE/HER)</w:t>
      </w:r>
      <w:bookmarkEnd w:id="91"/>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51"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proofErr w:type="gramStart"/>
      <w:r w:rsidRPr="00311302">
        <w:rPr>
          <w:lang w:val="en-CA"/>
        </w:rPr>
        <w:t>Community</w:t>
      </w:r>
      <w:proofErr w:type="gramEnd"/>
      <w:r w:rsidRPr="00311302">
        <w:rPr>
          <w:lang w:val="en-CA"/>
        </w:rPr>
        <w:t xml:space="preserve">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4FED924F" w:rsidR="003D5746" w:rsidRPr="0002754E" w:rsidRDefault="003D5746" w:rsidP="00514620">
      <w:pPr>
        <w:pStyle w:val="ListParagraph"/>
        <w:numPr>
          <w:ilvl w:val="0"/>
          <w:numId w:val="27"/>
        </w:numPr>
        <w:spacing w:after="0"/>
        <w:rPr>
          <w:lang w:val="en-CA"/>
        </w:rPr>
      </w:pPr>
      <w:r w:rsidRPr="0002754E">
        <w:rPr>
          <w:lang w:val="en-CA"/>
        </w:rPr>
        <w:t>Program development, policy research and development, planning, reporting and evaluation</w:t>
      </w:r>
      <w:r w:rsidR="00B73CE8">
        <w:rPr>
          <w:lang w:val="en-CA"/>
        </w:rPr>
        <w:t>.</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92" w:name="_Hlk136263281"/>
    <w:p w14:paraId="6C5454EC" w14:textId="77777777" w:rsidR="00D87ECC" w:rsidRPr="00D87ECC" w:rsidRDefault="002904E4" w:rsidP="0008008E">
      <w:pPr>
        <w:keepLines w:val="0"/>
        <w:spacing w:after="0"/>
        <w:rPr>
          <w:rFonts w:eastAsia="Calibri" w:cstheme="minorHAnsi"/>
          <w:color w:val="000000"/>
          <w:lang w:val="en-US"/>
        </w:rPr>
      </w:pPr>
      <w:r w:rsidRPr="00D87ECC">
        <w:rPr>
          <w:rFonts w:eastAsia="Calibri" w:cstheme="minorHAnsi"/>
          <w:color w:val="000000"/>
          <w:lang w:val="en-US"/>
        </w:rPr>
        <w:fldChar w:fldCharType="begin"/>
      </w:r>
      <w:r w:rsidRPr="00D87ECC">
        <w:rPr>
          <w:rFonts w:eastAsia="Calibri" w:cstheme="minorHAnsi"/>
          <w:color w:val="000000"/>
          <w:lang w:val="en-US"/>
        </w:rPr>
        <w:instrText xml:space="preserve"> HYPERLINK "mailto:maryrose.rodger@pch.gc.ca" </w:instrText>
      </w:r>
      <w:r w:rsidRPr="00D87ECC">
        <w:rPr>
          <w:rFonts w:eastAsia="Calibri" w:cstheme="minorHAnsi"/>
          <w:color w:val="000000"/>
          <w:lang w:val="en-US"/>
        </w:rPr>
      </w:r>
      <w:r w:rsidRPr="00D87ECC">
        <w:rPr>
          <w:rFonts w:eastAsia="Calibri" w:cstheme="minorHAnsi"/>
          <w:color w:val="000000"/>
          <w:lang w:val="en-US"/>
        </w:rPr>
        <w:fldChar w:fldCharType="separate"/>
      </w:r>
      <w:r w:rsidRPr="00D87ECC">
        <w:rPr>
          <w:rFonts w:eastAsia="Calibri" w:cstheme="minorHAnsi"/>
          <w:color w:val="0563C1"/>
          <w:u w:val="single"/>
          <w:lang w:val="en-US"/>
        </w:rPr>
        <w:t>maryrose.rodger@pch.gc.ca</w:t>
      </w:r>
      <w:r w:rsidRPr="00D87ECC">
        <w:rPr>
          <w:rFonts w:eastAsia="Calibri" w:cstheme="minorHAnsi"/>
          <w:color w:val="000000"/>
          <w:lang w:val="en-US"/>
        </w:rPr>
        <w:fldChar w:fldCharType="end"/>
      </w:r>
    </w:p>
    <w:p w14:paraId="5E361B8F" w14:textId="0E81E6B1" w:rsidR="009C7B62" w:rsidRPr="0002754E" w:rsidRDefault="00D87ECC" w:rsidP="0008008E">
      <w:pPr>
        <w:keepLines w:val="0"/>
        <w:spacing w:after="0"/>
        <w:rPr>
          <w:lang w:val="en-CA"/>
        </w:rPr>
      </w:pPr>
      <w:r w:rsidRPr="00D87ECC">
        <w:rPr>
          <w:lang w:val="en-CA"/>
        </w:rPr>
        <w:t>613-762-5633</w:t>
      </w:r>
      <w:r w:rsidR="009C7B62" w:rsidRPr="0002754E">
        <w:rPr>
          <w:lang w:val="en-CA"/>
        </w:rPr>
        <w:br w:type="page"/>
      </w:r>
    </w:p>
    <w:p w14:paraId="7BBEE36C" w14:textId="572CCE21" w:rsidR="00526C97" w:rsidRPr="0002754E" w:rsidRDefault="000B08D9" w:rsidP="009B3B77">
      <w:pPr>
        <w:pStyle w:val="Heading1"/>
        <w:rPr>
          <w:lang w:val="en-CA"/>
        </w:rPr>
      </w:pPr>
      <w:bookmarkStart w:id="93" w:name="_Toc146611828"/>
      <w:bookmarkEnd w:id="92"/>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93"/>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2">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4" w:name="_Hlk136264760"/>
      <w:bookmarkStart w:id="95" w:name="_Hlk136264778"/>
      <w:r w:rsidRPr="0002754E">
        <w:rPr>
          <w:lang w:val="en-CA"/>
        </w:rPr>
        <w:t xml:space="preserve">Junior </w:t>
      </w:r>
      <w:r w:rsidR="000B08D9" w:rsidRPr="0002754E">
        <w:rPr>
          <w:lang w:val="en-CA"/>
        </w:rPr>
        <w:t>Human Resources Advisor for the Accessibility Secretariat</w:t>
      </w:r>
    </w:p>
    <w:bookmarkEnd w:id="94"/>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5"/>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3"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6" w:name="_Toc146611829"/>
      <w:r w:rsidRPr="0002754E">
        <w:rPr>
          <w:lang w:val="en-CA"/>
        </w:rPr>
        <w:lastRenderedPageBreak/>
        <w:t>MEIKA NOONAN(SHE/HER)</w:t>
      </w:r>
      <w:bookmarkEnd w:id="96"/>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0F036F94"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4"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7" w:name="_Toc146611830"/>
      <w:r w:rsidRPr="0002754E">
        <w:rPr>
          <w:lang w:val="en-CA"/>
        </w:rPr>
        <w:lastRenderedPageBreak/>
        <w:t>MERCEDES MUELLER (SHE/HER</w:t>
      </w:r>
      <w:r w:rsidR="0080727C" w:rsidRPr="0002754E">
        <w:rPr>
          <w:lang w:val="en-CA"/>
        </w:rPr>
        <w:t>)</w:t>
      </w:r>
      <w:bookmarkEnd w:id="97"/>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5"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0FD5E249"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2403C989"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A1353D2" w14:textId="77777777" w:rsidR="0080727C" w:rsidRPr="0002754E" w:rsidRDefault="00321B2D" w:rsidP="00D434EC">
      <w:pPr>
        <w:rPr>
          <w:lang w:val="en-CA"/>
        </w:rPr>
      </w:pPr>
      <w:r w:rsidRPr="0002754E">
        <w:rPr>
          <w:lang w:val="en-CA"/>
        </w:rPr>
        <w:t>English</w:t>
      </w:r>
    </w:p>
    <w:p w14:paraId="748C02D3" w14:textId="55B725DF"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68B807FE"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6"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8" w:name="_Toc146611831"/>
      <w:r w:rsidRPr="0002754E">
        <w:rPr>
          <w:lang w:val="en-CA"/>
        </w:rPr>
        <w:lastRenderedPageBreak/>
        <w:t>MEREDITH RICHMOND</w:t>
      </w:r>
      <w:r w:rsidR="0012469C" w:rsidRPr="0002754E">
        <w:rPr>
          <w:lang w:val="en-CA"/>
        </w:rPr>
        <w:t xml:space="preserve"> (SHE/HER)</w:t>
      </w:r>
      <w:bookmarkEnd w:id="98"/>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7"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556FE8" w14:textId="7ECEB1B5"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BCC0E23"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01C5D13" w14:textId="77777777" w:rsidR="0012469C" w:rsidRPr="0002754E" w:rsidRDefault="0012469C" w:rsidP="00D434EC">
      <w:pPr>
        <w:rPr>
          <w:lang w:val="en-CA"/>
        </w:rPr>
      </w:pPr>
      <w:r w:rsidRPr="0002754E">
        <w:rPr>
          <w:lang w:val="en-CA"/>
        </w:rPr>
        <w:t>English</w:t>
      </w:r>
    </w:p>
    <w:p w14:paraId="147B0CFA" w14:textId="34B5D366"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6B0840A4" w:rsidR="0012469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99"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100" w:name="_Hlk136269226"/>
      <w:bookmarkEnd w:id="99"/>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101" w:name="_Toc146611832"/>
      <w:bookmarkStart w:id="102" w:name="_Hlk136285451"/>
      <w:bookmarkEnd w:id="100"/>
      <w:r w:rsidRPr="0002754E">
        <w:rPr>
          <w:lang w:val="en-CA"/>
        </w:rPr>
        <w:lastRenderedPageBreak/>
        <w:t>MICHAEL MOHAMMED</w:t>
      </w:r>
      <w:bookmarkEnd w:id="101"/>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8"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4787934D"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9"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103" w:name="_Toc146611833"/>
      <w:bookmarkStart w:id="104" w:name="_Hlk136332865"/>
      <w:bookmarkEnd w:id="102"/>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103"/>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60"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060433D3"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61"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5" w:name="_Toc146611834"/>
      <w:bookmarkEnd w:id="104"/>
      <w:r w:rsidRPr="0002754E">
        <w:rPr>
          <w:lang w:val="en-CA"/>
        </w:rPr>
        <w:lastRenderedPageBreak/>
        <w:t>M</w:t>
      </w:r>
      <w:r w:rsidR="0075665D" w:rsidRPr="0002754E">
        <w:rPr>
          <w:lang w:val="en-CA"/>
        </w:rPr>
        <w:t>ICHELLE ADDESA (SHE/HER)</w:t>
      </w:r>
      <w:bookmarkEnd w:id="105"/>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2">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08C17FAF"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5340B836" w14:textId="12C78FD0" w:rsidR="0084559E"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1EE7BED5"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hyperlink r:id="rId63" w:history="1">
        <w:r w:rsidR="006045CE" w:rsidRPr="006045CE">
          <w:rPr>
            <w:rStyle w:val="Hyperlink"/>
            <w:lang w:val="en-CA"/>
          </w:rPr>
          <w:t>Michelle.Addesa@nrc-cnrc.gc.ca</w:t>
        </w:r>
      </w:hyperlink>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6" w:name="_Toc146611835"/>
      <w:r w:rsidRPr="0002754E">
        <w:rPr>
          <w:lang w:val="en-CA"/>
        </w:rPr>
        <w:lastRenderedPageBreak/>
        <w:t>MYRIAM LAMONTAGNE (SHE/HER)</w:t>
      </w:r>
      <w:bookmarkEnd w:id="106"/>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4"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4F24B624"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38055FAE"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15C2E42F"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107"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8" w:name="_Toc146611836"/>
      <w:bookmarkEnd w:id="107"/>
      <w:r w:rsidRPr="0002754E">
        <w:rPr>
          <w:lang w:val="en-CA"/>
        </w:rPr>
        <w:lastRenderedPageBreak/>
        <w:t xml:space="preserve">MYRIAM </w:t>
      </w:r>
      <w:r w:rsidR="00060BE0" w:rsidRPr="0002754E">
        <w:rPr>
          <w:lang w:val="en-CA"/>
        </w:rPr>
        <w:t>REEVES</w:t>
      </w:r>
      <w:r w:rsidRPr="0002754E">
        <w:rPr>
          <w:lang w:val="en-CA"/>
        </w:rPr>
        <w:t xml:space="preserve"> (SHE/HER)</w:t>
      </w:r>
      <w:bookmarkEnd w:id="108"/>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5"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58896595"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07A7A10B"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44258E53"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6"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9" w:name="_Toc146611837"/>
      <w:r w:rsidRPr="0002754E">
        <w:rPr>
          <w:lang w:val="en-CA"/>
        </w:rPr>
        <w:lastRenderedPageBreak/>
        <w:t>NAN ZHANG (HE, HIM)</w:t>
      </w:r>
      <w:bookmarkEnd w:id="109"/>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7">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10"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10"/>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11"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12" w:name="_Toc146611838"/>
      <w:bookmarkEnd w:id="111"/>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12"/>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8"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9"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13" w:name="_Toc146611839"/>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13"/>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70"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37DB20F4"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71"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4" w:name="_Toc146611840"/>
      <w:r w:rsidRPr="0002754E">
        <w:rPr>
          <w:lang w:val="en-CA"/>
        </w:rPr>
        <w:lastRenderedPageBreak/>
        <w:t>NUBA ILHAN</w:t>
      </w:r>
      <w:bookmarkEnd w:id="114"/>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2"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3"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5" w:name="_Toc146611841"/>
      <w:r w:rsidRPr="0002754E">
        <w:rPr>
          <w:lang w:val="en-CA"/>
        </w:rPr>
        <w:lastRenderedPageBreak/>
        <w:t>MEGAN OTU (SHE/THEY)</w:t>
      </w:r>
      <w:bookmarkEnd w:id="115"/>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4"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3A2FFF67"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191B3B0"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sidR="005D5AD1">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6723142F" w14:textId="2B84E051" w:rsidR="00852266" w:rsidRPr="0002754E" w:rsidRDefault="00852266" w:rsidP="00171F67">
      <w:pPr>
        <w:rPr>
          <w:lang w:val="en-CA"/>
        </w:rPr>
      </w:pPr>
      <w:r w:rsidRPr="0002754E">
        <w:rPr>
          <w:lang w:val="en-CA"/>
        </w:rPr>
        <w:t>English</w:t>
      </w:r>
    </w:p>
    <w:p w14:paraId="47CA4F47" w14:textId="7307D6ED"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4696057C"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5"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6" w:name="_Toc146611842"/>
      <w:r w:rsidRPr="0002754E">
        <w:rPr>
          <w:lang w:val="en-CA"/>
        </w:rPr>
        <w:lastRenderedPageBreak/>
        <w:t>PAMELA LAHEY</w:t>
      </w:r>
      <w:bookmarkEnd w:id="116"/>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31A60219"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6" w:history="1">
        <w:r w:rsidR="00284CB3" w:rsidRPr="0002754E">
          <w:rPr>
            <w:rStyle w:val="Hyperlink"/>
            <w:lang w:val="en-CA"/>
          </w:rPr>
          <w:t>pamela.lahey@hrsdc-rhdcc.gc.ca</w:t>
        </w:r>
      </w:hyperlink>
    </w:p>
    <w:p w14:paraId="484F4A62" w14:textId="7A6D9953" w:rsidR="00D31C3E" w:rsidRDefault="00284CB3" w:rsidP="0033003A">
      <w:pPr>
        <w:rPr>
          <w:lang w:val="en-CA"/>
        </w:rPr>
      </w:pPr>
      <w:r w:rsidRPr="0002754E">
        <w:rPr>
          <w:lang w:val="en-CA"/>
        </w:rPr>
        <w:t>819 968-7747</w:t>
      </w:r>
      <w:r w:rsidR="00D31C3E">
        <w:rPr>
          <w:lang w:val="en-CA"/>
        </w:rPr>
        <w:br w:type="page"/>
      </w:r>
    </w:p>
    <w:p w14:paraId="69B9241A" w14:textId="019AF16B" w:rsidR="00D31C3E" w:rsidRPr="0002754E" w:rsidRDefault="00D31C3E" w:rsidP="00D31C3E">
      <w:pPr>
        <w:pStyle w:val="Heading1"/>
        <w:rPr>
          <w:rFonts w:ascii="Segoe UI" w:hAnsi="Segoe UI" w:cs="Segoe UI"/>
          <w:color w:val="5B315E" w:themeColor="accent2"/>
          <w:lang w:val="en-CA"/>
        </w:rPr>
      </w:pPr>
      <w:bookmarkStart w:id="117" w:name="_Toc146611843"/>
      <w:r>
        <w:rPr>
          <w:lang w:val="en-CA"/>
        </w:rPr>
        <w:lastRenderedPageBreak/>
        <w:t>PAUL CAMPBELL</w:t>
      </w:r>
      <w:r w:rsidRPr="0002754E">
        <w:rPr>
          <w:lang w:val="en-CA"/>
        </w:rPr>
        <w:t xml:space="preserve"> (HE/</w:t>
      </w:r>
      <w:r>
        <w:rPr>
          <w:lang w:val="en-CA"/>
        </w:rPr>
        <w:t>HIM</w:t>
      </w:r>
      <w:r w:rsidRPr="0002754E">
        <w:rPr>
          <w:lang w:val="en-CA"/>
        </w:rPr>
        <w:t>)</w:t>
      </w:r>
      <w:bookmarkEnd w:id="117"/>
    </w:p>
    <w:p w14:paraId="7EAAD741" w14:textId="77777777" w:rsidR="00D31C3E" w:rsidRPr="0002754E" w:rsidRDefault="00D31C3E" w:rsidP="00D31C3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1A535796" wp14:editId="1237E5D1">
            <wp:extent cx="1458239" cy="2064603"/>
            <wp:effectExtent l="133350" t="133350" r="123190" b="126365"/>
            <wp:docPr id="21" name="Picture 21" descr="Headshot of Paul Campbell smiling and wearing glasses and a grey striped shir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Headshot of Paul Campbell smiling and wearing glasses and a grey striped shirt.&#10;&#10;"/>
                    <pic:cNvPicPr/>
                  </pic:nvPicPr>
                  <pic:blipFill>
                    <a:blip r:embed="rId77">
                      <a:extLst>
                        <a:ext uri="{28A0092B-C50C-407E-A947-70E740481C1C}">
                          <a14:useLocalDpi xmlns:a14="http://schemas.microsoft.com/office/drawing/2010/main" val="0"/>
                        </a:ext>
                      </a:extLst>
                    </a:blip>
                    <a:srcRect l="10394" r="10394"/>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10C255"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4CFC4278" w14:textId="3454FA7E" w:rsidR="00D31C3E" w:rsidRPr="00D31C3E" w:rsidRDefault="00D31C3E" w:rsidP="00D31C3E">
      <w:pPr>
        <w:rPr>
          <w:lang w:val="en-CA"/>
        </w:rPr>
      </w:pPr>
      <w:r w:rsidRPr="00D31C3E">
        <w:rPr>
          <w:szCs w:val="24"/>
          <w:lang w:val="en-CA"/>
        </w:rPr>
        <w:t>Manager, Appeals for the Appeals Objections Programs Division</w:t>
      </w:r>
    </w:p>
    <w:p w14:paraId="048EDEB9" w14:textId="1919E499" w:rsidR="00D31C3E" w:rsidRPr="0002754E" w:rsidRDefault="00D31C3E" w:rsidP="00D31C3E">
      <w:pPr>
        <w:rPr>
          <w:lang w:val="en-CA"/>
        </w:rPr>
      </w:pPr>
      <w:r w:rsidRPr="00D31C3E">
        <w:rPr>
          <w:szCs w:val="24"/>
          <w:lang w:val="en-CA"/>
        </w:rPr>
        <w:t>Canada Revenue Agency</w:t>
      </w:r>
    </w:p>
    <w:p w14:paraId="78030C9C"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2807BFB9" w14:textId="6823C0F7" w:rsidR="00D31C3E" w:rsidRPr="0002754E" w:rsidRDefault="00D31C3E" w:rsidP="00D31C3E">
      <w:pPr>
        <w:rPr>
          <w:lang w:val="en-CA"/>
        </w:rPr>
      </w:pPr>
      <w:r>
        <w:rPr>
          <w:lang w:val="en-CA"/>
        </w:rPr>
        <w:t>Sudbury</w:t>
      </w:r>
    </w:p>
    <w:p w14:paraId="4C52EA35"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23EFD077" w14:textId="0DB12CD0" w:rsidR="00D31C3E" w:rsidRPr="0002754E" w:rsidRDefault="00D31C3E" w:rsidP="00D31C3E">
      <w:pPr>
        <w:rPr>
          <w:lang w:val="en-CA"/>
        </w:rPr>
      </w:pPr>
      <w:r w:rsidRPr="0002754E">
        <w:rPr>
          <w:lang w:val="en-CA"/>
        </w:rPr>
        <w:t>English</w:t>
      </w:r>
      <w:r>
        <w:rPr>
          <w:lang w:val="en-CA"/>
        </w:rPr>
        <w:t xml:space="preserve"> and French</w:t>
      </w:r>
    </w:p>
    <w:p w14:paraId="421D3D92"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6CFE9CB" w14:textId="34DDE89A"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People Management</w:t>
      </w:r>
      <w:r w:rsidRPr="0002754E">
        <w:rPr>
          <w:lang w:val="en-CA"/>
        </w:rPr>
        <w:t xml:space="preserve"> </w:t>
      </w:r>
    </w:p>
    <w:p w14:paraId="21491632" w14:textId="27725C8A"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Active Listening</w:t>
      </w:r>
    </w:p>
    <w:p w14:paraId="0BE542FA" w14:textId="4BB9BCED" w:rsidR="00D31C3E" w:rsidRPr="0002754E" w:rsidRDefault="00D31C3E" w:rsidP="00D31C3E">
      <w:pPr>
        <w:pStyle w:val="ListParagraph"/>
        <w:numPr>
          <w:ilvl w:val="0"/>
          <w:numId w:val="41"/>
        </w:numPr>
        <w:spacing w:after="0"/>
        <w:rPr>
          <w:rFonts w:ascii="Segoe UI" w:eastAsiaTheme="majorEastAsia" w:hAnsi="Segoe UI" w:cs="Segoe UI"/>
          <w:b/>
          <w:color w:val="5B315E" w:themeColor="accent2"/>
          <w:sz w:val="28"/>
          <w:szCs w:val="28"/>
          <w:lang w:val="en-CA"/>
        </w:rPr>
      </w:pPr>
      <w:r>
        <w:rPr>
          <w:lang w:val="en-CA"/>
        </w:rPr>
        <w:t>Collaboration</w:t>
      </w:r>
    </w:p>
    <w:p w14:paraId="754716E2"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345C06E" w14:textId="508B167E" w:rsidR="00D31C3E" w:rsidRPr="0002754E" w:rsidRDefault="00D31C3E" w:rsidP="00D31C3E">
      <w:pPr>
        <w:rPr>
          <w:lang w:val="en-CA"/>
        </w:rPr>
      </w:pPr>
      <w:r>
        <w:rPr>
          <w:lang w:val="en-CA"/>
        </w:rPr>
        <w:t>Once every two weeks</w:t>
      </w:r>
    </w:p>
    <w:p w14:paraId="65F41E31" w14:textId="77777777" w:rsidR="00D31C3E" w:rsidRPr="0002754E" w:rsidRDefault="00D31C3E" w:rsidP="00D31C3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456C605A" w14:textId="1E419049" w:rsidR="006473C1" w:rsidRDefault="00000000" w:rsidP="00915339">
      <w:pPr>
        <w:rPr>
          <w:szCs w:val="24"/>
          <w:lang w:val="en-CA"/>
        </w:rPr>
      </w:pPr>
      <w:hyperlink r:id="rId78" w:history="1">
        <w:r w:rsidR="00D31C3E" w:rsidRPr="009F0899">
          <w:rPr>
            <w:rStyle w:val="Hyperlink"/>
            <w:szCs w:val="24"/>
            <w:lang w:val="en-CA"/>
          </w:rPr>
          <w:t>paulr.campbell@cra-arc.gc.ca</w:t>
        </w:r>
      </w:hyperlink>
    </w:p>
    <w:p w14:paraId="42125CB8" w14:textId="6C18A1CB" w:rsidR="00D31C3E" w:rsidRDefault="00D31C3E" w:rsidP="00915339">
      <w:pPr>
        <w:rPr>
          <w:szCs w:val="24"/>
          <w:lang w:val="en-CA"/>
        </w:rPr>
      </w:pPr>
      <w:r>
        <w:rPr>
          <w:szCs w:val="24"/>
          <w:lang w:val="en-CA"/>
        </w:rPr>
        <w:t>(705)698-7067</w:t>
      </w:r>
    </w:p>
    <w:p w14:paraId="637073D5" w14:textId="199F1D82" w:rsidR="00D31C3E" w:rsidRPr="00D31C3E" w:rsidRDefault="00D31C3E" w:rsidP="00D31C3E">
      <w:pPr>
        <w:keepLines w:val="0"/>
        <w:spacing w:after="160"/>
        <w:rPr>
          <w:szCs w:val="24"/>
          <w:lang w:val="en-CA"/>
        </w:rPr>
      </w:pPr>
      <w:r>
        <w:rPr>
          <w:szCs w:val="24"/>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8" w:name="_Toc146611844"/>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8"/>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9">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0033ADA9"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4355BEF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4DD1ACED" w14:textId="77777777" w:rsidR="00284CB3" w:rsidRPr="0002754E" w:rsidRDefault="00284CB3" w:rsidP="00A00CE8">
      <w:pPr>
        <w:rPr>
          <w:lang w:val="en-CA"/>
        </w:rPr>
      </w:pPr>
      <w:r w:rsidRPr="0002754E">
        <w:rPr>
          <w:lang w:val="en-CA"/>
        </w:rPr>
        <w:t>English</w:t>
      </w:r>
    </w:p>
    <w:p w14:paraId="7FE3CC12" w14:textId="4BBC6D1A"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18918DDD"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80"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9" w:name="_Toc146611845"/>
      <w:bookmarkStart w:id="120"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9"/>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81"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21" w:name="_Toc146611846"/>
      <w:bookmarkEnd w:id="120"/>
      <w:r w:rsidRPr="0002754E">
        <w:rPr>
          <w:lang w:val="en-CA"/>
        </w:rPr>
        <w:lastRenderedPageBreak/>
        <w:t>ROCK BISSON PICARD</w:t>
      </w:r>
      <w:bookmarkEnd w:id="121"/>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82">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83"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22" w:name="_Toc146611847"/>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22"/>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4"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06D67F7A"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5"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23" w:name="_Toc146611848"/>
      <w:r w:rsidRPr="0002754E">
        <w:rPr>
          <w:lang w:val="en-CA"/>
        </w:rPr>
        <w:lastRenderedPageBreak/>
        <w:t>STACY MUISE (SHE/HER)</w:t>
      </w:r>
      <w:bookmarkEnd w:id="123"/>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6">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7"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24" w:name="_Toc146611849"/>
      <w:r w:rsidRPr="0002754E">
        <w:rPr>
          <w:lang w:val="en-CA"/>
        </w:rPr>
        <w:lastRenderedPageBreak/>
        <w:t>STEFAN SIMARD (HE/HIM)</w:t>
      </w:r>
      <w:bookmarkEnd w:id="124"/>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8"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1D949B65" w:rsidR="009717C0" w:rsidRPr="0002754E" w:rsidRDefault="009717C0" w:rsidP="0008008E">
      <w:pPr>
        <w:pStyle w:val="Heading2"/>
        <w:spacing w:before="0" w:line="276" w:lineRule="auto"/>
        <w:rPr>
          <w:lang w:val="en-CA"/>
        </w:rPr>
      </w:pPr>
      <w:r w:rsidRPr="0002754E">
        <w:rPr>
          <w:lang w:val="en-CA"/>
        </w:rPr>
        <w:t>Language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9"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5" w:name="_Hlk136351647"/>
      <w:bookmarkStart w:id="126" w:name="_Toc146611850"/>
      <w:r w:rsidRPr="0002754E">
        <w:rPr>
          <w:lang w:val="en-CA"/>
        </w:rPr>
        <w:lastRenderedPageBreak/>
        <w:t>T</w:t>
      </w:r>
      <w:r w:rsidR="00FD6B73" w:rsidRPr="0002754E">
        <w:rPr>
          <w:lang w:val="en-CA"/>
        </w:rPr>
        <w:t xml:space="preserve">ESS </w:t>
      </w:r>
      <w:bookmarkEnd w:id="125"/>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6"/>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61A5FA8D" w:rsidR="007C550A" w:rsidRPr="0002754E" w:rsidRDefault="007C550A" w:rsidP="0008008E">
      <w:pPr>
        <w:pStyle w:val="Heading2"/>
        <w:spacing w:before="0" w:line="276" w:lineRule="auto"/>
        <w:rPr>
          <w:lang w:val="en-CA"/>
        </w:rPr>
      </w:pPr>
      <w:r w:rsidRPr="0002754E">
        <w:rPr>
          <w:lang w:val="en-CA"/>
        </w:rPr>
        <w:t>Language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7"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8" w:name="_Toc146611851"/>
      <w:bookmarkEnd w:id="127"/>
      <w:r w:rsidRPr="0002754E">
        <w:rPr>
          <w:lang w:val="en-CA"/>
        </w:rPr>
        <w:lastRenderedPageBreak/>
        <w:t>TOM WESTLAKE (HE/HIM)</w:t>
      </w:r>
      <w:bookmarkEnd w:id="128"/>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5FE830F0" w:rsidR="00FD6B73" w:rsidRPr="0002754E" w:rsidRDefault="00FD6B73" w:rsidP="0008008E">
      <w:pPr>
        <w:pStyle w:val="Heading2"/>
        <w:spacing w:before="0" w:line="276" w:lineRule="auto"/>
        <w:rPr>
          <w:lang w:val="en-CA"/>
        </w:rPr>
      </w:pPr>
      <w:r w:rsidRPr="0002754E">
        <w:rPr>
          <w:lang w:val="en-CA"/>
        </w:rPr>
        <w:t>Language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90"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9" w:name="_Toc146611852"/>
      <w:r w:rsidRPr="0002754E">
        <w:rPr>
          <w:lang w:val="en-CA"/>
        </w:rPr>
        <w:lastRenderedPageBreak/>
        <w:t>TRISTAN READMAN (HE/HIM)</w:t>
      </w:r>
      <w:bookmarkEnd w:id="129"/>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91">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1F8BA5C1" w:rsidR="0083379E" w:rsidRPr="0002754E" w:rsidRDefault="0083379E" w:rsidP="0008008E">
      <w:pPr>
        <w:pStyle w:val="Heading2"/>
        <w:spacing w:before="0" w:line="276" w:lineRule="auto"/>
        <w:rPr>
          <w:lang w:val="en-CA"/>
        </w:rPr>
      </w:pPr>
      <w:r w:rsidRPr="0002754E">
        <w:rPr>
          <w:lang w:val="en-CA"/>
        </w:rPr>
        <w:t>Language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92"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30" w:name="_Toc146611853"/>
      <w:r w:rsidRPr="0002754E">
        <w:rPr>
          <w:lang w:val="en-CA"/>
        </w:rPr>
        <w:lastRenderedPageBreak/>
        <w:t>V</w:t>
      </w:r>
      <w:r w:rsidR="0006087C" w:rsidRPr="0002754E">
        <w:rPr>
          <w:lang w:val="en-CA"/>
        </w:rPr>
        <w:t>INCENT TAILLEFER</w:t>
      </w:r>
      <w:bookmarkEnd w:id="130"/>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93"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4"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31" w:name="_Toc146611854"/>
      <w:r w:rsidRPr="0002754E">
        <w:rPr>
          <w:lang w:val="en-CA"/>
        </w:rPr>
        <w:lastRenderedPageBreak/>
        <w:t>WILLIAM (JOEL) SERSON (HE/HIM)</w:t>
      </w:r>
      <w:bookmarkEnd w:id="131"/>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5"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32"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32"/>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33" w:name="_Toc146611855"/>
      <w:bookmarkStart w:id="134" w:name="_Hlk135395509"/>
      <w:bookmarkStart w:id="135" w:name="_Hlk135395460"/>
      <w:r w:rsidRPr="0002754E">
        <w:rPr>
          <w:lang w:val="en-CA"/>
        </w:rPr>
        <w:lastRenderedPageBreak/>
        <w:t>ZOË CREGO (SHE/HER)</w:t>
      </w:r>
      <w:bookmarkEnd w:id="133"/>
    </w:p>
    <w:bookmarkEnd w:id="134"/>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6"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433E2968" w:rsidR="00590364" w:rsidRPr="0002754E" w:rsidRDefault="00590364" w:rsidP="0008008E">
      <w:pPr>
        <w:pStyle w:val="Heading2"/>
        <w:spacing w:before="0" w:line="276" w:lineRule="auto"/>
        <w:rPr>
          <w:lang w:val="en-CA"/>
        </w:rPr>
      </w:pPr>
      <w:r w:rsidRPr="0002754E">
        <w:rPr>
          <w:lang w:val="en-CA"/>
        </w:rPr>
        <w:t>Language</w:t>
      </w:r>
      <w:r w:rsidR="005D5AD1">
        <w:rPr>
          <w:lang w:val="en-CA"/>
        </w:rPr>
        <w:t xml:space="preserve"> </w:t>
      </w:r>
      <w:r w:rsidRPr="0002754E">
        <w:rPr>
          <w:lang w:val="en-CA"/>
        </w:rPr>
        <w:t>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5"/>
    </w:p>
    <w:p w14:paraId="63C4CAA3" w14:textId="77777777" w:rsidR="00590364" w:rsidRPr="0002754E" w:rsidRDefault="00000000" w:rsidP="000673EA">
      <w:pPr>
        <w:rPr>
          <w:b/>
          <w:bCs/>
          <w:szCs w:val="24"/>
          <w:lang w:val="en-CA"/>
        </w:rPr>
      </w:pPr>
      <w:hyperlink r:id="rId97"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6" w:name="_Toc136415557"/>
      <w:bookmarkStart w:id="137" w:name="_Toc136415623"/>
      <w:r w:rsidRPr="0002754E">
        <w:rPr>
          <w:szCs w:val="24"/>
          <w:lang w:val="en-CA"/>
        </w:rPr>
        <w:t>613-295-4484</w:t>
      </w:r>
      <w:bookmarkEnd w:id="136"/>
      <w:bookmarkEnd w:id="137"/>
      <w:r w:rsidRPr="0002754E">
        <w:rPr>
          <w:szCs w:val="24"/>
          <w:lang w:val="en-CA"/>
        </w:rPr>
        <w:t xml:space="preserve"> </w:t>
      </w:r>
    </w:p>
    <w:sectPr w:rsidR="00573CB1" w:rsidRPr="0002754E" w:rsidSect="001B387F">
      <w:footerReference w:type="default" r:id="rId98"/>
      <w:headerReference w:type="first" r:id="rId99"/>
      <w:footerReference w:type="first" r:id="rId100"/>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C0DD8" w14:textId="77777777" w:rsidR="00292B5B" w:rsidRDefault="00292B5B" w:rsidP="00941B2E">
      <w:pPr>
        <w:spacing w:after="0" w:line="240" w:lineRule="auto"/>
      </w:pPr>
      <w:r>
        <w:separator/>
      </w:r>
    </w:p>
  </w:endnote>
  <w:endnote w:type="continuationSeparator" w:id="0">
    <w:p w14:paraId="35895037" w14:textId="77777777" w:rsidR="00292B5B" w:rsidRDefault="00292B5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8B45" w14:textId="77777777" w:rsidR="00292B5B" w:rsidRDefault="00292B5B" w:rsidP="00941B2E">
      <w:pPr>
        <w:spacing w:after="0" w:line="240" w:lineRule="auto"/>
      </w:pPr>
      <w:r>
        <w:separator/>
      </w:r>
    </w:p>
  </w:footnote>
  <w:footnote w:type="continuationSeparator" w:id="0">
    <w:p w14:paraId="0766CEAA" w14:textId="77777777" w:rsidR="00292B5B" w:rsidRDefault="00292B5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6"/>
  </w:num>
  <w:num w:numId="3" w16cid:durableId="574710034">
    <w:abstractNumId w:val="22"/>
  </w:num>
  <w:num w:numId="4" w16cid:durableId="1621494724">
    <w:abstractNumId w:val="2"/>
  </w:num>
  <w:num w:numId="5" w16cid:durableId="29428408">
    <w:abstractNumId w:val="51"/>
  </w:num>
  <w:num w:numId="6" w16cid:durableId="2086343602">
    <w:abstractNumId w:val="33"/>
  </w:num>
  <w:num w:numId="7" w16cid:durableId="112946508">
    <w:abstractNumId w:val="29"/>
  </w:num>
  <w:num w:numId="8" w16cid:durableId="877400133">
    <w:abstractNumId w:val="45"/>
  </w:num>
  <w:num w:numId="9" w16cid:durableId="723218834">
    <w:abstractNumId w:val="54"/>
  </w:num>
  <w:num w:numId="10" w16cid:durableId="268128081">
    <w:abstractNumId w:val="36"/>
  </w:num>
  <w:num w:numId="11" w16cid:durableId="2018725901">
    <w:abstractNumId w:val="41"/>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3"/>
  </w:num>
  <w:num w:numId="17" w16cid:durableId="1715347418">
    <w:abstractNumId w:val="19"/>
  </w:num>
  <w:num w:numId="18" w16cid:durableId="1454012542">
    <w:abstractNumId w:val="38"/>
  </w:num>
  <w:num w:numId="19" w16cid:durableId="890119166">
    <w:abstractNumId w:val="50"/>
  </w:num>
  <w:num w:numId="20" w16cid:durableId="1652368812">
    <w:abstractNumId w:val="47"/>
  </w:num>
  <w:num w:numId="21" w16cid:durableId="450369938">
    <w:abstractNumId w:val="27"/>
  </w:num>
  <w:num w:numId="22" w16cid:durableId="602691890">
    <w:abstractNumId w:val="7"/>
  </w:num>
  <w:num w:numId="23" w16cid:durableId="1978484793">
    <w:abstractNumId w:val="48"/>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3"/>
  </w:num>
  <w:num w:numId="29" w16cid:durableId="1948660996">
    <w:abstractNumId w:val="13"/>
  </w:num>
  <w:num w:numId="30" w16cid:durableId="1212963139">
    <w:abstractNumId w:val="21"/>
  </w:num>
  <w:num w:numId="31" w16cid:durableId="216866105">
    <w:abstractNumId w:val="42"/>
  </w:num>
  <w:num w:numId="32" w16cid:durableId="2093771190">
    <w:abstractNumId w:val="20"/>
  </w:num>
  <w:num w:numId="33" w16cid:durableId="375205754">
    <w:abstractNumId w:val="8"/>
  </w:num>
  <w:num w:numId="34" w16cid:durableId="1942837061">
    <w:abstractNumId w:val="34"/>
  </w:num>
  <w:num w:numId="35" w16cid:durableId="1526863930">
    <w:abstractNumId w:val="12"/>
  </w:num>
  <w:num w:numId="36" w16cid:durableId="1642416842">
    <w:abstractNumId w:val="49"/>
  </w:num>
  <w:num w:numId="37" w16cid:durableId="1203204313">
    <w:abstractNumId w:val="9"/>
  </w:num>
  <w:num w:numId="38" w16cid:durableId="799998215">
    <w:abstractNumId w:val="5"/>
  </w:num>
  <w:num w:numId="39" w16cid:durableId="2024699836">
    <w:abstractNumId w:val="37"/>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5"/>
  </w:num>
  <w:num w:numId="45" w16cid:durableId="782699503">
    <w:abstractNumId w:val="52"/>
  </w:num>
  <w:num w:numId="46" w16cid:durableId="1177110600">
    <w:abstractNumId w:val="23"/>
  </w:num>
  <w:num w:numId="47" w16cid:durableId="1002779676">
    <w:abstractNumId w:val="44"/>
  </w:num>
  <w:num w:numId="48" w16cid:durableId="992488211">
    <w:abstractNumId w:val="32"/>
  </w:num>
  <w:num w:numId="49" w16cid:durableId="329598566">
    <w:abstractNumId w:val="1"/>
  </w:num>
  <w:num w:numId="50" w16cid:durableId="1064568405">
    <w:abstractNumId w:val="14"/>
  </w:num>
  <w:num w:numId="51" w16cid:durableId="393892274">
    <w:abstractNumId w:val="39"/>
  </w:num>
  <w:num w:numId="52" w16cid:durableId="81414509">
    <w:abstractNumId w:val="18"/>
  </w:num>
  <w:num w:numId="53" w16cid:durableId="1117141473">
    <w:abstractNumId w:val="25"/>
  </w:num>
  <w:num w:numId="54" w16cid:durableId="281696053">
    <w:abstractNumId w:val="40"/>
  </w:num>
  <w:num w:numId="55" w16cid:durableId="573784306">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1D8A"/>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295D"/>
    <w:rsid w:val="00284CB3"/>
    <w:rsid w:val="00286288"/>
    <w:rsid w:val="002904E4"/>
    <w:rsid w:val="00292B5B"/>
    <w:rsid w:val="00295570"/>
    <w:rsid w:val="002B00C4"/>
    <w:rsid w:val="002B1AB6"/>
    <w:rsid w:val="002B24CD"/>
    <w:rsid w:val="002D008D"/>
    <w:rsid w:val="002D0B17"/>
    <w:rsid w:val="002D2FAA"/>
    <w:rsid w:val="002D7F0D"/>
    <w:rsid w:val="002E3169"/>
    <w:rsid w:val="002E38BF"/>
    <w:rsid w:val="002E39CC"/>
    <w:rsid w:val="002E49DD"/>
    <w:rsid w:val="002F14A4"/>
    <w:rsid w:val="002F51DD"/>
    <w:rsid w:val="0030101C"/>
    <w:rsid w:val="00301882"/>
    <w:rsid w:val="00302AEA"/>
    <w:rsid w:val="00311302"/>
    <w:rsid w:val="00321B2D"/>
    <w:rsid w:val="00322ABB"/>
    <w:rsid w:val="0033003A"/>
    <w:rsid w:val="003300D3"/>
    <w:rsid w:val="003314D8"/>
    <w:rsid w:val="003433DF"/>
    <w:rsid w:val="00347E7F"/>
    <w:rsid w:val="00351063"/>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2520C"/>
    <w:rsid w:val="0044202C"/>
    <w:rsid w:val="004436C9"/>
    <w:rsid w:val="004469CF"/>
    <w:rsid w:val="00447083"/>
    <w:rsid w:val="004470BA"/>
    <w:rsid w:val="00456ADC"/>
    <w:rsid w:val="004822E2"/>
    <w:rsid w:val="00497154"/>
    <w:rsid w:val="004971DE"/>
    <w:rsid w:val="004A02DB"/>
    <w:rsid w:val="004A6EE9"/>
    <w:rsid w:val="004C2287"/>
    <w:rsid w:val="004C2438"/>
    <w:rsid w:val="004C34C9"/>
    <w:rsid w:val="004C74D2"/>
    <w:rsid w:val="004D3A89"/>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096E"/>
    <w:rsid w:val="005B2770"/>
    <w:rsid w:val="005B6555"/>
    <w:rsid w:val="005B690C"/>
    <w:rsid w:val="005B6F36"/>
    <w:rsid w:val="005C30A4"/>
    <w:rsid w:val="005C6C19"/>
    <w:rsid w:val="005D1E3B"/>
    <w:rsid w:val="005D5AD1"/>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33BF"/>
    <w:rsid w:val="00826FB5"/>
    <w:rsid w:val="0082709A"/>
    <w:rsid w:val="0083379E"/>
    <w:rsid w:val="0083381E"/>
    <w:rsid w:val="0083528A"/>
    <w:rsid w:val="008352F3"/>
    <w:rsid w:val="00840483"/>
    <w:rsid w:val="00843482"/>
    <w:rsid w:val="0084559E"/>
    <w:rsid w:val="0084589A"/>
    <w:rsid w:val="00847C56"/>
    <w:rsid w:val="00851275"/>
    <w:rsid w:val="00852266"/>
    <w:rsid w:val="008546A1"/>
    <w:rsid w:val="00857359"/>
    <w:rsid w:val="008707E3"/>
    <w:rsid w:val="008708E8"/>
    <w:rsid w:val="00873DEE"/>
    <w:rsid w:val="0087493F"/>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40D"/>
    <w:rsid w:val="009B3B77"/>
    <w:rsid w:val="009B6EA1"/>
    <w:rsid w:val="009C2F0C"/>
    <w:rsid w:val="009C3855"/>
    <w:rsid w:val="009C46B7"/>
    <w:rsid w:val="009C4CE4"/>
    <w:rsid w:val="009C4FB9"/>
    <w:rsid w:val="009C7B62"/>
    <w:rsid w:val="009C7B8F"/>
    <w:rsid w:val="009D1624"/>
    <w:rsid w:val="009D7D5E"/>
    <w:rsid w:val="009E102B"/>
    <w:rsid w:val="009E16E4"/>
    <w:rsid w:val="009F64BA"/>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1276"/>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3CE8"/>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1C3E"/>
    <w:rsid w:val="00D34ED4"/>
    <w:rsid w:val="00D34F88"/>
    <w:rsid w:val="00D35104"/>
    <w:rsid w:val="00D37154"/>
    <w:rsid w:val="00D427F8"/>
    <w:rsid w:val="00D434EC"/>
    <w:rsid w:val="00D46070"/>
    <w:rsid w:val="00D50ABB"/>
    <w:rsid w:val="00D547C8"/>
    <w:rsid w:val="00D668B4"/>
    <w:rsid w:val="00D770D7"/>
    <w:rsid w:val="00D87ECC"/>
    <w:rsid w:val="00D929DC"/>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2DBB"/>
    <w:rsid w:val="00E74AC8"/>
    <w:rsid w:val="00E765BA"/>
    <w:rsid w:val="00E87AD1"/>
    <w:rsid w:val="00E922EF"/>
    <w:rsid w:val="00E9610F"/>
    <w:rsid w:val="00EA32D6"/>
    <w:rsid w:val="00EA5861"/>
    <w:rsid w:val="00EB011B"/>
    <w:rsid w:val="00EB2F16"/>
    <w:rsid w:val="00EB371F"/>
    <w:rsid w:val="00EB4008"/>
    <w:rsid w:val="00EB64CA"/>
    <w:rsid w:val="00EB6C4F"/>
    <w:rsid w:val="00EC3507"/>
    <w:rsid w:val="00EC4659"/>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96934"/>
    <w:rsid w:val="00FA39AE"/>
    <w:rsid w:val="00FA5BB9"/>
    <w:rsid w:val="00FB6B62"/>
    <w:rsid w:val="00FC00EA"/>
    <w:rsid w:val="00FC44C9"/>
    <w:rsid w:val="00FC4769"/>
    <w:rsid w:val="00FD34F3"/>
    <w:rsid w:val="00FD6B73"/>
    <w:rsid w:val="00FE2496"/>
    <w:rsid w:val="00FE3A59"/>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F0D"/>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3003A"/>
    <w:pPr>
      <w:tabs>
        <w:tab w:val="right" w:leader="dot" w:pos="9350"/>
      </w:tabs>
      <w:spacing w:after="100"/>
    </w:pPr>
    <w:rPr>
      <w:rFonts w:asciiTheme="majorHAnsi" w:eastAsiaTheme="majorEastAsia" w:hAnsiTheme="majorHAnsi" w:cstheme="majorBidi"/>
      <w:noProof/>
      <w:lang w:val="en-CA"/>
    </w:r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nry.Xavier@cbsa-asfc.gc.ca" TargetMode="External"/><Relationship Id="rId21" Type="http://schemas.openxmlformats.org/officeDocument/2006/relationships/image" Target="media/image9.png"/><Relationship Id="rId42" Type="http://schemas.openxmlformats.org/officeDocument/2006/relationships/hyperlink" Target="mailto:laura.smallwood@international.gc.ca" TargetMode="External"/><Relationship Id="rId47" Type="http://schemas.openxmlformats.org/officeDocument/2006/relationships/hyperlink" Target="mailto:Lothlorien.farley@dfo-mpo.gc.ca" TargetMode="External"/><Relationship Id="rId63" Type="http://schemas.openxmlformats.org/officeDocument/2006/relationships/hyperlink" Target="mailto:Michelle.Addesa@nrc-cnrc.gc.ca" TargetMode="External"/><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hyperlink" Target="mailto:Stefan.Simard@cra-arc.gc.ca" TargetMode="External"/><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mailto:Jessica.service@tbs-sct.gc.ca" TargetMode="External"/><Relationship Id="rId37" Type="http://schemas.openxmlformats.org/officeDocument/2006/relationships/hyperlink" Target="mailto:kenneth.aquin-abboud@hc-sc.gc.ca" TargetMode="External"/><Relationship Id="rId53" Type="http://schemas.openxmlformats.org/officeDocument/2006/relationships/hyperlink" Target="mailto:Megan.lestum@statcan.gc.ca" TargetMode="External"/><Relationship Id="rId58" Type="http://schemas.openxmlformats.org/officeDocument/2006/relationships/image" Target="media/image27.jpeg"/><Relationship Id="rId74" Type="http://schemas.openxmlformats.org/officeDocument/2006/relationships/image" Target="media/image36.jpeg"/><Relationship Id="rId79" Type="http://schemas.openxmlformats.org/officeDocument/2006/relationships/image" Target="media/image38.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tom.westlake@servicecanada.gc.ca" TargetMode="External"/><Relationship Id="rId95" Type="http://schemas.openxmlformats.org/officeDocument/2006/relationships/image" Target="media/image45.jpeg"/><Relationship Id="rId22" Type="http://schemas.openxmlformats.org/officeDocument/2006/relationships/hyperlink" Target="mailto:erica.morissette@cse-cst.gc.ca"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tin.Anderson@justice.gc.ca" TargetMode="External"/><Relationship Id="rId64" Type="http://schemas.openxmlformats.org/officeDocument/2006/relationships/image" Target="media/image30.jpeg"/><Relationship Id="rId69" Type="http://schemas.openxmlformats.org/officeDocument/2006/relationships/hyperlink" Target="mailto:nancy.oldford@tpsgc-pwgsc.ca" TargetMode="External"/><Relationship Id="rId80" Type="http://schemas.openxmlformats.org/officeDocument/2006/relationships/hyperlink" Target="mailto:pravdeep.sahota@dfo-mpo.gc.ca" TargetMode="External"/><Relationship Id="rId85" Type="http://schemas.openxmlformats.org/officeDocument/2006/relationships/hyperlink" Target="mailto:sarah.chaytor@tpsgc-pwgsc.gc.ca" TargetMode="Externa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ren.Kenniphaas@cbsa-asfc.gc.ca" TargetMode="External"/><Relationship Id="rId38" Type="http://schemas.openxmlformats.org/officeDocument/2006/relationships/image" Target="media/image17.jpg"/><Relationship Id="rId46" Type="http://schemas.openxmlformats.org/officeDocument/2006/relationships/hyperlink" Target="mailto:lee.grenon@statcan.gc.ca" TargetMode="External"/><Relationship Id="rId59" Type="http://schemas.openxmlformats.org/officeDocument/2006/relationships/hyperlink" Target="mailto:Michael.mohammed@tbs-sct.gc.ca" TargetMode="External"/><Relationship Id="rId67" Type="http://schemas.openxmlformats.org/officeDocument/2006/relationships/image" Target="media/image32.jpg"/><Relationship Id="rId20" Type="http://schemas.openxmlformats.org/officeDocument/2006/relationships/image" Target="media/image8.jpeg"/><Relationship Id="rId41" Type="http://schemas.openxmlformats.org/officeDocument/2006/relationships/image" Target="media/image19.jpg"/><Relationship Id="rId54" Type="http://schemas.openxmlformats.org/officeDocument/2006/relationships/hyperlink" Target="mailto:Meika.noonan@cra-arc.gc.ca" TargetMode="External"/><Relationship Id="rId62" Type="http://schemas.openxmlformats.org/officeDocument/2006/relationships/image" Target="media/image29.png"/><Relationship Id="rId70" Type="http://schemas.openxmlformats.org/officeDocument/2006/relationships/image" Target="media/image34.jpeg"/><Relationship Id="rId75" Type="http://schemas.openxmlformats.org/officeDocument/2006/relationships/hyperlink" Target="mailto:megan.otu@dfo-mpo.gc.ca" TargetMode="External"/><Relationship Id="rId83" Type="http://schemas.openxmlformats.org/officeDocument/2006/relationships/hyperlink" Target="mailto:rock.bisson-picard@justice.gc.ca" TargetMode="External"/><Relationship Id="rId88" Type="http://schemas.openxmlformats.org/officeDocument/2006/relationships/image" Target="media/image42.jpeg"/><Relationship Id="rId91" Type="http://schemas.openxmlformats.org/officeDocument/2006/relationships/image" Target="media/image43.jpg"/><Relationship Id="rId96"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yperlink" Target="mailto:jalana.morton@pwgsc-tpsgc.gc.ca" TargetMode="External"/><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lauren.sapic@justice.gc.ca" TargetMode="External"/><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image" Target="media/image31.JPG"/><Relationship Id="rId73" Type="http://schemas.openxmlformats.org/officeDocument/2006/relationships/hyperlink" Target="mailto:nuba.ilhan@ised-isde.gc.ca" TargetMode="External"/><Relationship Id="rId78" Type="http://schemas.openxmlformats.org/officeDocument/2006/relationships/hyperlink" Target="mailto:paulr.campbell@cra-arc.gc.ca" TargetMode="External"/><Relationship Id="rId81" Type="http://schemas.openxmlformats.org/officeDocument/2006/relationships/hyperlink" Target="mailto:rachel.boutin@statcan.gc.ca" TargetMode="External"/><Relationship Id="rId86" Type="http://schemas.openxmlformats.org/officeDocument/2006/relationships/image" Target="media/image41.jpg"/><Relationship Id="rId94" Type="http://schemas.openxmlformats.org/officeDocument/2006/relationships/hyperlink" Target="mailto:vincent.taillefer@infc.gc.ca"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5.jpg"/><Relationship Id="rId50" Type="http://schemas.openxmlformats.org/officeDocument/2006/relationships/hyperlink" Target="mailto:Maryam.Shaheen@cra-arc.gc.ca" TargetMode="External"/><Relationship Id="rId55" Type="http://schemas.openxmlformats.org/officeDocument/2006/relationships/image" Target="media/image25.jpg"/><Relationship Id="rId76" Type="http://schemas.openxmlformats.org/officeDocument/2006/relationships/hyperlink" Target="mailto:pamela.lahey@hrsdc-rhdcc.gc.ca" TargetMode="External"/><Relationship Id="rId97" Type="http://schemas.openxmlformats.org/officeDocument/2006/relationships/hyperlink" Target="mailto:zoe.crego@ssc-spc.gc.ca" TargetMode="External"/><Relationship Id="rId7" Type="http://schemas.openxmlformats.org/officeDocument/2006/relationships/endnotes" Target="endnotes.xml"/><Relationship Id="rId71" Type="http://schemas.openxmlformats.org/officeDocument/2006/relationships/hyperlink" Target="mailto:noor.siddiqi@justice.gc.ca" TargetMode="External"/><Relationship Id="rId92" Type="http://schemas.openxmlformats.org/officeDocument/2006/relationships/hyperlink" Target="mailto:Tristan.Readman@dfo-mpo.gc.ca"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mailto:fallon.mulumba@servicecanada.gc.ca" TargetMode="External"/><Relationship Id="rId40" Type="http://schemas.openxmlformats.org/officeDocument/2006/relationships/hyperlink" Target="mailto:Kyle.Arsenault@cra-arc.gc.ca" TargetMode="External"/><Relationship Id="rId45" Type="http://schemas.openxmlformats.org/officeDocument/2006/relationships/image" Target="media/image21.jpeg"/><Relationship Id="rId66" Type="http://schemas.openxmlformats.org/officeDocument/2006/relationships/hyperlink" Target="mailto:myriam.reeves@cic.gc.ca" TargetMode="External"/><Relationship Id="rId87" Type="http://schemas.openxmlformats.org/officeDocument/2006/relationships/hyperlink" Target="mailto:stacy.muise@iaac-aeic.gc.ca" TargetMode="External"/><Relationship Id="rId61" Type="http://schemas.openxmlformats.org/officeDocument/2006/relationships/hyperlink" Target="mailto:Michael.Sidarose@tpsgc-pwgsc.gc.ca" TargetMode="External"/><Relationship Id="rId82" Type="http://schemas.openxmlformats.org/officeDocument/2006/relationships/image" Target="media/image39.pn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ffrey.stark@ssc-spc.gc.ca" TargetMode="External"/><Relationship Id="rId35" Type="http://schemas.openxmlformats.org/officeDocument/2006/relationships/hyperlink" Target="mailto:Kathleen.reynolds@ssc-spc.gc.ca" TargetMode="External"/><Relationship Id="rId56" Type="http://schemas.openxmlformats.org/officeDocument/2006/relationships/hyperlink" Target="mailto:mercedes.mueller@ised-isde.gc.ca" TargetMode="External"/><Relationship Id="rId77" Type="http://schemas.openxmlformats.org/officeDocument/2006/relationships/image" Target="media/image37.jpg"/><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5.jpg"/><Relationship Id="rId93" Type="http://schemas.openxmlformats.org/officeDocument/2006/relationships/image" Target="media/image44.jpg"/><Relationship Id="rId9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60</Pages>
  <Words>6035</Words>
  <Characters>34403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2023-09-26T13:35:00Z</dcterms:created>
  <dcterms:modified xsi:type="dcterms:W3CDTF">2023-09-26T13:35:00Z</dcterms:modified>
</cp:coreProperties>
</file>