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5420B" w14:textId="5EED9F08" w:rsidR="00A57819" w:rsidRPr="00136D34" w:rsidRDefault="00AE6529" w:rsidP="001015BB">
      <w:pPr>
        <w:pStyle w:val="Title"/>
        <w:rPr>
          <w:sz w:val="110"/>
          <w:szCs w:val="110"/>
          <w:lang w:val="fr-CA"/>
        </w:rPr>
      </w:pPr>
      <w:r w:rsidRPr="00136D34">
        <w:rPr>
          <w:sz w:val="110"/>
          <w:szCs w:val="110"/>
          <w:lang w:val="fr-CA"/>
        </w:rPr>
        <w:t>Biographies des mentors</w:t>
      </w:r>
    </w:p>
    <w:p w14:paraId="7C6E5C10" w14:textId="77777777" w:rsidR="001015BB" w:rsidRPr="003B1702" w:rsidRDefault="00AE6529" w:rsidP="00D05C17">
      <w:pPr>
        <w:pStyle w:val="Subtitle"/>
        <w:spacing w:after="0" w:line="276" w:lineRule="auto"/>
        <w:rPr>
          <w:sz w:val="72"/>
          <w:szCs w:val="72"/>
          <w:lang w:val="fr-CA"/>
        </w:rPr>
      </w:pPr>
      <w:r w:rsidRPr="003B1702">
        <w:rPr>
          <w:sz w:val="72"/>
          <w:szCs w:val="72"/>
          <w:lang w:val="fr-CA"/>
        </w:rPr>
        <w:t>Occasion d’emploi pour étudiants en situation de handicap</w:t>
      </w:r>
    </w:p>
    <w:p w14:paraId="4854F6F5" w14:textId="08BD3D84" w:rsidR="00030601" w:rsidRPr="003B1702" w:rsidRDefault="00AE6529" w:rsidP="00D05C17">
      <w:pPr>
        <w:pStyle w:val="Subtitle"/>
        <w:spacing w:after="0" w:line="276" w:lineRule="auto"/>
        <w:rPr>
          <w:sz w:val="72"/>
          <w:szCs w:val="72"/>
          <w:lang w:val="fr-CA"/>
        </w:rPr>
      </w:pPr>
      <w:r w:rsidRPr="003B1702">
        <w:rPr>
          <w:sz w:val="72"/>
          <w:szCs w:val="72"/>
          <w:lang w:val="fr-CA"/>
        </w:rPr>
        <w:t>202</w:t>
      </w:r>
      <w:r w:rsidR="009D5F0C" w:rsidRPr="003B1702">
        <w:rPr>
          <w:sz w:val="72"/>
          <w:szCs w:val="72"/>
          <w:lang w:val="fr-CA"/>
        </w:rPr>
        <w:t>3</w:t>
      </w:r>
      <w:r w:rsidR="001015BB" w:rsidRPr="003B1702">
        <w:rPr>
          <w:sz w:val="72"/>
          <w:szCs w:val="72"/>
          <w:lang w:val="fr-CA"/>
        </w:rPr>
        <w:t>-2024</w:t>
      </w:r>
    </w:p>
    <w:p w14:paraId="28D91A52" w14:textId="77777777" w:rsidR="007B7006" w:rsidRPr="00A94B94" w:rsidRDefault="007B7006" w:rsidP="00D05C17">
      <w:pPr>
        <w:spacing w:after="0"/>
        <w:rPr>
          <w:sz w:val="20"/>
          <w:szCs w:val="20"/>
          <w:lang w:val="fr-CA"/>
        </w:rPr>
      </w:pPr>
    </w:p>
    <w:p w14:paraId="013ECEC4" w14:textId="77777777" w:rsidR="00030601" w:rsidRPr="00A94B94" w:rsidRDefault="00030601" w:rsidP="00D05C17">
      <w:pPr>
        <w:keepLines w:val="0"/>
        <w:spacing w:after="0"/>
        <w:rPr>
          <w:rFonts w:ascii="Segoe UI Light" w:hAnsi="Segoe UI Light" w:cs="Segoe UI Light"/>
          <w:sz w:val="32"/>
          <w:szCs w:val="32"/>
          <w:lang w:val="fr-CA"/>
        </w:rPr>
      </w:pPr>
      <w:r w:rsidRPr="00A94B94">
        <w:rPr>
          <w:sz w:val="20"/>
          <w:szCs w:val="20"/>
          <w:lang w:val="fr-CA"/>
        </w:rPr>
        <w:br w:type="page"/>
      </w:r>
    </w:p>
    <w:p w14:paraId="1AFF2C7E" w14:textId="4A5A9EA9" w:rsidR="0061703D" w:rsidRPr="00A94B94" w:rsidRDefault="0061703D" w:rsidP="00D05C17">
      <w:pPr>
        <w:pStyle w:val="Heading2"/>
        <w:spacing w:before="0"/>
        <w:rPr>
          <w:sz w:val="28"/>
          <w:szCs w:val="28"/>
          <w:lang w:val="fr-CA"/>
        </w:rPr>
      </w:pPr>
      <w:bookmarkStart w:id="0" w:name="_Toc104465197"/>
      <w:bookmarkStart w:id="1" w:name="_Toc104465286"/>
      <w:r w:rsidRPr="00A94B94">
        <w:rPr>
          <w:sz w:val="28"/>
          <w:szCs w:val="28"/>
          <w:lang w:val="fr-CA"/>
        </w:rPr>
        <w:lastRenderedPageBreak/>
        <w:t>Table des matières</w:t>
      </w:r>
    </w:p>
    <w:p w14:paraId="7BBF0EA8" w14:textId="7B4C449E" w:rsidR="008D3464" w:rsidRDefault="0019270E">
      <w:pPr>
        <w:pStyle w:val="TOC1"/>
        <w:tabs>
          <w:tab w:val="right" w:leader="dot" w:pos="9350"/>
        </w:tabs>
        <w:rPr>
          <w:rFonts w:eastAsiaTheme="minorEastAsia"/>
          <w:noProof/>
          <w:color w:val="auto"/>
          <w:kern w:val="2"/>
          <w:sz w:val="22"/>
          <w:lang w:val="en-CA" w:eastAsia="en-CA"/>
          <w14:ligatures w14:val="standardContextual"/>
        </w:rPr>
      </w:pPr>
      <w:r w:rsidRPr="00A94B94">
        <w:rPr>
          <w:rStyle w:val="Strong"/>
          <w:sz w:val="20"/>
          <w:szCs w:val="20"/>
          <w:lang w:val="fr-CA"/>
        </w:rPr>
        <w:fldChar w:fldCharType="begin"/>
      </w:r>
      <w:r w:rsidRPr="00A94B94">
        <w:rPr>
          <w:rStyle w:val="Strong"/>
          <w:sz w:val="20"/>
          <w:szCs w:val="20"/>
          <w:lang w:val="fr-CA"/>
        </w:rPr>
        <w:instrText xml:space="preserve"> TOC \o "1-1" \h \z \u </w:instrText>
      </w:r>
      <w:r w:rsidRPr="00A94B94">
        <w:rPr>
          <w:rStyle w:val="Strong"/>
          <w:sz w:val="20"/>
          <w:szCs w:val="20"/>
          <w:lang w:val="fr-CA"/>
        </w:rPr>
        <w:fldChar w:fldCharType="separate"/>
      </w:r>
      <w:hyperlink w:anchor="_Toc143589517" w:history="1">
        <w:r w:rsidR="008D3464" w:rsidRPr="00BC4D58">
          <w:rPr>
            <w:rStyle w:val="Hyperlink"/>
            <w:noProof/>
            <w:lang w:val="fr-CA"/>
          </w:rPr>
          <w:t>AMANDA SHAW (ELLE)</w:t>
        </w:r>
        <w:r w:rsidR="008D3464">
          <w:rPr>
            <w:noProof/>
            <w:webHidden/>
          </w:rPr>
          <w:tab/>
        </w:r>
        <w:r w:rsidR="008D3464">
          <w:rPr>
            <w:noProof/>
            <w:webHidden/>
          </w:rPr>
          <w:fldChar w:fldCharType="begin"/>
        </w:r>
        <w:r w:rsidR="008D3464">
          <w:rPr>
            <w:noProof/>
            <w:webHidden/>
          </w:rPr>
          <w:instrText xml:space="preserve"> PAGEREF _Toc143589517 \h </w:instrText>
        </w:r>
        <w:r w:rsidR="008D3464">
          <w:rPr>
            <w:noProof/>
            <w:webHidden/>
          </w:rPr>
        </w:r>
        <w:r w:rsidR="008D3464">
          <w:rPr>
            <w:noProof/>
            <w:webHidden/>
          </w:rPr>
          <w:fldChar w:fldCharType="separate"/>
        </w:r>
        <w:r w:rsidR="008D3464">
          <w:rPr>
            <w:noProof/>
            <w:webHidden/>
          </w:rPr>
          <w:t>4</w:t>
        </w:r>
        <w:r w:rsidR="008D3464">
          <w:rPr>
            <w:noProof/>
            <w:webHidden/>
          </w:rPr>
          <w:fldChar w:fldCharType="end"/>
        </w:r>
      </w:hyperlink>
    </w:p>
    <w:p w14:paraId="6BA23AFD" w14:textId="39B747A8"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18" w:history="1">
        <w:r w:rsidR="008D3464" w:rsidRPr="00BC4D58">
          <w:rPr>
            <w:rStyle w:val="Hyperlink"/>
            <w:noProof/>
            <w:lang w:val="fr-CA"/>
          </w:rPr>
          <w:t>ANUJAN KUMARANATHAN (IL/LUI)</w:t>
        </w:r>
        <w:r w:rsidR="008D3464">
          <w:rPr>
            <w:noProof/>
            <w:webHidden/>
          </w:rPr>
          <w:tab/>
        </w:r>
        <w:r w:rsidR="008D3464">
          <w:rPr>
            <w:noProof/>
            <w:webHidden/>
          </w:rPr>
          <w:fldChar w:fldCharType="begin"/>
        </w:r>
        <w:r w:rsidR="008D3464">
          <w:rPr>
            <w:noProof/>
            <w:webHidden/>
          </w:rPr>
          <w:instrText xml:space="preserve"> PAGEREF _Toc143589518 \h </w:instrText>
        </w:r>
        <w:r w:rsidR="008D3464">
          <w:rPr>
            <w:noProof/>
            <w:webHidden/>
          </w:rPr>
        </w:r>
        <w:r w:rsidR="008D3464">
          <w:rPr>
            <w:noProof/>
            <w:webHidden/>
          </w:rPr>
          <w:fldChar w:fldCharType="separate"/>
        </w:r>
        <w:r w:rsidR="008D3464">
          <w:rPr>
            <w:noProof/>
            <w:webHidden/>
          </w:rPr>
          <w:t>5</w:t>
        </w:r>
        <w:r w:rsidR="008D3464">
          <w:rPr>
            <w:noProof/>
            <w:webHidden/>
          </w:rPr>
          <w:fldChar w:fldCharType="end"/>
        </w:r>
      </w:hyperlink>
    </w:p>
    <w:p w14:paraId="49BDF4C5" w14:textId="493C85EE"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19" w:history="1">
        <w:r w:rsidR="008D3464" w:rsidRPr="00BC4D58">
          <w:rPr>
            <w:rStyle w:val="Hyperlink"/>
            <w:noProof/>
            <w:lang w:val="fr-CA"/>
          </w:rPr>
          <w:t>BETTINA KRAUS (ELLE)</w:t>
        </w:r>
        <w:r w:rsidR="008D3464">
          <w:rPr>
            <w:noProof/>
            <w:webHidden/>
          </w:rPr>
          <w:tab/>
        </w:r>
        <w:r w:rsidR="008D3464">
          <w:rPr>
            <w:noProof/>
            <w:webHidden/>
          </w:rPr>
          <w:fldChar w:fldCharType="begin"/>
        </w:r>
        <w:r w:rsidR="008D3464">
          <w:rPr>
            <w:noProof/>
            <w:webHidden/>
          </w:rPr>
          <w:instrText xml:space="preserve"> PAGEREF _Toc143589519 \h </w:instrText>
        </w:r>
        <w:r w:rsidR="008D3464">
          <w:rPr>
            <w:noProof/>
            <w:webHidden/>
          </w:rPr>
        </w:r>
        <w:r w:rsidR="008D3464">
          <w:rPr>
            <w:noProof/>
            <w:webHidden/>
          </w:rPr>
          <w:fldChar w:fldCharType="separate"/>
        </w:r>
        <w:r w:rsidR="008D3464">
          <w:rPr>
            <w:noProof/>
            <w:webHidden/>
          </w:rPr>
          <w:t>6</w:t>
        </w:r>
        <w:r w:rsidR="008D3464">
          <w:rPr>
            <w:noProof/>
            <w:webHidden/>
          </w:rPr>
          <w:fldChar w:fldCharType="end"/>
        </w:r>
      </w:hyperlink>
    </w:p>
    <w:p w14:paraId="176402F5" w14:textId="0F935024"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20" w:history="1">
        <w:r w:rsidR="008D3464" w:rsidRPr="00BC4D58">
          <w:rPr>
            <w:rStyle w:val="Hyperlink"/>
            <w:noProof/>
            <w:lang w:val="fr-CA"/>
          </w:rPr>
          <w:t>BOMA JUMBO (ELLE)</w:t>
        </w:r>
        <w:r w:rsidR="008D3464">
          <w:rPr>
            <w:noProof/>
            <w:webHidden/>
          </w:rPr>
          <w:tab/>
        </w:r>
        <w:r w:rsidR="008D3464">
          <w:rPr>
            <w:noProof/>
            <w:webHidden/>
          </w:rPr>
          <w:fldChar w:fldCharType="begin"/>
        </w:r>
        <w:r w:rsidR="008D3464">
          <w:rPr>
            <w:noProof/>
            <w:webHidden/>
          </w:rPr>
          <w:instrText xml:space="preserve"> PAGEREF _Toc143589520 \h </w:instrText>
        </w:r>
        <w:r w:rsidR="008D3464">
          <w:rPr>
            <w:noProof/>
            <w:webHidden/>
          </w:rPr>
        </w:r>
        <w:r w:rsidR="008D3464">
          <w:rPr>
            <w:noProof/>
            <w:webHidden/>
          </w:rPr>
          <w:fldChar w:fldCharType="separate"/>
        </w:r>
        <w:r w:rsidR="008D3464">
          <w:rPr>
            <w:noProof/>
            <w:webHidden/>
          </w:rPr>
          <w:t>7</w:t>
        </w:r>
        <w:r w:rsidR="008D3464">
          <w:rPr>
            <w:noProof/>
            <w:webHidden/>
          </w:rPr>
          <w:fldChar w:fldCharType="end"/>
        </w:r>
      </w:hyperlink>
    </w:p>
    <w:p w14:paraId="72D23F3A" w14:textId="1265C150"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21" w:history="1">
        <w:r w:rsidR="008D3464" w:rsidRPr="00BC4D58">
          <w:rPr>
            <w:rStyle w:val="Hyperlink"/>
            <w:noProof/>
            <w:lang w:val="fr-CA"/>
          </w:rPr>
          <w:t>CATHERINE [CATH] DUCHASTEL DE MONTROUGE (ELLE/IEL)</w:t>
        </w:r>
        <w:r w:rsidR="008D3464">
          <w:rPr>
            <w:noProof/>
            <w:webHidden/>
          </w:rPr>
          <w:tab/>
        </w:r>
        <w:r w:rsidR="008D3464">
          <w:rPr>
            <w:noProof/>
            <w:webHidden/>
          </w:rPr>
          <w:fldChar w:fldCharType="begin"/>
        </w:r>
        <w:r w:rsidR="008D3464">
          <w:rPr>
            <w:noProof/>
            <w:webHidden/>
          </w:rPr>
          <w:instrText xml:space="preserve"> PAGEREF _Toc143589521 \h </w:instrText>
        </w:r>
        <w:r w:rsidR="008D3464">
          <w:rPr>
            <w:noProof/>
            <w:webHidden/>
          </w:rPr>
        </w:r>
        <w:r w:rsidR="008D3464">
          <w:rPr>
            <w:noProof/>
            <w:webHidden/>
          </w:rPr>
          <w:fldChar w:fldCharType="separate"/>
        </w:r>
        <w:r w:rsidR="008D3464">
          <w:rPr>
            <w:noProof/>
            <w:webHidden/>
          </w:rPr>
          <w:t>8</w:t>
        </w:r>
        <w:r w:rsidR="008D3464">
          <w:rPr>
            <w:noProof/>
            <w:webHidden/>
          </w:rPr>
          <w:fldChar w:fldCharType="end"/>
        </w:r>
      </w:hyperlink>
    </w:p>
    <w:p w14:paraId="06D08631" w14:textId="5A5C8DDE"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22" w:history="1">
        <w:r w:rsidR="008D3464" w:rsidRPr="00BC4D58">
          <w:rPr>
            <w:rStyle w:val="Hyperlink"/>
            <w:noProof/>
            <w:lang w:val="fr-CA"/>
          </w:rPr>
          <w:t>CHRISTIANE BRITO UHEREK (ELLE)</w:t>
        </w:r>
        <w:r w:rsidR="008D3464">
          <w:rPr>
            <w:noProof/>
            <w:webHidden/>
          </w:rPr>
          <w:tab/>
        </w:r>
        <w:r w:rsidR="008D3464">
          <w:rPr>
            <w:noProof/>
            <w:webHidden/>
          </w:rPr>
          <w:fldChar w:fldCharType="begin"/>
        </w:r>
        <w:r w:rsidR="008D3464">
          <w:rPr>
            <w:noProof/>
            <w:webHidden/>
          </w:rPr>
          <w:instrText xml:space="preserve"> PAGEREF _Toc143589522 \h </w:instrText>
        </w:r>
        <w:r w:rsidR="008D3464">
          <w:rPr>
            <w:noProof/>
            <w:webHidden/>
          </w:rPr>
        </w:r>
        <w:r w:rsidR="008D3464">
          <w:rPr>
            <w:noProof/>
            <w:webHidden/>
          </w:rPr>
          <w:fldChar w:fldCharType="separate"/>
        </w:r>
        <w:r w:rsidR="008D3464">
          <w:rPr>
            <w:noProof/>
            <w:webHidden/>
          </w:rPr>
          <w:t>9</w:t>
        </w:r>
        <w:r w:rsidR="008D3464">
          <w:rPr>
            <w:noProof/>
            <w:webHidden/>
          </w:rPr>
          <w:fldChar w:fldCharType="end"/>
        </w:r>
      </w:hyperlink>
    </w:p>
    <w:p w14:paraId="08B8AB7E" w14:textId="4F8C1E31"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23" w:history="1">
        <w:r w:rsidR="008D3464" w:rsidRPr="00BC4D58">
          <w:rPr>
            <w:rStyle w:val="Hyperlink"/>
            <w:noProof/>
            <w:lang w:val="fr-CA"/>
          </w:rPr>
          <w:t>DANIEL PATTERSON (IL/LUI)</w:t>
        </w:r>
        <w:r w:rsidR="008D3464">
          <w:rPr>
            <w:noProof/>
            <w:webHidden/>
          </w:rPr>
          <w:tab/>
        </w:r>
        <w:r w:rsidR="008D3464">
          <w:rPr>
            <w:noProof/>
            <w:webHidden/>
          </w:rPr>
          <w:fldChar w:fldCharType="begin"/>
        </w:r>
        <w:r w:rsidR="008D3464">
          <w:rPr>
            <w:noProof/>
            <w:webHidden/>
          </w:rPr>
          <w:instrText xml:space="preserve"> PAGEREF _Toc143589523 \h </w:instrText>
        </w:r>
        <w:r w:rsidR="008D3464">
          <w:rPr>
            <w:noProof/>
            <w:webHidden/>
          </w:rPr>
        </w:r>
        <w:r w:rsidR="008D3464">
          <w:rPr>
            <w:noProof/>
            <w:webHidden/>
          </w:rPr>
          <w:fldChar w:fldCharType="separate"/>
        </w:r>
        <w:r w:rsidR="008D3464">
          <w:rPr>
            <w:noProof/>
            <w:webHidden/>
          </w:rPr>
          <w:t>10</w:t>
        </w:r>
        <w:r w:rsidR="008D3464">
          <w:rPr>
            <w:noProof/>
            <w:webHidden/>
          </w:rPr>
          <w:fldChar w:fldCharType="end"/>
        </w:r>
      </w:hyperlink>
    </w:p>
    <w:p w14:paraId="2F97C243" w14:textId="15C8E75F"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24" w:history="1">
        <w:r w:rsidR="008D3464" w:rsidRPr="00BC4D58">
          <w:rPr>
            <w:rStyle w:val="Hyperlink"/>
            <w:noProof/>
            <w:lang w:val="fr-CA"/>
          </w:rPr>
          <w:t>DARRIN ANTLER (IL/LUI)</w:t>
        </w:r>
        <w:r w:rsidR="008D3464">
          <w:rPr>
            <w:noProof/>
            <w:webHidden/>
          </w:rPr>
          <w:tab/>
        </w:r>
        <w:r w:rsidR="008D3464">
          <w:rPr>
            <w:noProof/>
            <w:webHidden/>
          </w:rPr>
          <w:fldChar w:fldCharType="begin"/>
        </w:r>
        <w:r w:rsidR="008D3464">
          <w:rPr>
            <w:noProof/>
            <w:webHidden/>
          </w:rPr>
          <w:instrText xml:space="preserve"> PAGEREF _Toc143589524 \h </w:instrText>
        </w:r>
        <w:r w:rsidR="008D3464">
          <w:rPr>
            <w:noProof/>
            <w:webHidden/>
          </w:rPr>
        </w:r>
        <w:r w:rsidR="008D3464">
          <w:rPr>
            <w:noProof/>
            <w:webHidden/>
          </w:rPr>
          <w:fldChar w:fldCharType="separate"/>
        </w:r>
        <w:r w:rsidR="008D3464">
          <w:rPr>
            <w:noProof/>
            <w:webHidden/>
          </w:rPr>
          <w:t>11</w:t>
        </w:r>
        <w:r w:rsidR="008D3464">
          <w:rPr>
            <w:noProof/>
            <w:webHidden/>
          </w:rPr>
          <w:fldChar w:fldCharType="end"/>
        </w:r>
      </w:hyperlink>
    </w:p>
    <w:p w14:paraId="6C0454BC" w14:textId="12EB4B27"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25" w:history="1">
        <w:r w:rsidR="008D3464" w:rsidRPr="00BC4D58">
          <w:rPr>
            <w:rStyle w:val="Hyperlink"/>
            <w:noProof/>
            <w:lang w:val="fr-CA"/>
          </w:rPr>
          <w:t>DAVID ALLISON (IL/LUI)</w:t>
        </w:r>
        <w:r w:rsidR="008D3464">
          <w:rPr>
            <w:noProof/>
            <w:webHidden/>
          </w:rPr>
          <w:tab/>
        </w:r>
        <w:r w:rsidR="008D3464">
          <w:rPr>
            <w:noProof/>
            <w:webHidden/>
          </w:rPr>
          <w:fldChar w:fldCharType="begin"/>
        </w:r>
        <w:r w:rsidR="008D3464">
          <w:rPr>
            <w:noProof/>
            <w:webHidden/>
          </w:rPr>
          <w:instrText xml:space="preserve"> PAGEREF _Toc143589525 \h </w:instrText>
        </w:r>
        <w:r w:rsidR="008D3464">
          <w:rPr>
            <w:noProof/>
            <w:webHidden/>
          </w:rPr>
        </w:r>
        <w:r w:rsidR="008D3464">
          <w:rPr>
            <w:noProof/>
            <w:webHidden/>
          </w:rPr>
          <w:fldChar w:fldCharType="separate"/>
        </w:r>
        <w:r w:rsidR="008D3464">
          <w:rPr>
            <w:noProof/>
            <w:webHidden/>
          </w:rPr>
          <w:t>12</w:t>
        </w:r>
        <w:r w:rsidR="008D3464">
          <w:rPr>
            <w:noProof/>
            <w:webHidden/>
          </w:rPr>
          <w:fldChar w:fldCharType="end"/>
        </w:r>
      </w:hyperlink>
    </w:p>
    <w:p w14:paraId="7D33ACAD" w14:textId="6159AB7F"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26" w:history="1">
        <w:r w:rsidR="008D3464" w:rsidRPr="00BC4D58">
          <w:rPr>
            <w:rStyle w:val="Hyperlink"/>
            <w:rFonts w:asciiTheme="majorHAnsi" w:eastAsiaTheme="majorEastAsia" w:hAnsiTheme="majorHAnsi" w:cstheme="majorBidi"/>
            <w:bCs/>
            <w:noProof/>
            <w:lang w:val="en-CA"/>
          </w:rPr>
          <w:t>ELIZABETH (LIZ) DEHLER (ELLE)</w:t>
        </w:r>
        <w:r w:rsidR="008D3464">
          <w:rPr>
            <w:noProof/>
            <w:webHidden/>
          </w:rPr>
          <w:tab/>
        </w:r>
        <w:r w:rsidR="008D3464">
          <w:rPr>
            <w:noProof/>
            <w:webHidden/>
          </w:rPr>
          <w:fldChar w:fldCharType="begin"/>
        </w:r>
        <w:r w:rsidR="008D3464">
          <w:rPr>
            <w:noProof/>
            <w:webHidden/>
          </w:rPr>
          <w:instrText xml:space="preserve"> PAGEREF _Toc143589526 \h </w:instrText>
        </w:r>
        <w:r w:rsidR="008D3464">
          <w:rPr>
            <w:noProof/>
            <w:webHidden/>
          </w:rPr>
        </w:r>
        <w:r w:rsidR="008D3464">
          <w:rPr>
            <w:noProof/>
            <w:webHidden/>
          </w:rPr>
          <w:fldChar w:fldCharType="separate"/>
        </w:r>
        <w:r w:rsidR="008D3464">
          <w:rPr>
            <w:noProof/>
            <w:webHidden/>
          </w:rPr>
          <w:t>13</w:t>
        </w:r>
        <w:r w:rsidR="008D3464">
          <w:rPr>
            <w:noProof/>
            <w:webHidden/>
          </w:rPr>
          <w:fldChar w:fldCharType="end"/>
        </w:r>
      </w:hyperlink>
    </w:p>
    <w:p w14:paraId="427456C5" w14:textId="456C5083"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27" w:history="1">
        <w:r w:rsidR="008D3464" w:rsidRPr="00BC4D58">
          <w:rPr>
            <w:rStyle w:val="Hyperlink"/>
            <w:noProof/>
            <w:lang w:val="fr-CA"/>
          </w:rPr>
          <w:t>ERICA MORISETTE (ELLE – NON-BINAIRE)</w:t>
        </w:r>
        <w:r w:rsidR="008D3464">
          <w:rPr>
            <w:noProof/>
            <w:webHidden/>
          </w:rPr>
          <w:tab/>
        </w:r>
        <w:r w:rsidR="008D3464">
          <w:rPr>
            <w:noProof/>
            <w:webHidden/>
          </w:rPr>
          <w:fldChar w:fldCharType="begin"/>
        </w:r>
        <w:r w:rsidR="008D3464">
          <w:rPr>
            <w:noProof/>
            <w:webHidden/>
          </w:rPr>
          <w:instrText xml:space="preserve"> PAGEREF _Toc143589527 \h </w:instrText>
        </w:r>
        <w:r w:rsidR="008D3464">
          <w:rPr>
            <w:noProof/>
            <w:webHidden/>
          </w:rPr>
        </w:r>
        <w:r w:rsidR="008D3464">
          <w:rPr>
            <w:noProof/>
            <w:webHidden/>
          </w:rPr>
          <w:fldChar w:fldCharType="separate"/>
        </w:r>
        <w:r w:rsidR="008D3464">
          <w:rPr>
            <w:noProof/>
            <w:webHidden/>
          </w:rPr>
          <w:t>14</w:t>
        </w:r>
        <w:r w:rsidR="008D3464">
          <w:rPr>
            <w:noProof/>
            <w:webHidden/>
          </w:rPr>
          <w:fldChar w:fldCharType="end"/>
        </w:r>
      </w:hyperlink>
    </w:p>
    <w:p w14:paraId="04318907" w14:textId="0EF879EB"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28" w:history="1">
        <w:r w:rsidR="008D3464" w:rsidRPr="00BC4D58">
          <w:rPr>
            <w:rStyle w:val="Hyperlink"/>
            <w:noProof/>
            <w:lang w:val="fr-CA"/>
          </w:rPr>
          <w:t>FALLON MULUMBA (ELLE)</w:t>
        </w:r>
        <w:r w:rsidR="008D3464">
          <w:rPr>
            <w:noProof/>
            <w:webHidden/>
          </w:rPr>
          <w:tab/>
        </w:r>
        <w:r w:rsidR="008D3464">
          <w:rPr>
            <w:noProof/>
            <w:webHidden/>
          </w:rPr>
          <w:fldChar w:fldCharType="begin"/>
        </w:r>
        <w:r w:rsidR="008D3464">
          <w:rPr>
            <w:noProof/>
            <w:webHidden/>
          </w:rPr>
          <w:instrText xml:space="preserve"> PAGEREF _Toc143589528 \h </w:instrText>
        </w:r>
        <w:r w:rsidR="008D3464">
          <w:rPr>
            <w:noProof/>
            <w:webHidden/>
          </w:rPr>
        </w:r>
        <w:r w:rsidR="008D3464">
          <w:rPr>
            <w:noProof/>
            <w:webHidden/>
          </w:rPr>
          <w:fldChar w:fldCharType="separate"/>
        </w:r>
        <w:r w:rsidR="008D3464">
          <w:rPr>
            <w:noProof/>
            <w:webHidden/>
          </w:rPr>
          <w:t>15</w:t>
        </w:r>
        <w:r w:rsidR="008D3464">
          <w:rPr>
            <w:noProof/>
            <w:webHidden/>
          </w:rPr>
          <w:fldChar w:fldCharType="end"/>
        </w:r>
      </w:hyperlink>
    </w:p>
    <w:p w14:paraId="7B6293A0" w14:textId="599D9AB5"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29" w:history="1">
        <w:r w:rsidR="008D3464" w:rsidRPr="00BC4D58">
          <w:rPr>
            <w:rStyle w:val="Hyperlink"/>
            <w:noProof/>
            <w:lang w:val="fr-CA"/>
          </w:rPr>
          <w:t>GABRIEL DUGUAY (IL/LUI)</w:t>
        </w:r>
        <w:r w:rsidR="008D3464">
          <w:rPr>
            <w:noProof/>
            <w:webHidden/>
          </w:rPr>
          <w:tab/>
        </w:r>
        <w:r w:rsidR="008D3464">
          <w:rPr>
            <w:noProof/>
            <w:webHidden/>
          </w:rPr>
          <w:fldChar w:fldCharType="begin"/>
        </w:r>
        <w:r w:rsidR="008D3464">
          <w:rPr>
            <w:noProof/>
            <w:webHidden/>
          </w:rPr>
          <w:instrText xml:space="preserve"> PAGEREF _Toc143589529 \h </w:instrText>
        </w:r>
        <w:r w:rsidR="008D3464">
          <w:rPr>
            <w:noProof/>
            <w:webHidden/>
          </w:rPr>
        </w:r>
        <w:r w:rsidR="008D3464">
          <w:rPr>
            <w:noProof/>
            <w:webHidden/>
          </w:rPr>
          <w:fldChar w:fldCharType="separate"/>
        </w:r>
        <w:r w:rsidR="008D3464">
          <w:rPr>
            <w:noProof/>
            <w:webHidden/>
          </w:rPr>
          <w:t>16</w:t>
        </w:r>
        <w:r w:rsidR="008D3464">
          <w:rPr>
            <w:noProof/>
            <w:webHidden/>
          </w:rPr>
          <w:fldChar w:fldCharType="end"/>
        </w:r>
      </w:hyperlink>
    </w:p>
    <w:p w14:paraId="0FC66946" w14:textId="15ED9668"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30" w:history="1">
        <w:r w:rsidR="008D3464" w:rsidRPr="00BC4D58">
          <w:rPr>
            <w:rStyle w:val="Hyperlink"/>
            <w:noProof/>
            <w:lang w:val="fr-CA"/>
          </w:rPr>
          <w:t>HENRY XAVIER (IL/IEL)</w:t>
        </w:r>
        <w:r w:rsidR="008D3464">
          <w:rPr>
            <w:noProof/>
            <w:webHidden/>
          </w:rPr>
          <w:tab/>
        </w:r>
        <w:r w:rsidR="008D3464">
          <w:rPr>
            <w:noProof/>
            <w:webHidden/>
          </w:rPr>
          <w:fldChar w:fldCharType="begin"/>
        </w:r>
        <w:r w:rsidR="008D3464">
          <w:rPr>
            <w:noProof/>
            <w:webHidden/>
          </w:rPr>
          <w:instrText xml:space="preserve"> PAGEREF _Toc143589530 \h </w:instrText>
        </w:r>
        <w:r w:rsidR="008D3464">
          <w:rPr>
            <w:noProof/>
            <w:webHidden/>
          </w:rPr>
        </w:r>
        <w:r w:rsidR="008D3464">
          <w:rPr>
            <w:noProof/>
            <w:webHidden/>
          </w:rPr>
          <w:fldChar w:fldCharType="separate"/>
        </w:r>
        <w:r w:rsidR="008D3464">
          <w:rPr>
            <w:noProof/>
            <w:webHidden/>
          </w:rPr>
          <w:t>17</w:t>
        </w:r>
        <w:r w:rsidR="008D3464">
          <w:rPr>
            <w:noProof/>
            <w:webHidden/>
          </w:rPr>
          <w:fldChar w:fldCharType="end"/>
        </w:r>
      </w:hyperlink>
    </w:p>
    <w:p w14:paraId="49C1578E" w14:textId="4F4C7882"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31" w:history="1">
        <w:r w:rsidR="008D3464" w:rsidRPr="00BC4D58">
          <w:rPr>
            <w:rStyle w:val="Hyperlink"/>
            <w:noProof/>
            <w:lang w:val="fr-CA"/>
          </w:rPr>
          <w:t>JALANA MORTON (ELLE)</w:t>
        </w:r>
        <w:r w:rsidR="008D3464">
          <w:rPr>
            <w:noProof/>
            <w:webHidden/>
          </w:rPr>
          <w:tab/>
        </w:r>
        <w:r w:rsidR="008D3464">
          <w:rPr>
            <w:noProof/>
            <w:webHidden/>
          </w:rPr>
          <w:fldChar w:fldCharType="begin"/>
        </w:r>
        <w:r w:rsidR="008D3464">
          <w:rPr>
            <w:noProof/>
            <w:webHidden/>
          </w:rPr>
          <w:instrText xml:space="preserve"> PAGEREF _Toc143589531 \h </w:instrText>
        </w:r>
        <w:r w:rsidR="008D3464">
          <w:rPr>
            <w:noProof/>
            <w:webHidden/>
          </w:rPr>
        </w:r>
        <w:r w:rsidR="008D3464">
          <w:rPr>
            <w:noProof/>
            <w:webHidden/>
          </w:rPr>
          <w:fldChar w:fldCharType="separate"/>
        </w:r>
        <w:r w:rsidR="008D3464">
          <w:rPr>
            <w:noProof/>
            <w:webHidden/>
          </w:rPr>
          <w:t>18</w:t>
        </w:r>
        <w:r w:rsidR="008D3464">
          <w:rPr>
            <w:noProof/>
            <w:webHidden/>
          </w:rPr>
          <w:fldChar w:fldCharType="end"/>
        </w:r>
      </w:hyperlink>
    </w:p>
    <w:p w14:paraId="1948B41C" w14:textId="26D5D940"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32" w:history="1">
        <w:r w:rsidR="008D3464" w:rsidRPr="00BC4D58">
          <w:rPr>
            <w:rStyle w:val="Hyperlink"/>
            <w:noProof/>
            <w:lang w:val="fr-CA"/>
          </w:rPr>
          <w:t>JEFFREY STARK (IL/LUI)</w:t>
        </w:r>
        <w:r w:rsidR="008D3464">
          <w:rPr>
            <w:noProof/>
            <w:webHidden/>
          </w:rPr>
          <w:tab/>
        </w:r>
        <w:r w:rsidR="008D3464">
          <w:rPr>
            <w:noProof/>
            <w:webHidden/>
          </w:rPr>
          <w:fldChar w:fldCharType="begin"/>
        </w:r>
        <w:r w:rsidR="008D3464">
          <w:rPr>
            <w:noProof/>
            <w:webHidden/>
          </w:rPr>
          <w:instrText xml:space="preserve"> PAGEREF _Toc143589532 \h </w:instrText>
        </w:r>
        <w:r w:rsidR="008D3464">
          <w:rPr>
            <w:noProof/>
            <w:webHidden/>
          </w:rPr>
        </w:r>
        <w:r w:rsidR="008D3464">
          <w:rPr>
            <w:noProof/>
            <w:webHidden/>
          </w:rPr>
          <w:fldChar w:fldCharType="separate"/>
        </w:r>
        <w:r w:rsidR="008D3464">
          <w:rPr>
            <w:noProof/>
            <w:webHidden/>
          </w:rPr>
          <w:t>19</w:t>
        </w:r>
        <w:r w:rsidR="008D3464">
          <w:rPr>
            <w:noProof/>
            <w:webHidden/>
          </w:rPr>
          <w:fldChar w:fldCharType="end"/>
        </w:r>
      </w:hyperlink>
    </w:p>
    <w:p w14:paraId="153261A1" w14:textId="05242BF4"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33" w:history="1">
        <w:r w:rsidR="008D3464" w:rsidRPr="00BC4D58">
          <w:rPr>
            <w:rStyle w:val="Hyperlink"/>
            <w:noProof/>
            <w:lang w:val="fr-CA"/>
          </w:rPr>
          <w:t>JESSICA SERVICE (ELLE)</w:t>
        </w:r>
        <w:r w:rsidR="008D3464">
          <w:rPr>
            <w:noProof/>
            <w:webHidden/>
          </w:rPr>
          <w:tab/>
        </w:r>
        <w:r w:rsidR="008D3464">
          <w:rPr>
            <w:noProof/>
            <w:webHidden/>
          </w:rPr>
          <w:fldChar w:fldCharType="begin"/>
        </w:r>
        <w:r w:rsidR="008D3464">
          <w:rPr>
            <w:noProof/>
            <w:webHidden/>
          </w:rPr>
          <w:instrText xml:space="preserve"> PAGEREF _Toc143589533 \h </w:instrText>
        </w:r>
        <w:r w:rsidR="008D3464">
          <w:rPr>
            <w:noProof/>
            <w:webHidden/>
          </w:rPr>
        </w:r>
        <w:r w:rsidR="008D3464">
          <w:rPr>
            <w:noProof/>
            <w:webHidden/>
          </w:rPr>
          <w:fldChar w:fldCharType="separate"/>
        </w:r>
        <w:r w:rsidR="008D3464">
          <w:rPr>
            <w:noProof/>
            <w:webHidden/>
          </w:rPr>
          <w:t>20</w:t>
        </w:r>
        <w:r w:rsidR="008D3464">
          <w:rPr>
            <w:noProof/>
            <w:webHidden/>
          </w:rPr>
          <w:fldChar w:fldCharType="end"/>
        </w:r>
      </w:hyperlink>
    </w:p>
    <w:p w14:paraId="48D80D98" w14:textId="66D0148A"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34" w:history="1">
        <w:r w:rsidR="008D3464" w:rsidRPr="00BC4D58">
          <w:rPr>
            <w:rStyle w:val="Hyperlink"/>
            <w:noProof/>
            <w:lang w:val="fr-CA"/>
          </w:rPr>
          <w:t>KAREN KENNIPHAAS (ELLE)</w:t>
        </w:r>
        <w:r w:rsidR="008D3464">
          <w:rPr>
            <w:noProof/>
            <w:webHidden/>
          </w:rPr>
          <w:tab/>
        </w:r>
        <w:r w:rsidR="008D3464">
          <w:rPr>
            <w:noProof/>
            <w:webHidden/>
          </w:rPr>
          <w:fldChar w:fldCharType="begin"/>
        </w:r>
        <w:r w:rsidR="008D3464">
          <w:rPr>
            <w:noProof/>
            <w:webHidden/>
          </w:rPr>
          <w:instrText xml:space="preserve"> PAGEREF _Toc143589534 \h </w:instrText>
        </w:r>
        <w:r w:rsidR="008D3464">
          <w:rPr>
            <w:noProof/>
            <w:webHidden/>
          </w:rPr>
        </w:r>
        <w:r w:rsidR="008D3464">
          <w:rPr>
            <w:noProof/>
            <w:webHidden/>
          </w:rPr>
          <w:fldChar w:fldCharType="separate"/>
        </w:r>
        <w:r w:rsidR="008D3464">
          <w:rPr>
            <w:noProof/>
            <w:webHidden/>
          </w:rPr>
          <w:t>21</w:t>
        </w:r>
        <w:r w:rsidR="008D3464">
          <w:rPr>
            <w:noProof/>
            <w:webHidden/>
          </w:rPr>
          <w:fldChar w:fldCharType="end"/>
        </w:r>
      </w:hyperlink>
    </w:p>
    <w:p w14:paraId="238E4B39" w14:textId="2E04B6E3"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35" w:history="1">
        <w:r w:rsidR="008D3464" w:rsidRPr="00BC4D58">
          <w:rPr>
            <w:rStyle w:val="Hyperlink"/>
            <w:noProof/>
            <w:lang w:val="fr-CA"/>
          </w:rPr>
          <w:t>KATHLEEN REYNOLDS (ELLE)</w:t>
        </w:r>
        <w:r w:rsidR="008D3464">
          <w:rPr>
            <w:noProof/>
            <w:webHidden/>
          </w:rPr>
          <w:tab/>
        </w:r>
        <w:r w:rsidR="008D3464">
          <w:rPr>
            <w:noProof/>
            <w:webHidden/>
          </w:rPr>
          <w:fldChar w:fldCharType="begin"/>
        </w:r>
        <w:r w:rsidR="008D3464">
          <w:rPr>
            <w:noProof/>
            <w:webHidden/>
          </w:rPr>
          <w:instrText xml:space="preserve"> PAGEREF _Toc143589535 \h </w:instrText>
        </w:r>
        <w:r w:rsidR="008D3464">
          <w:rPr>
            <w:noProof/>
            <w:webHidden/>
          </w:rPr>
        </w:r>
        <w:r w:rsidR="008D3464">
          <w:rPr>
            <w:noProof/>
            <w:webHidden/>
          </w:rPr>
          <w:fldChar w:fldCharType="separate"/>
        </w:r>
        <w:r w:rsidR="008D3464">
          <w:rPr>
            <w:noProof/>
            <w:webHidden/>
          </w:rPr>
          <w:t>22</w:t>
        </w:r>
        <w:r w:rsidR="008D3464">
          <w:rPr>
            <w:noProof/>
            <w:webHidden/>
          </w:rPr>
          <w:fldChar w:fldCharType="end"/>
        </w:r>
      </w:hyperlink>
    </w:p>
    <w:p w14:paraId="24E89CBB" w14:textId="7DFB778D"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36" w:history="1">
        <w:r w:rsidR="008D3464" w:rsidRPr="00BC4D58">
          <w:rPr>
            <w:rStyle w:val="Hyperlink"/>
            <w:noProof/>
            <w:lang w:val="fr-CA"/>
          </w:rPr>
          <w:t>KENNETH AQUIN-ABBOUD (IL/LUI)</w:t>
        </w:r>
        <w:r w:rsidR="008D3464">
          <w:rPr>
            <w:noProof/>
            <w:webHidden/>
          </w:rPr>
          <w:tab/>
        </w:r>
        <w:r w:rsidR="008D3464">
          <w:rPr>
            <w:noProof/>
            <w:webHidden/>
          </w:rPr>
          <w:fldChar w:fldCharType="begin"/>
        </w:r>
        <w:r w:rsidR="008D3464">
          <w:rPr>
            <w:noProof/>
            <w:webHidden/>
          </w:rPr>
          <w:instrText xml:space="preserve"> PAGEREF _Toc143589536 \h </w:instrText>
        </w:r>
        <w:r w:rsidR="008D3464">
          <w:rPr>
            <w:noProof/>
            <w:webHidden/>
          </w:rPr>
        </w:r>
        <w:r w:rsidR="008D3464">
          <w:rPr>
            <w:noProof/>
            <w:webHidden/>
          </w:rPr>
          <w:fldChar w:fldCharType="separate"/>
        </w:r>
        <w:r w:rsidR="008D3464">
          <w:rPr>
            <w:noProof/>
            <w:webHidden/>
          </w:rPr>
          <w:t>23</w:t>
        </w:r>
        <w:r w:rsidR="008D3464">
          <w:rPr>
            <w:noProof/>
            <w:webHidden/>
          </w:rPr>
          <w:fldChar w:fldCharType="end"/>
        </w:r>
      </w:hyperlink>
    </w:p>
    <w:p w14:paraId="0AD16F4E" w14:textId="0AF8A38C"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37" w:history="1">
        <w:r w:rsidR="008D3464" w:rsidRPr="00BC4D58">
          <w:rPr>
            <w:rStyle w:val="Hyperlink"/>
            <w:noProof/>
            <w:lang w:val="fr-CA"/>
          </w:rPr>
          <w:t>KRIS BANOVIC DA SILVA (IEL)</w:t>
        </w:r>
        <w:r w:rsidR="008D3464">
          <w:rPr>
            <w:noProof/>
            <w:webHidden/>
          </w:rPr>
          <w:tab/>
        </w:r>
        <w:r w:rsidR="008D3464">
          <w:rPr>
            <w:noProof/>
            <w:webHidden/>
          </w:rPr>
          <w:fldChar w:fldCharType="begin"/>
        </w:r>
        <w:r w:rsidR="008D3464">
          <w:rPr>
            <w:noProof/>
            <w:webHidden/>
          </w:rPr>
          <w:instrText xml:space="preserve"> PAGEREF _Toc143589537 \h </w:instrText>
        </w:r>
        <w:r w:rsidR="008D3464">
          <w:rPr>
            <w:noProof/>
            <w:webHidden/>
          </w:rPr>
        </w:r>
        <w:r w:rsidR="008D3464">
          <w:rPr>
            <w:noProof/>
            <w:webHidden/>
          </w:rPr>
          <w:fldChar w:fldCharType="separate"/>
        </w:r>
        <w:r w:rsidR="008D3464">
          <w:rPr>
            <w:noProof/>
            <w:webHidden/>
          </w:rPr>
          <w:t>24</w:t>
        </w:r>
        <w:r w:rsidR="008D3464">
          <w:rPr>
            <w:noProof/>
            <w:webHidden/>
          </w:rPr>
          <w:fldChar w:fldCharType="end"/>
        </w:r>
      </w:hyperlink>
    </w:p>
    <w:p w14:paraId="1FA7ADBF" w14:textId="58A9E39F"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38" w:history="1">
        <w:r w:rsidR="008D3464" w:rsidRPr="00BC4D58">
          <w:rPr>
            <w:rStyle w:val="Hyperlink"/>
            <w:noProof/>
            <w:lang w:val="fr-CA"/>
          </w:rPr>
          <w:t>KYLE ARSENAULT (IL/LUI)</w:t>
        </w:r>
        <w:r w:rsidR="008D3464">
          <w:rPr>
            <w:noProof/>
            <w:webHidden/>
          </w:rPr>
          <w:tab/>
        </w:r>
        <w:r w:rsidR="008D3464">
          <w:rPr>
            <w:noProof/>
            <w:webHidden/>
          </w:rPr>
          <w:fldChar w:fldCharType="begin"/>
        </w:r>
        <w:r w:rsidR="008D3464">
          <w:rPr>
            <w:noProof/>
            <w:webHidden/>
          </w:rPr>
          <w:instrText xml:space="preserve"> PAGEREF _Toc143589538 \h </w:instrText>
        </w:r>
        <w:r w:rsidR="008D3464">
          <w:rPr>
            <w:noProof/>
            <w:webHidden/>
          </w:rPr>
        </w:r>
        <w:r w:rsidR="008D3464">
          <w:rPr>
            <w:noProof/>
            <w:webHidden/>
          </w:rPr>
          <w:fldChar w:fldCharType="separate"/>
        </w:r>
        <w:r w:rsidR="008D3464">
          <w:rPr>
            <w:noProof/>
            <w:webHidden/>
          </w:rPr>
          <w:t>25</w:t>
        </w:r>
        <w:r w:rsidR="008D3464">
          <w:rPr>
            <w:noProof/>
            <w:webHidden/>
          </w:rPr>
          <w:fldChar w:fldCharType="end"/>
        </w:r>
      </w:hyperlink>
    </w:p>
    <w:p w14:paraId="7EC14AE1" w14:textId="6CFA5EB5"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39" w:history="1">
        <w:r w:rsidR="008D3464" w:rsidRPr="00BC4D58">
          <w:rPr>
            <w:rStyle w:val="Hyperlink"/>
            <w:noProof/>
            <w:lang w:val="fr-CA"/>
          </w:rPr>
          <w:t>LAURA SMALLWOOD (ELLE)</w:t>
        </w:r>
        <w:r w:rsidR="008D3464">
          <w:rPr>
            <w:noProof/>
            <w:webHidden/>
          </w:rPr>
          <w:tab/>
        </w:r>
        <w:r w:rsidR="008D3464">
          <w:rPr>
            <w:noProof/>
            <w:webHidden/>
          </w:rPr>
          <w:fldChar w:fldCharType="begin"/>
        </w:r>
        <w:r w:rsidR="008D3464">
          <w:rPr>
            <w:noProof/>
            <w:webHidden/>
          </w:rPr>
          <w:instrText xml:space="preserve"> PAGEREF _Toc143589539 \h </w:instrText>
        </w:r>
        <w:r w:rsidR="008D3464">
          <w:rPr>
            <w:noProof/>
            <w:webHidden/>
          </w:rPr>
        </w:r>
        <w:r w:rsidR="008D3464">
          <w:rPr>
            <w:noProof/>
            <w:webHidden/>
          </w:rPr>
          <w:fldChar w:fldCharType="separate"/>
        </w:r>
        <w:r w:rsidR="008D3464">
          <w:rPr>
            <w:noProof/>
            <w:webHidden/>
          </w:rPr>
          <w:t>26</w:t>
        </w:r>
        <w:r w:rsidR="008D3464">
          <w:rPr>
            <w:noProof/>
            <w:webHidden/>
          </w:rPr>
          <w:fldChar w:fldCharType="end"/>
        </w:r>
      </w:hyperlink>
    </w:p>
    <w:p w14:paraId="5862996A" w14:textId="6C8A0CA7"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40" w:history="1">
        <w:r w:rsidR="008D3464" w:rsidRPr="00BC4D58">
          <w:rPr>
            <w:rStyle w:val="Hyperlink"/>
            <w:noProof/>
            <w:lang w:val="fr-CA"/>
          </w:rPr>
          <w:t>LAUREN SAPIC (ELLE)</w:t>
        </w:r>
        <w:r w:rsidR="008D3464">
          <w:rPr>
            <w:noProof/>
            <w:webHidden/>
          </w:rPr>
          <w:tab/>
        </w:r>
        <w:r w:rsidR="008D3464">
          <w:rPr>
            <w:noProof/>
            <w:webHidden/>
          </w:rPr>
          <w:fldChar w:fldCharType="begin"/>
        </w:r>
        <w:r w:rsidR="008D3464">
          <w:rPr>
            <w:noProof/>
            <w:webHidden/>
          </w:rPr>
          <w:instrText xml:space="preserve"> PAGEREF _Toc143589540 \h </w:instrText>
        </w:r>
        <w:r w:rsidR="008D3464">
          <w:rPr>
            <w:noProof/>
            <w:webHidden/>
          </w:rPr>
        </w:r>
        <w:r w:rsidR="008D3464">
          <w:rPr>
            <w:noProof/>
            <w:webHidden/>
          </w:rPr>
          <w:fldChar w:fldCharType="separate"/>
        </w:r>
        <w:r w:rsidR="008D3464">
          <w:rPr>
            <w:noProof/>
            <w:webHidden/>
          </w:rPr>
          <w:t>27</w:t>
        </w:r>
        <w:r w:rsidR="008D3464">
          <w:rPr>
            <w:noProof/>
            <w:webHidden/>
          </w:rPr>
          <w:fldChar w:fldCharType="end"/>
        </w:r>
      </w:hyperlink>
    </w:p>
    <w:p w14:paraId="59A46520" w14:textId="38B7DF65"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41" w:history="1">
        <w:r w:rsidR="008D3464" w:rsidRPr="00BC4D58">
          <w:rPr>
            <w:rStyle w:val="Hyperlink"/>
            <w:noProof/>
            <w:lang w:val="fr-CA"/>
          </w:rPr>
          <w:t>LEE GRENON (IL/LUI)</w:t>
        </w:r>
        <w:r w:rsidR="008D3464">
          <w:rPr>
            <w:noProof/>
            <w:webHidden/>
          </w:rPr>
          <w:tab/>
        </w:r>
        <w:r w:rsidR="008D3464">
          <w:rPr>
            <w:noProof/>
            <w:webHidden/>
          </w:rPr>
          <w:fldChar w:fldCharType="begin"/>
        </w:r>
        <w:r w:rsidR="008D3464">
          <w:rPr>
            <w:noProof/>
            <w:webHidden/>
          </w:rPr>
          <w:instrText xml:space="preserve"> PAGEREF _Toc143589541 \h </w:instrText>
        </w:r>
        <w:r w:rsidR="008D3464">
          <w:rPr>
            <w:noProof/>
            <w:webHidden/>
          </w:rPr>
        </w:r>
        <w:r w:rsidR="008D3464">
          <w:rPr>
            <w:noProof/>
            <w:webHidden/>
          </w:rPr>
          <w:fldChar w:fldCharType="separate"/>
        </w:r>
        <w:r w:rsidR="008D3464">
          <w:rPr>
            <w:noProof/>
            <w:webHidden/>
          </w:rPr>
          <w:t>28</w:t>
        </w:r>
        <w:r w:rsidR="008D3464">
          <w:rPr>
            <w:noProof/>
            <w:webHidden/>
          </w:rPr>
          <w:fldChar w:fldCharType="end"/>
        </w:r>
      </w:hyperlink>
    </w:p>
    <w:p w14:paraId="12C872DD" w14:textId="45126A70"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42" w:history="1">
        <w:r w:rsidR="008D3464" w:rsidRPr="00BC4D58">
          <w:rPr>
            <w:rStyle w:val="Hyperlink"/>
            <w:noProof/>
            <w:lang w:val="fr-CA"/>
          </w:rPr>
          <w:t>LOTHLORIEN FARLEY (ELLE)</w:t>
        </w:r>
        <w:r w:rsidR="008D3464">
          <w:rPr>
            <w:noProof/>
            <w:webHidden/>
          </w:rPr>
          <w:tab/>
        </w:r>
        <w:r w:rsidR="008D3464">
          <w:rPr>
            <w:noProof/>
            <w:webHidden/>
          </w:rPr>
          <w:fldChar w:fldCharType="begin"/>
        </w:r>
        <w:r w:rsidR="008D3464">
          <w:rPr>
            <w:noProof/>
            <w:webHidden/>
          </w:rPr>
          <w:instrText xml:space="preserve"> PAGEREF _Toc143589542 \h </w:instrText>
        </w:r>
        <w:r w:rsidR="008D3464">
          <w:rPr>
            <w:noProof/>
            <w:webHidden/>
          </w:rPr>
        </w:r>
        <w:r w:rsidR="008D3464">
          <w:rPr>
            <w:noProof/>
            <w:webHidden/>
          </w:rPr>
          <w:fldChar w:fldCharType="separate"/>
        </w:r>
        <w:r w:rsidR="008D3464">
          <w:rPr>
            <w:noProof/>
            <w:webHidden/>
          </w:rPr>
          <w:t>29</w:t>
        </w:r>
        <w:r w:rsidR="008D3464">
          <w:rPr>
            <w:noProof/>
            <w:webHidden/>
          </w:rPr>
          <w:fldChar w:fldCharType="end"/>
        </w:r>
      </w:hyperlink>
    </w:p>
    <w:p w14:paraId="2EEB53E4" w14:textId="732F3524"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43" w:history="1">
        <w:r w:rsidR="008D3464" w:rsidRPr="00BC4D58">
          <w:rPr>
            <w:rStyle w:val="Hyperlink"/>
            <w:noProof/>
            <w:lang w:val="fr-CA"/>
          </w:rPr>
          <w:t>MARTIN ANDERSON (IL/LUI)</w:t>
        </w:r>
        <w:r w:rsidR="008D3464">
          <w:rPr>
            <w:noProof/>
            <w:webHidden/>
          </w:rPr>
          <w:tab/>
        </w:r>
        <w:r w:rsidR="008D3464">
          <w:rPr>
            <w:noProof/>
            <w:webHidden/>
          </w:rPr>
          <w:fldChar w:fldCharType="begin"/>
        </w:r>
        <w:r w:rsidR="008D3464">
          <w:rPr>
            <w:noProof/>
            <w:webHidden/>
          </w:rPr>
          <w:instrText xml:space="preserve"> PAGEREF _Toc143589543 \h </w:instrText>
        </w:r>
        <w:r w:rsidR="008D3464">
          <w:rPr>
            <w:noProof/>
            <w:webHidden/>
          </w:rPr>
        </w:r>
        <w:r w:rsidR="008D3464">
          <w:rPr>
            <w:noProof/>
            <w:webHidden/>
          </w:rPr>
          <w:fldChar w:fldCharType="separate"/>
        </w:r>
        <w:r w:rsidR="008D3464">
          <w:rPr>
            <w:noProof/>
            <w:webHidden/>
          </w:rPr>
          <w:t>30</w:t>
        </w:r>
        <w:r w:rsidR="008D3464">
          <w:rPr>
            <w:noProof/>
            <w:webHidden/>
          </w:rPr>
          <w:fldChar w:fldCharType="end"/>
        </w:r>
      </w:hyperlink>
    </w:p>
    <w:p w14:paraId="14FE0FDF" w14:textId="0AA56176"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44" w:history="1">
        <w:r w:rsidR="008D3464" w:rsidRPr="00BC4D58">
          <w:rPr>
            <w:rStyle w:val="Hyperlink"/>
            <w:noProof/>
            <w:lang w:val="fr-CA"/>
          </w:rPr>
          <w:t>MARYAM SHAHEEN (ELLE)</w:t>
        </w:r>
        <w:r w:rsidR="008D3464">
          <w:rPr>
            <w:noProof/>
            <w:webHidden/>
          </w:rPr>
          <w:tab/>
        </w:r>
        <w:r w:rsidR="008D3464">
          <w:rPr>
            <w:noProof/>
            <w:webHidden/>
          </w:rPr>
          <w:fldChar w:fldCharType="begin"/>
        </w:r>
        <w:r w:rsidR="008D3464">
          <w:rPr>
            <w:noProof/>
            <w:webHidden/>
          </w:rPr>
          <w:instrText xml:space="preserve"> PAGEREF _Toc143589544 \h </w:instrText>
        </w:r>
        <w:r w:rsidR="008D3464">
          <w:rPr>
            <w:noProof/>
            <w:webHidden/>
          </w:rPr>
        </w:r>
        <w:r w:rsidR="008D3464">
          <w:rPr>
            <w:noProof/>
            <w:webHidden/>
          </w:rPr>
          <w:fldChar w:fldCharType="separate"/>
        </w:r>
        <w:r w:rsidR="008D3464">
          <w:rPr>
            <w:noProof/>
            <w:webHidden/>
          </w:rPr>
          <w:t>31</w:t>
        </w:r>
        <w:r w:rsidR="008D3464">
          <w:rPr>
            <w:noProof/>
            <w:webHidden/>
          </w:rPr>
          <w:fldChar w:fldCharType="end"/>
        </w:r>
      </w:hyperlink>
    </w:p>
    <w:p w14:paraId="71B3A0C5" w14:textId="5ABD6F45"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45" w:history="1">
        <w:r w:rsidR="008D3464" w:rsidRPr="00BC4D58">
          <w:rPr>
            <w:rStyle w:val="Hyperlink"/>
            <w:noProof/>
            <w:lang w:val="fr-CA"/>
          </w:rPr>
          <w:t>MARYROSE RODGER (ELLE)</w:t>
        </w:r>
        <w:r w:rsidR="008D3464">
          <w:rPr>
            <w:noProof/>
            <w:webHidden/>
          </w:rPr>
          <w:tab/>
        </w:r>
        <w:r w:rsidR="008D3464">
          <w:rPr>
            <w:noProof/>
            <w:webHidden/>
          </w:rPr>
          <w:fldChar w:fldCharType="begin"/>
        </w:r>
        <w:r w:rsidR="008D3464">
          <w:rPr>
            <w:noProof/>
            <w:webHidden/>
          </w:rPr>
          <w:instrText xml:space="preserve"> PAGEREF _Toc143589545 \h </w:instrText>
        </w:r>
        <w:r w:rsidR="008D3464">
          <w:rPr>
            <w:noProof/>
            <w:webHidden/>
          </w:rPr>
        </w:r>
        <w:r w:rsidR="008D3464">
          <w:rPr>
            <w:noProof/>
            <w:webHidden/>
          </w:rPr>
          <w:fldChar w:fldCharType="separate"/>
        </w:r>
        <w:r w:rsidR="008D3464">
          <w:rPr>
            <w:noProof/>
            <w:webHidden/>
          </w:rPr>
          <w:t>32</w:t>
        </w:r>
        <w:r w:rsidR="008D3464">
          <w:rPr>
            <w:noProof/>
            <w:webHidden/>
          </w:rPr>
          <w:fldChar w:fldCharType="end"/>
        </w:r>
      </w:hyperlink>
    </w:p>
    <w:p w14:paraId="132B9FB4" w14:textId="276CE5F3"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46" w:history="1">
        <w:r w:rsidR="008D3464" w:rsidRPr="00BC4D58">
          <w:rPr>
            <w:rStyle w:val="Hyperlink"/>
            <w:noProof/>
            <w:lang w:val="fr-CA"/>
          </w:rPr>
          <w:t>MEGAN LE STUM (IL/ELLE/IEL)</w:t>
        </w:r>
        <w:r w:rsidR="008D3464">
          <w:rPr>
            <w:noProof/>
            <w:webHidden/>
          </w:rPr>
          <w:tab/>
        </w:r>
        <w:r w:rsidR="008D3464">
          <w:rPr>
            <w:noProof/>
            <w:webHidden/>
          </w:rPr>
          <w:fldChar w:fldCharType="begin"/>
        </w:r>
        <w:r w:rsidR="008D3464">
          <w:rPr>
            <w:noProof/>
            <w:webHidden/>
          </w:rPr>
          <w:instrText xml:space="preserve"> PAGEREF _Toc143589546 \h </w:instrText>
        </w:r>
        <w:r w:rsidR="008D3464">
          <w:rPr>
            <w:noProof/>
            <w:webHidden/>
          </w:rPr>
        </w:r>
        <w:r w:rsidR="008D3464">
          <w:rPr>
            <w:noProof/>
            <w:webHidden/>
          </w:rPr>
          <w:fldChar w:fldCharType="separate"/>
        </w:r>
        <w:r w:rsidR="008D3464">
          <w:rPr>
            <w:noProof/>
            <w:webHidden/>
          </w:rPr>
          <w:t>33</w:t>
        </w:r>
        <w:r w:rsidR="008D3464">
          <w:rPr>
            <w:noProof/>
            <w:webHidden/>
          </w:rPr>
          <w:fldChar w:fldCharType="end"/>
        </w:r>
      </w:hyperlink>
    </w:p>
    <w:p w14:paraId="0B9A72DE" w14:textId="64F0B1E9"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47" w:history="1">
        <w:r w:rsidR="008D3464" w:rsidRPr="00BC4D58">
          <w:rPr>
            <w:rStyle w:val="Hyperlink"/>
            <w:noProof/>
            <w:lang w:val="fr-CA"/>
          </w:rPr>
          <w:t>MEIKA NOONAN (SHE/HER)</w:t>
        </w:r>
        <w:r w:rsidR="008D3464">
          <w:rPr>
            <w:noProof/>
            <w:webHidden/>
          </w:rPr>
          <w:tab/>
        </w:r>
        <w:r w:rsidR="008D3464">
          <w:rPr>
            <w:noProof/>
            <w:webHidden/>
          </w:rPr>
          <w:fldChar w:fldCharType="begin"/>
        </w:r>
        <w:r w:rsidR="008D3464">
          <w:rPr>
            <w:noProof/>
            <w:webHidden/>
          </w:rPr>
          <w:instrText xml:space="preserve"> PAGEREF _Toc143589547 \h </w:instrText>
        </w:r>
        <w:r w:rsidR="008D3464">
          <w:rPr>
            <w:noProof/>
            <w:webHidden/>
          </w:rPr>
        </w:r>
        <w:r w:rsidR="008D3464">
          <w:rPr>
            <w:noProof/>
            <w:webHidden/>
          </w:rPr>
          <w:fldChar w:fldCharType="separate"/>
        </w:r>
        <w:r w:rsidR="008D3464">
          <w:rPr>
            <w:noProof/>
            <w:webHidden/>
          </w:rPr>
          <w:t>34</w:t>
        </w:r>
        <w:r w:rsidR="008D3464">
          <w:rPr>
            <w:noProof/>
            <w:webHidden/>
          </w:rPr>
          <w:fldChar w:fldCharType="end"/>
        </w:r>
      </w:hyperlink>
    </w:p>
    <w:p w14:paraId="3F356426" w14:textId="58DB99C9"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48" w:history="1">
        <w:r w:rsidR="008D3464" w:rsidRPr="00BC4D58">
          <w:rPr>
            <w:rStyle w:val="Hyperlink"/>
            <w:noProof/>
            <w:lang w:val="fr-CA"/>
          </w:rPr>
          <w:t>MERCEDES MUELLER (ELLE)</w:t>
        </w:r>
        <w:r w:rsidR="008D3464">
          <w:rPr>
            <w:noProof/>
            <w:webHidden/>
          </w:rPr>
          <w:tab/>
        </w:r>
        <w:r w:rsidR="008D3464">
          <w:rPr>
            <w:noProof/>
            <w:webHidden/>
          </w:rPr>
          <w:fldChar w:fldCharType="begin"/>
        </w:r>
        <w:r w:rsidR="008D3464">
          <w:rPr>
            <w:noProof/>
            <w:webHidden/>
          </w:rPr>
          <w:instrText xml:space="preserve"> PAGEREF _Toc143589548 \h </w:instrText>
        </w:r>
        <w:r w:rsidR="008D3464">
          <w:rPr>
            <w:noProof/>
            <w:webHidden/>
          </w:rPr>
        </w:r>
        <w:r w:rsidR="008D3464">
          <w:rPr>
            <w:noProof/>
            <w:webHidden/>
          </w:rPr>
          <w:fldChar w:fldCharType="separate"/>
        </w:r>
        <w:r w:rsidR="008D3464">
          <w:rPr>
            <w:noProof/>
            <w:webHidden/>
          </w:rPr>
          <w:t>35</w:t>
        </w:r>
        <w:r w:rsidR="008D3464">
          <w:rPr>
            <w:noProof/>
            <w:webHidden/>
          </w:rPr>
          <w:fldChar w:fldCharType="end"/>
        </w:r>
      </w:hyperlink>
    </w:p>
    <w:p w14:paraId="7E4FD3CD" w14:textId="1A0983DD"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49" w:history="1">
        <w:r w:rsidR="008D3464" w:rsidRPr="00BC4D58">
          <w:rPr>
            <w:rStyle w:val="Hyperlink"/>
            <w:noProof/>
            <w:lang w:val="fr-CA"/>
          </w:rPr>
          <w:t>MEREDITH RICHMOND (ELLE)</w:t>
        </w:r>
        <w:r w:rsidR="008D3464">
          <w:rPr>
            <w:noProof/>
            <w:webHidden/>
          </w:rPr>
          <w:tab/>
        </w:r>
        <w:r w:rsidR="008D3464">
          <w:rPr>
            <w:noProof/>
            <w:webHidden/>
          </w:rPr>
          <w:fldChar w:fldCharType="begin"/>
        </w:r>
        <w:r w:rsidR="008D3464">
          <w:rPr>
            <w:noProof/>
            <w:webHidden/>
          </w:rPr>
          <w:instrText xml:space="preserve"> PAGEREF _Toc143589549 \h </w:instrText>
        </w:r>
        <w:r w:rsidR="008D3464">
          <w:rPr>
            <w:noProof/>
            <w:webHidden/>
          </w:rPr>
        </w:r>
        <w:r w:rsidR="008D3464">
          <w:rPr>
            <w:noProof/>
            <w:webHidden/>
          </w:rPr>
          <w:fldChar w:fldCharType="separate"/>
        </w:r>
        <w:r w:rsidR="008D3464">
          <w:rPr>
            <w:noProof/>
            <w:webHidden/>
          </w:rPr>
          <w:t>36</w:t>
        </w:r>
        <w:r w:rsidR="008D3464">
          <w:rPr>
            <w:noProof/>
            <w:webHidden/>
          </w:rPr>
          <w:fldChar w:fldCharType="end"/>
        </w:r>
      </w:hyperlink>
    </w:p>
    <w:p w14:paraId="577D630C" w14:textId="651BD8D9"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50" w:history="1">
        <w:r w:rsidR="008D3464" w:rsidRPr="00BC4D58">
          <w:rPr>
            <w:rStyle w:val="Hyperlink"/>
            <w:noProof/>
            <w:lang w:val="fr-CA"/>
          </w:rPr>
          <w:t>MICHAEL MOHAMMED</w:t>
        </w:r>
        <w:r w:rsidR="008D3464">
          <w:rPr>
            <w:noProof/>
            <w:webHidden/>
          </w:rPr>
          <w:tab/>
        </w:r>
        <w:r w:rsidR="008D3464">
          <w:rPr>
            <w:noProof/>
            <w:webHidden/>
          </w:rPr>
          <w:fldChar w:fldCharType="begin"/>
        </w:r>
        <w:r w:rsidR="008D3464">
          <w:rPr>
            <w:noProof/>
            <w:webHidden/>
          </w:rPr>
          <w:instrText xml:space="preserve"> PAGEREF _Toc143589550 \h </w:instrText>
        </w:r>
        <w:r w:rsidR="008D3464">
          <w:rPr>
            <w:noProof/>
            <w:webHidden/>
          </w:rPr>
        </w:r>
        <w:r w:rsidR="008D3464">
          <w:rPr>
            <w:noProof/>
            <w:webHidden/>
          </w:rPr>
          <w:fldChar w:fldCharType="separate"/>
        </w:r>
        <w:r w:rsidR="008D3464">
          <w:rPr>
            <w:noProof/>
            <w:webHidden/>
          </w:rPr>
          <w:t>37</w:t>
        </w:r>
        <w:r w:rsidR="008D3464">
          <w:rPr>
            <w:noProof/>
            <w:webHidden/>
          </w:rPr>
          <w:fldChar w:fldCharType="end"/>
        </w:r>
      </w:hyperlink>
    </w:p>
    <w:p w14:paraId="004D9BB4" w14:textId="0B210596"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51" w:history="1">
        <w:r w:rsidR="008D3464" w:rsidRPr="00BC4D58">
          <w:rPr>
            <w:rStyle w:val="Hyperlink"/>
            <w:noProof/>
            <w:lang w:val="fr-CA"/>
          </w:rPr>
          <w:t>MICHAEL SIDAROSE (IL, LUI, IEL)</w:t>
        </w:r>
        <w:r w:rsidR="008D3464">
          <w:rPr>
            <w:noProof/>
            <w:webHidden/>
          </w:rPr>
          <w:tab/>
        </w:r>
        <w:r w:rsidR="008D3464">
          <w:rPr>
            <w:noProof/>
            <w:webHidden/>
          </w:rPr>
          <w:fldChar w:fldCharType="begin"/>
        </w:r>
        <w:r w:rsidR="008D3464">
          <w:rPr>
            <w:noProof/>
            <w:webHidden/>
          </w:rPr>
          <w:instrText xml:space="preserve"> PAGEREF _Toc143589551 \h </w:instrText>
        </w:r>
        <w:r w:rsidR="008D3464">
          <w:rPr>
            <w:noProof/>
            <w:webHidden/>
          </w:rPr>
        </w:r>
        <w:r w:rsidR="008D3464">
          <w:rPr>
            <w:noProof/>
            <w:webHidden/>
          </w:rPr>
          <w:fldChar w:fldCharType="separate"/>
        </w:r>
        <w:r w:rsidR="008D3464">
          <w:rPr>
            <w:noProof/>
            <w:webHidden/>
          </w:rPr>
          <w:t>38</w:t>
        </w:r>
        <w:r w:rsidR="008D3464">
          <w:rPr>
            <w:noProof/>
            <w:webHidden/>
          </w:rPr>
          <w:fldChar w:fldCharType="end"/>
        </w:r>
      </w:hyperlink>
    </w:p>
    <w:p w14:paraId="3C5B01C9" w14:textId="2E4F9ED7"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52" w:history="1">
        <w:r w:rsidR="008D3464" w:rsidRPr="00BC4D58">
          <w:rPr>
            <w:rStyle w:val="Hyperlink"/>
            <w:noProof/>
            <w:lang w:val="fr-CA"/>
          </w:rPr>
          <w:t>MICHELLE ADDESA (ELLE)</w:t>
        </w:r>
        <w:r w:rsidR="008D3464">
          <w:rPr>
            <w:noProof/>
            <w:webHidden/>
          </w:rPr>
          <w:tab/>
        </w:r>
        <w:r w:rsidR="008D3464">
          <w:rPr>
            <w:noProof/>
            <w:webHidden/>
          </w:rPr>
          <w:fldChar w:fldCharType="begin"/>
        </w:r>
        <w:r w:rsidR="008D3464">
          <w:rPr>
            <w:noProof/>
            <w:webHidden/>
          </w:rPr>
          <w:instrText xml:space="preserve"> PAGEREF _Toc143589552 \h </w:instrText>
        </w:r>
        <w:r w:rsidR="008D3464">
          <w:rPr>
            <w:noProof/>
            <w:webHidden/>
          </w:rPr>
        </w:r>
        <w:r w:rsidR="008D3464">
          <w:rPr>
            <w:noProof/>
            <w:webHidden/>
          </w:rPr>
          <w:fldChar w:fldCharType="separate"/>
        </w:r>
        <w:r w:rsidR="008D3464">
          <w:rPr>
            <w:noProof/>
            <w:webHidden/>
          </w:rPr>
          <w:t>39</w:t>
        </w:r>
        <w:r w:rsidR="008D3464">
          <w:rPr>
            <w:noProof/>
            <w:webHidden/>
          </w:rPr>
          <w:fldChar w:fldCharType="end"/>
        </w:r>
      </w:hyperlink>
    </w:p>
    <w:p w14:paraId="0A605B1C" w14:textId="6D97DCFD"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53" w:history="1">
        <w:r w:rsidR="008D3464" w:rsidRPr="00BC4D58">
          <w:rPr>
            <w:rStyle w:val="Hyperlink"/>
            <w:noProof/>
            <w:lang w:val="fr-CA"/>
          </w:rPr>
          <w:t>MYRIAM LAMONTAGNE (ELLE)</w:t>
        </w:r>
        <w:r w:rsidR="008D3464">
          <w:rPr>
            <w:noProof/>
            <w:webHidden/>
          </w:rPr>
          <w:tab/>
        </w:r>
        <w:r w:rsidR="008D3464">
          <w:rPr>
            <w:noProof/>
            <w:webHidden/>
          </w:rPr>
          <w:fldChar w:fldCharType="begin"/>
        </w:r>
        <w:r w:rsidR="008D3464">
          <w:rPr>
            <w:noProof/>
            <w:webHidden/>
          </w:rPr>
          <w:instrText xml:space="preserve"> PAGEREF _Toc143589553 \h </w:instrText>
        </w:r>
        <w:r w:rsidR="008D3464">
          <w:rPr>
            <w:noProof/>
            <w:webHidden/>
          </w:rPr>
        </w:r>
        <w:r w:rsidR="008D3464">
          <w:rPr>
            <w:noProof/>
            <w:webHidden/>
          </w:rPr>
          <w:fldChar w:fldCharType="separate"/>
        </w:r>
        <w:r w:rsidR="008D3464">
          <w:rPr>
            <w:noProof/>
            <w:webHidden/>
          </w:rPr>
          <w:t>40</w:t>
        </w:r>
        <w:r w:rsidR="008D3464">
          <w:rPr>
            <w:noProof/>
            <w:webHidden/>
          </w:rPr>
          <w:fldChar w:fldCharType="end"/>
        </w:r>
      </w:hyperlink>
    </w:p>
    <w:p w14:paraId="2D93EFEE" w14:textId="39B3734C"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54" w:history="1">
        <w:r w:rsidR="008D3464" w:rsidRPr="00BC4D58">
          <w:rPr>
            <w:rStyle w:val="Hyperlink"/>
            <w:noProof/>
            <w:lang w:val="fr-CA"/>
          </w:rPr>
          <w:t>MYRIAM REEVES (ELLE)</w:t>
        </w:r>
        <w:r w:rsidR="008D3464">
          <w:rPr>
            <w:noProof/>
            <w:webHidden/>
          </w:rPr>
          <w:tab/>
        </w:r>
        <w:r w:rsidR="008D3464">
          <w:rPr>
            <w:noProof/>
            <w:webHidden/>
          </w:rPr>
          <w:fldChar w:fldCharType="begin"/>
        </w:r>
        <w:r w:rsidR="008D3464">
          <w:rPr>
            <w:noProof/>
            <w:webHidden/>
          </w:rPr>
          <w:instrText xml:space="preserve"> PAGEREF _Toc143589554 \h </w:instrText>
        </w:r>
        <w:r w:rsidR="008D3464">
          <w:rPr>
            <w:noProof/>
            <w:webHidden/>
          </w:rPr>
        </w:r>
        <w:r w:rsidR="008D3464">
          <w:rPr>
            <w:noProof/>
            <w:webHidden/>
          </w:rPr>
          <w:fldChar w:fldCharType="separate"/>
        </w:r>
        <w:r w:rsidR="008D3464">
          <w:rPr>
            <w:noProof/>
            <w:webHidden/>
          </w:rPr>
          <w:t>41</w:t>
        </w:r>
        <w:r w:rsidR="008D3464">
          <w:rPr>
            <w:noProof/>
            <w:webHidden/>
          </w:rPr>
          <w:fldChar w:fldCharType="end"/>
        </w:r>
      </w:hyperlink>
    </w:p>
    <w:p w14:paraId="1F683E20" w14:textId="7F342FD6"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55" w:history="1">
        <w:r w:rsidR="008D3464" w:rsidRPr="00BC4D58">
          <w:rPr>
            <w:rStyle w:val="Hyperlink"/>
            <w:noProof/>
            <w:lang w:val="fr-CA"/>
          </w:rPr>
          <w:t>NAN ZHANG (IL, LUI)</w:t>
        </w:r>
        <w:r w:rsidR="008D3464">
          <w:rPr>
            <w:noProof/>
            <w:webHidden/>
          </w:rPr>
          <w:tab/>
        </w:r>
        <w:r w:rsidR="008D3464">
          <w:rPr>
            <w:noProof/>
            <w:webHidden/>
          </w:rPr>
          <w:fldChar w:fldCharType="begin"/>
        </w:r>
        <w:r w:rsidR="008D3464">
          <w:rPr>
            <w:noProof/>
            <w:webHidden/>
          </w:rPr>
          <w:instrText xml:space="preserve"> PAGEREF _Toc143589555 \h </w:instrText>
        </w:r>
        <w:r w:rsidR="008D3464">
          <w:rPr>
            <w:noProof/>
            <w:webHidden/>
          </w:rPr>
        </w:r>
        <w:r w:rsidR="008D3464">
          <w:rPr>
            <w:noProof/>
            <w:webHidden/>
          </w:rPr>
          <w:fldChar w:fldCharType="separate"/>
        </w:r>
        <w:r w:rsidR="008D3464">
          <w:rPr>
            <w:noProof/>
            <w:webHidden/>
          </w:rPr>
          <w:t>42</w:t>
        </w:r>
        <w:r w:rsidR="008D3464">
          <w:rPr>
            <w:noProof/>
            <w:webHidden/>
          </w:rPr>
          <w:fldChar w:fldCharType="end"/>
        </w:r>
      </w:hyperlink>
    </w:p>
    <w:p w14:paraId="7D242218" w14:textId="3F43300F"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56" w:history="1">
        <w:r w:rsidR="008D3464" w:rsidRPr="00BC4D58">
          <w:rPr>
            <w:rStyle w:val="Hyperlink"/>
            <w:noProof/>
            <w:lang w:val="fr-CA"/>
          </w:rPr>
          <w:t>NANCY OLDFORD (ELLE)</w:t>
        </w:r>
        <w:r w:rsidR="008D3464">
          <w:rPr>
            <w:noProof/>
            <w:webHidden/>
          </w:rPr>
          <w:tab/>
        </w:r>
        <w:r w:rsidR="008D3464">
          <w:rPr>
            <w:noProof/>
            <w:webHidden/>
          </w:rPr>
          <w:fldChar w:fldCharType="begin"/>
        </w:r>
        <w:r w:rsidR="008D3464">
          <w:rPr>
            <w:noProof/>
            <w:webHidden/>
          </w:rPr>
          <w:instrText xml:space="preserve"> PAGEREF _Toc143589556 \h </w:instrText>
        </w:r>
        <w:r w:rsidR="008D3464">
          <w:rPr>
            <w:noProof/>
            <w:webHidden/>
          </w:rPr>
        </w:r>
        <w:r w:rsidR="008D3464">
          <w:rPr>
            <w:noProof/>
            <w:webHidden/>
          </w:rPr>
          <w:fldChar w:fldCharType="separate"/>
        </w:r>
        <w:r w:rsidR="008D3464">
          <w:rPr>
            <w:noProof/>
            <w:webHidden/>
          </w:rPr>
          <w:t>43</w:t>
        </w:r>
        <w:r w:rsidR="008D3464">
          <w:rPr>
            <w:noProof/>
            <w:webHidden/>
          </w:rPr>
          <w:fldChar w:fldCharType="end"/>
        </w:r>
      </w:hyperlink>
    </w:p>
    <w:p w14:paraId="6E3CF611" w14:textId="6FBC2182"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57" w:history="1">
        <w:r w:rsidR="008D3464" w:rsidRPr="00BC4D58">
          <w:rPr>
            <w:rStyle w:val="Hyperlink"/>
            <w:noProof/>
            <w:lang w:val="fr-CA"/>
          </w:rPr>
          <w:t>NOOR SIDDIQI (ELLE)</w:t>
        </w:r>
        <w:r w:rsidR="008D3464">
          <w:rPr>
            <w:noProof/>
            <w:webHidden/>
          </w:rPr>
          <w:tab/>
        </w:r>
        <w:r w:rsidR="008D3464">
          <w:rPr>
            <w:noProof/>
            <w:webHidden/>
          </w:rPr>
          <w:fldChar w:fldCharType="begin"/>
        </w:r>
        <w:r w:rsidR="008D3464">
          <w:rPr>
            <w:noProof/>
            <w:webHidden/>
          </w:rPr>
          <w:instrText xml:space="preserve"> PAGEREF _Toc143589557 \h </w:instrText>
        </w:r>
        <w:r w:rsidR="008D3464">
          <w:rPr>
            <w:noProof/>
            <w:webHidden/>
          </w:rPr>
        </w:r>
        <w:r w:rsidR="008D3464">
          <w:rPr>
            <w:noProof/>
            <w:webHidden/>
          </w:rPr>
          <w:fldChar w:fldCharType="separate"/>
        </w:r>
        <w:r w:rsidR="008D3464">
          <w:rPr>
            <w:noProof/>
            <w:webHidden/>
          </w:rPr>
          <w:t>44</w:t>
        </w:r>
        <w:r w:rsidR="008D3464">
          <w:rPr>
            <w:noProof/>
            <w:webHidden/>
          </w:rPr>
          <w:fldChar w:fldCharType="end"/>
        </w:r>
      </w:hyperlink>
    </w:p>
    <w:p w14:paraId="33B8D40D" w14:textId="6D53F196"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58" w:history="1">
        <w:r w:rsidR="008D3464" w:rsidRPr="00BC4D58">
          <w:rPr>
            <w:rStyle w:val="Hyperlink"/>
            <w:noProof/>
            <w:lang w:val="fr-CA"/>
          </w:rPr>
          <w:t>NUBA ILHAN</w:t>
        </w:r>
        <w:r w:rsidR="008D3464">
          <w:rPr>
            <w:noProof/>
            <w:webHidden/>
          </w:rPr>
          <w:tab/>
        </w:r>
        <w:r w:rsidR="008D3464">
          <w:rPr>
            <w:noProof/>
            <w:webHidden/>
          </w:rPr>
          <w:fldChar w:fldCharType="begin"/>
        </w:r>
        <w:r w:rsidR="008D3464">
          <w:rPr>
            <w:noProof/>
            <w:webHidden/>
          </w:rPr>
          <w:instrText xml:space="preserve"> PAGEREF _Toc143589558 \h </w:instrText>
        </w:r>
        <w:r w:rsidR="008D3464">
          <w:rPr>
            <w:noProof/>
            <w:webHidden/>
          </w:rPr>
        </w:r>
        <w:r w:rsidR="008D3464">
          <w:rPr>
            <w:noProof/>
            <w:webHidden/>
          </w:rPr>
          <w:fldChar w:fldCharType="separate"/>
        </w:r>
        <w:r w:rsidR="008D3464">
          <w:rPr>
            <w:noProof/>
            <w:webHidden/>
          </w:rPr>
          <w:t>45</w:t>
        </w:r>
        <w:r w:rsidR="008D3464">
          <w:rPr>
            <w:noProof/>
            <w:webHidden/>
          </w:rPr>
          <w:fldChar w:fldCharType="end"/>
        </w:r>
      </w:hyperlink>
    </w:p>
    <w:p w14:paraId="54ABC386" w14:textId="2F8B6F87"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59" w:history="1">
        <w:r w:rsidR="008D3464" w:rsidRPr="00BC4D58">
          <w:rPr>
            <w:rStyle w:val="Hyperlink"/>
            <w:noProof/>
            <w:lang w:val="fr-CA"/>
          </w:rPr>
          <w:t>MEGAN OTU (IEL/ELLE)</w:t>
        </w:r>
        <w:r w:rsidR="008D3464">
          <w:rPr>
            <w:noProof/>
            <w:webHidden/>
          </w:rPr>
          <w:tab/>
        </w:r>
        <w:r w:rsidR="008D3464">
          <w:rPr>
            <w:noProof/>
            <w:webHidden/>
          </w:rPr>
          <w:fldChar w:fldCharType="begin"/>
        </w:r>
        <w:r w:rsidR="008D3464">
          <w:rPr>
            <w:noProof/>
            <w:webHidden/>
          </w:rPr>
          <w:instrText xml:space="preserve"> PAGEREF _Toc143589559 \h </w:instrText>
        </w:r>
        <w:r w:rsidR="008D3464">
          <w:rPr>
            <w:noProof/>
            <w:webHidden/>
          </w:rPr>
        </w:r>
        <w:r w:rsidR="008D3464">
          <w:rPr>
            <w:noProof/>
            <w:webHidden/>
          </w:rPr>
          <w:fldChar w:fldCharType="separate"/>
        </w:r>
        <w:r w:rsidR="008D3464">
          <w:rPr>
            <w:noProof/>
            <w:webHidden/>
          </w:rPr>
          <w:t>46</w:t>
        </w:r>
        <w:r w:rsidR="008D3464">
          <w:rPr>
            <w:noProof/>
            <w:webHidden/>
          </w:rPr>
          <w:fldChar w:fldCharType="end"/>
        </w:r>
      </w:hyperlink>
    </w:p>
    <w:p w14:paraId="5C78CC7C" w14:textId="6FDC706D"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60" w:history="1">
        <w:r w:rsidR="008D3464" w:rsidRPr="00BC4D58">
          <w:rPr>
            <w:rStyle w:val="Hyperlink"/>
            <w:noProof/>
            <w:lang w:val="fr-CA"/>
          </w:rPr>
          <w:t>PAMELA LAHEY</w:t>
        </w:r>
        <w:r w:rsidR="008D3464">
          <w:rPr>
            <w:noProof/>
            <w:webHidden/>
          </w:rPr>
          <w:tab/>
        </w:r>
        <w:r w:rsidR="008D3464">
          <w:rPr>
            <w:noProof/>
            <w:webHidden/>
          </w:rPr>
          <w:fldChar w:fldCharType="begin"/>
        </w:r>
        <w:r w:rsidR="008D3464">
          <w:rPr>
            <w:noProof/>
            <w:webHidden/>
          </w:rPr>
          <w:instrText xml:space="preserve"> PAGEREF _Toc143589560 \h </w:instrText>
        </w:r>
        <w:r w:rsidR="008D3464">
          <w:rPr>
            <w:noProof/>
            <w:webHidden/>
          </w:rPr>
        </w:r>
        <w:r w:rsidR="008D3464">
          <w:rPr>
            <w:noProof/>
            <w:webHidden/>
          </w:rPr>
          <w:fldChar w:fldCharType="separate"/>
        </w:r>
        <w:r w:rsidR="008D3464">
          <w:rPr>
            <w:noProof/>
            <w:webHidden/>
          </w:rPr>
          <w:t>47</w:t>
        </w:r>
        <w:r w:rsidR="008D3464">
          <w:rPr>
            <w:noProof/>
            <w:webHidden/>
          </w:rPr>
          <w:fldChar w:fldCharType="end"/>
        </w:r>
      </w:hyperlink>
    </w:p>
    <w:p w14:paraId="2149A4F7" w14:textId="0BD31E40"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61" w:history="1">
        <w:r w:rsidR="008D3464" w:rsidRPr="00BC4D58">
          <w:rPr>
            <w:rStyle w:val="Hyperlink"/>
            <w:noProof/>
            <w:lang w:val="fr-CA"/>
          </w:rPr>
          <w:t>PRAVDEEP SAHOTA (ELLE)</w:t>
        </w:r>
        <w:r w:rsidR="008D3464">
          <w:rPr>
            <w:noProof/>
            <w:webHidden/>
          </w:rPr>
          <w:tab/>
        </w:r>
        <w:r w:rsidR="008D3464">
          <w:rPr>
            <w:noProof/>
            <w:webHidden/>
          </w:rPr>
          <w:fldChar w:fldCharType="begin"/>
        </w:r>
        <w:r w:rsidR="008D3464">
          <w:rPr>
            <w:noProof/>
            <w:webHidden/>
          </w:rPr>
          <w:instrText xml:space="preserve"> PAGEREF _Toc143589561 \h </w:instrText>
        </w:r>
        <w:r w:rsidR="008D3464">
          <w:rPr>
            <w:noProof/>
            <w:webHidden/>
          </w:rPr>
        </w:r>
        <w:r w:rsidR="008D3464">
          <w:rPr>
            <w:noProof/>
            <w:webHidden/>
          </w:rPr>
          <w:fldChar w:fldCharType="separate"/>
        </w:r>
        <w:r w:rsidR="008D3464">
          <w:rPr>
            <w:noProof/>
            <w:webHidden/>
          </w:rPr>
          <w:t>48</w:t>
        </w:r>
        <w:r w:rsidR="008D3464">
          <w:rPr>
            <w:noProof/>
            <w:webHidden/>
          </w:rPr>
          <w:fldChar w:fldCharType="end"/>
        </w:r>
      </w:hyperlink>
    </w:p>
    <w:p w14:paraId="214A4B22" w14:textId="062F19F2"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62" w:history="1">
        <w:r w:rsidR="008D3464" w:rsidRPr="00BC4D58">
          <w:rPr>
            <w:rStyle w:val="Hyperlink"/>
            <w:noProof/>
            <w:lang w:val="fr-CA"/>
          </w:rPr>
          <w:t>RACHEL BOUTIN (ELLE)</w:t>
        </w:r>
        <w:r w:rsidR="008D3464">
          <w:rPr>
            <w:noProof/>
            <w:webHidden/>
          </w:rPr>
          <w:tab/>
        </w:r>
        <w:r w:rsidR="008D3464">
          <w:rPr>
            <w:noProof/>
            <w:webHidden/>
          </w:rPr>
          <w:fldChar w:fldCharType="begin"/>
        </w:r>
        <w:r w:rsidR="008D3464">
          <w:rPr>
            <w:noProof/>
            <w:webHidden/>
          </w:rPr>
          <w:instrText xml:space="preserve"> PAGEREF _Toc143589562 \h </w:instrText>
        </w:r>
        <w:r w:rsidR="008D3464">
          <w:rPr>
            <w:noProof/>
            <w:webHidden/>
          </w:rPr>
        </w:r>
        <w:r w:rsidR="008D3464">
          <w:rPr>
            <w:noProof/>
            <w:webHidden/>
          </w:rPr>
          <w:fldChar w:fldCharType="separate"/>
        </w:r>
        <w:r w:rsidR="008D3464">
          <w:rPr>
            <w:noProof/>
            <w:webHidden/>
          </w:rPr>
          <w:t>49</w:t>
        </w:r>
        <w:r w:rsidR="008D3464">
          <w:rPr>
            <w:noProof/>
            <w:webHidden/>
          </w:rPr>
          <w:fldChar w:fldCharType="end"/>
        </w:r>
      </w:hyperlink>
    </w:p>
    <w:p w14:paraId="3A31220E" w14:textId="17E9A382"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63" w:history="1">
        <w:r w:rsidR="008D3464" w:rsidRPr="00BC4D58">
          <w:rPr>
            <w:rStyle w:val="Hyperlink"/>
            <w:noProof/>
            <w:lang w:val="fr-CA"/>
          </w:rPr>
          <w:t>ROCK BISSON PICARD</w:t>
        </w:r>
        <w:r w:rsidR="008D3464">
          <w:rPr>
            <w:noProof/>
            <w:webHidden/>
          </w:rPr>
          <w:tab/>
        </w:r>
        <w:r w:rsidR="008D3464">
          <w:rPr>
            <w:noProof/>
            <w:webHidden/>
          </w:rPr>
          <w:fldChar w:fldCharType="begin"/>
        </w:r>
        <w:r w:rsidR="008D3464">
          <w:rPr>
            <w:noProof/>
            <w:webHidden/>
          </w:rPr>
          <w:instrText xml:space="preserve"> PAGEREF _Toc143589563 \h </w:instrText>
        </w:r>
        <w:r w:rsidR="008D3464">
          <w:rPr>
            <w:noProof/>
            <w:webHidden/>
          </w:rPr>
        </w:r>
        <w:r w:rsidR="008D3464">
          <w:rPr>
            <w:noProof/>
            <w:webHidden/>
          </w:rPr>
          <w:fldChar w:fldCharType="separate"/>
        </w:r>
        <w:r w:rsidR="008D3464">
          <w:rPr>
            <w:noProof/>
            <w:webHidden/>
          </w:rPr>
          <w:t>50</w:t>
        </w:r>
        <w:r w:rsidR="008D3464">
          <w:rPr>
            <w:noProof/>
            <w:webHidden/>
          </w:rPr>
          <w:fldChar w:fldCharType="end"/>
        </w:r>
      </w:hyperlink>
    </w:p>
    <w:p w14:paraId="09F4509A" w14:textId="4FFB0EDA"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64" w:history="1">
        <w:r w:rsidR="008D3464" w:rsidRPr="00BC4D58">
          <w:rPr>
            <w:rStyle w:val="Hyperlink"/>
            <w:noProof/>
            <w:lang w:val="fr-CA"/>
          </w:rPr>
          <w:t>SARAH CHAYTOR (ELLE)</w:t>
        </w:r>
        <w:r w:rsidR="008D3464">
          <w:rPr>
            <w:noProof/>
            <w:webHidden/>
          </w:rPr>
          <w:tab/>
        </w:r>
        <w:r w:rsidR="008D3464">
          <w:rPr>
            <w:noProof/>
            <w:webHidden/>
          </w:rPr>
          <w:fldChar w:fldCharType="begin"/>
        </w:r>
        <w:r w:rsidR="008D3464">
          <w:rPr>
            <w:noProof/>
            <w:webHidden/>
          </w:rPr>
          <w:instrText xml:space="preserve"> PAGEREF _Toc143589564 \h </w:instrText>
        </w:r>
        <w:r w:rsidR="008D3464">
          <w:rPr>
            <w:noProof/>
            <w:webHidden/>
          </w:rPr>
        </w:r>
        <w:r w:rsidR="008D3464">
          <w:rPr>
            <w:noProof/>
            <w:webHidden/>
          </w:rPr>
          <w:fldChar w:fldCharType="separate"/>
        </w:r>
        <w:r w:rsidR="008D3464">
          <w:rPr>
            <w:noProof/>
            <w:webHidden/>
          </w:rPr>
          <w:t>51</w:t>
        </w:r>
        <w:r w:rsidR="008D3464">
          <w:rPr>
            <w:noProof/>
            <w:webHidden/>
          </w:rPr>
          <w:fldChar w:fldCharType="end"/>
        </w:r>
      </w:hyperlink>
    </w:p>
    <w:p w14:paraId="7CC4CB6E" w14:textId="61DC901E"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65" w:history="1">
        <w:r w:rsidR="008D3464" w:rsidRPr="00BC4D58">
          <w:rPr>
            <w:rStyle w:val="Hyperlink"/>
            <w:noProof/>
            <w:lang w:val="fr-CA"/>
          </w:rPr>
          <w:t>STACY MUISE (ELLE)</w:t>
        </w:r>
        <w:r w:rsidR="008D3464">
          <w:rPr>
            <w:noProof/>
            <w:webHidden/>
          </w:rPr>
          <w:tab/>
        </w:r>
        <w:r w:rsidR="008D3464">
          <w:rPr>
            <w:noProof/>
            <w:webHidden/>
          </w:rPr>
          <w:fldChar w:fldCharType="begin"/>
        </w:r>
        <w:r w:rsidR="008D3464">
          <w:rPr>
            <w:noProof/>
            <w:webHidden/>
          </w:rPr>
          <w:instrText xml:space="preserve"> PAGEREF _Toc143589565 \h </w:instrText>
        </w:r>
        <w:r w:rsidR="008D3464">
          <w:rPr>
            <w:noProof/>
            <w:webHidden/>
          </w:rPr>
        </w:r>
        <w:r w:rsidR="008D3464">
          <w:rPr>
            <w:noProof/>
            <w:webHidden/>
          </w:rPr>
          <w:fldChar w:fldCharType="separate"/>
        </w:r>
        <w:r w:rsidR="008D3464">
          <w:rPr>
            <w:noProof/>
            <w:webHidden/>
          </w:rPr>
          <w:t>52</w:t>
        </w:r>
        <w:r w:rsidR="008D3464">
          <w:rPr>
            <w:noProof/>
            <w:webHidden/>
          </w:rPr>
          <w:fldChar w:fldCharType="end"/>
        </w:r>
      </w:hyperlink>
    </w:p>
    <w:p w14:paraId="24BD309A" w14:textId="41F9B19C"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66" w:history="1">
        <w:r w:rsidR="008D3464" w:rsidRPr="00BC4D58">
          <w:rPr>
            <w:rStyle w:val="Hyperlink"/>
            <w:noProof/>
            <w:lang w:val="fr-CA"/>
          </w:rPr>
          <w:t>STEFAN SIMARD (IL, LUI)</w:t>
        </w:r>
        <w:r w:rsidR="008D3464">
          <w:rPr>
            <w:noProof/>
            <w:webHidden/>
          </w:rPr>
          <w:tab/>
        </w:r>
        <w:r w:rsidR="008D3464">
          <w:rPr>
            <w:noProof/>
            <w:webHidden/>
          </w:rPr>
          <w:fldChar w:fldCharType="begin"/>
        </w:r>
        <w:r w:rsidR="008D3464">
          <w:rPr>
            <w:noProof/>
            <w:webHidden/>
          </w:rPr>
          <w:instrText xml:space="preserve"> PAGEREF _Toc143589566 \h </w:instrText>
        </w:r>
        <w:r w:rsidR="008D3464">
          <w:rPr>
            <w:noProof/>
            <w:webHidden/>
          </w:rPr>
        </w:r>
        <w:r w:rsidR="008D3464">
          <w:rPr>
            <w:noProof/>
            <w:webHidden/>
          </w:rPr>
          <w:fldChar w:fldCharType="separate"/>
        </w:r>
        <w:r w:rsidR="008D3464">
          <w:rPr>
            <w:noProof/>
            <w:webHidden/>
          </w:rPr>
          <w:t>53</w:t>
        </w:r>
        <w:r w:rsidR="008D3464">
          <w:rPr>
            <w:noProof/>
            <w:webHidden/>
          </w:rPr>
          <w:fldChar w:fldCharType="end"/>
        </w:r>
      </w:hyperlink>
    </w:p>
    <w:p w14:paraId="08FE3E51" w14:textId="3136D152"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67" w:history="1">
        <w:r w:rsidR="008D3464" w:rsidRPr="00BC4D58">
          <w:rPr>
            <w:rStyle w:val="Hyperlink"/>
            <w:noProof/>
            <w:lang w:val="fr-CA"/>
          </w:rPr>
          <w:t>TESS MACMILLAN (ELLE)</w:t>
        </w:r>
        <w:r w:rsidR="008D3464">
          <w:rPr>
            <w:noProof/>
            <w:webHidden/>
          </w:rPr>
          <w:tab/>
        </w:r>
        <w:r w:rsidR="008D3464">
          <w:rPr>
            <w:noProof/>
            <w:webHidden/>
          </w:rPr>
          <w:fldChar w:fldCharType="begin"/>
        </w:r>
        <w:r w:rsidR="008D3464">
          <w:rPr>
            <w:noProof/>
            <w:webHidden/>
          </w:rPr>
          <w:instrText xml:space="preserve"> PAGEREF _Toc143589567 \h </w:instrText>
        </w:r>
        <w:r w:rsidR="008D3464">
          <w:rPr>
            <w:noProof/>
            <w:webHidden/>
          </w:rPr>
        </w:r>
        <w:r w:rsidR="008D3464">
          <w:rPr>
            <w:noProof/>
            <w:webHidden/>
          </w:rPr>
          <w:fldChar w:fldCharType="separate"/>
        </w:r>
        <w:r w:rsidR="008D3464">
          <w:rPr>
            <w:noProof/>
            <w:webHidden/>
          </w:rPr>
          <w:t>54</w:t>
        </w:r>
        <w:r w:rsidR="008D3464">
          <w:rPr>
            <w:noProof/>
            <w:webHidden/>
          </w:rPr>
          <w:fldChar w:fldCharType="end"/>
        </w:r>
      </w:hyperlink>
    </w:p>
    <w:p w14:paraId="1CA97003" w14:textId="6CC2E932"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68" w:history="1">
        <w:r w:rsidR="008D3464" w:rsidRPr="00BC4D58">
          <w:rPr>
            <w:rStyle w:val="Hyperlink"/>
            <w:noProof/>
            <w:lang w:val="fr-CA"/>
          </w:rPr>
          <w:t>TOM WESTLAKE (IL, LUI)</w:t>
        </w:r>
        <w:r w:rsidR="008D3464">
          <w:rPr>
            <w:noProof/>
            <w:webHidden/>
          </w:rPr>
          <w:tab/>
        </w:r>
        <w:r w:rsidR="008D3464">
          <w:rPr>
            <w:noProof/>
            <w:webHidden/>
          </w:rPr>
          <w:fldChar w:fldCharType="begin"/>
        </w:r>
        <w:r w:rsidR="008D3464">
          <w:rPr>
            <w:noProof/>
            <w:webHidden/>
          </w:rPr>
          <w:instrText xml:space="preserve"> PAGEREF _Toc143589568 \h </w:instrText>
        </w:r>
        <w:r w:rsidR="008D3464">
          <w:rPr>
            <w:noProof/>
            <w:webHidden/>
          </w:rPr>
        </w:r>
        <w:r w:rsidR="008D3464">
          <w:rPr>
            <w:noProof/>
            <w:webHidden/>
          </w:rPr>
          <w:fldChar w:fldCharType="separate"/>
        </w:r>
        <w:r w:rsidR="008D3464">
          <w:rPr>
            <w:noProof/>
            <w:webHidden/>
          </w:rPr>
          <w:t>55</w:t>
        </w:r>
        <w:r w:rsidR="008D3464">
          <w:rPr>
            <w:noProof/>
            <w:webHidden/>
          </w:rPr>
          <w:fldChar w:fldCharType="end"/>
        </w:r>
      </w:hyperlink>
    </w:p>
    <w:p w14:paraId="2B3ADA9D" w14:textId="024C3F1E"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69" w:history="1">
        <w:r w:rsidR="008D3464" w:rsidRPr="00BC4D58">
          <w:rPr>
            <w:rStyle w:val="Hyperlink"/>
            <w:noProof/>
            <w:lang w:val="fr-CA"/>
          </w:rPr>
          <w:t>TRISTAN READMAN (IL, LUI)</w:t>
        </w:r>
        <w:r w:rsidR="008D3464">
          <w:rPr>
            <w:noProof/>
            <w:webHidden/>
          </w:rPr>
          <w:tab/>
        </w:r>
        <w:r w:rsidR="008D3464">
          <w:rPr>
            <w:noProof/>
            <w:webHidden/>
          </w:rPr>
          <w:fldChar w:fldCharType="begin"/>
        </w:r>
        <w:r w:rsidR="008D3464">
          <w:rPr>
            <w:noProof/>
            <w:webHidden/>
          </w:rPr>
          <w:instrText xml:space="preserve"> PAGEREF _Toc143589569 \h </w:instrText>
        </w:r>
        <w:r w:rsidR="008D3464">
          <w:rPr>
            <w:noProof/>
            <w:webHidden/>
          </w:rPr>
        </w:r>
        <w:r w:rsidR="008D3464">
          <w:rPr>
            <w:noProof/>
            <w:webHidden/>
          </w:rPr>
          <w:fldChar w:fldCharType="separate"/>
        </w:r>
        <w:r w:rsidR="008D3464">
          <w:rPr>
            <w:noProof/>
            <w:webHidden/>
          </w:rPr>
          <w:t>56</w:t>
        </w:r>
        <w:r w:rsidR="008D3464">
          <w:rPr>
            <w:noProof/>
            <w:webHidden/>
          </w:rPr>
          <w:fldChar w:fldCharType="end"/>
        </w:r>
      </w:hyperlink>
    </w:p>
    <w:p w14:paraId="0BE1835E" w14:textId="6F98B506"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70" w:history="1">
        <w:r w:rsidR="008D3464" w:rsidRPr="00BC4D58">
          <w:rPr>
            <w:rStyle w:val="Hyperlink"/>
            <w:noProof/>
            <w:lang w:val="fr-CA"/>
          </w:rPr>
          <w:t>VINCENT TAILLEFER</w:t>
        </w:r>
        <w:r w:rsidR="008D3464">
          <w:rPr>
            <w:noProof/>
            <w:webHidden/>
          </w:rPr>
          <w:tab/>
        </w:r>
        <w:r w:rsidR="008D3464">
          <w:rPr>
            <w:noProof/>
            <w:webHidden/>
          </w:rPr>
          <w:fldChar w:fldCharType="begin"/>
        </w:r>
        <w:r w:rsidR="008D3464">
          <w:rPr>
            <w:noProof/>
            <w:webHidden/>
          </w:rPr>
          <w:instrText xml:space="preserve"> PAGEREF _Toc143589570 \h </w:instrText>
        </w:r>
        <w:r w:rsidR="008D3464">
          <w:rPr>
            <w:noProof/>
            <w:webHidden/>
          </w:rPr>
        </w:r>
        <w:r w:rsidR="008D3464">
          <w:rPr>
            <w:noProof/>
            <w:webHidden/>
          </w:rPr>
          <w:fldChar w:fldCharType="separate"/>
        </w:r>
        <w:r w:rsidR="008D3464">
          <w:rPr>
            <w:noProof/>
            <w:webHidden/>
          </w:rPr>
          <w:t>57</w:t>
        </w:r>
        <w:r w:rsidR="008D3464">
          <w:rPr>
            <w:noProof/>
            <w:webHidden/>
          </w:rPr>
          <w:fldChar w:fldCharType="end"/>
        </w:r>
      </w:hyperlink>
    </w:p>
    <w:p w14:paraId="657967D1" w14:textId="4AC9A4C7"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71" w:history="1">
        <w:r w:rsidR="008D3464" w:rsidRPr="00BC4D58">
          <w:rPr>
            <w:rStyle w:val="Hyperlink"/>
            <w:noProof/>
            <w:lang w:val="fr-CA"/>
          </w:rPr>
          <w:t>WILLIAM (JOEL) SERSON (IL/LUI)</w:t>
        </w:r>
        <w:r w:rsidR="008D3464">
          <w:rPr>
            <w:noProof/>
            <w:webHidden/>
          </w:rPr>
          <w:tab/>
        </w:r>
        <w:r w:rsidR="008D3464">
          <w:rPr>
            <w:noProof/>
            <w:webHidden/>
          </w:rPr>
          <w:fldChar w:fldCharType="begin"/>
        </w:r>
        <w:r w:rsidR="008D3464">
          <w:rPr>
            <w:noProof/>
            <w:webHidden/>
          </w:rPr>
          <w:instrText xml:space="preserve"> PAGEREF _Toc143589571 \h </w:instrText>
        </w:r>
        <w:r w:rsidR="008D3464">
          <w:rPr>
            <w:noProof/>
            <w:webHidden/>
          </w:rPr>
        </w:r>
        <w:r w:rsidR="008D3464">
          <w:rPr>
            <w:noProof/>
            <w:webHidden/>
          </w:rPr>
          <w:fldChar w:fldCharType="separate"/>
        </w:r>
        <w:r w:rsidR="008D3464">
          <w:rPr>
            <w:noProof/>
            <w:webHidden/>
          </w:rPr>
          <w:t>58</w:t>
        </w:r>
        <w:r w:rsidR="008D3464">
          <w:rPr>
            <w:noProof/>
            <w:webHidden/>
          </w:rPr>
          <w:fldChar w:fldCharType="end"/>
        </w:r>
      </w:hyperlink>
    </w:p>
    <w:p w14:paraId="7D909F61" w14:textId="7EEFEEFF" w:rsidR="008D3464" w:rsidRDefault="00000000">
      <w:pPr>
        <w:pStyle w:val="TOC1"/>
        <w:tabs>
          <w:tab w:val="right" w:leader="dot" w:pos="9350"/>
        </w:tabs>
        <w:rPr>
          <w:rFonts w:eastAsiaTheme="minorEastAsia"/>
          <w:noProof/>
          <w:color w:val="auto"/>
          <w:kern w:val="2"/>
          <w:sz w:val="22"/>
          <w:lang w:val="en-CA" w:eastAsia="en-CA"/>
          <w14:ligatures w14:val="standardContextual"/>
        </w:rPr>
      </w:pPr>
      <w:hyperlink w:anchor="_Toc143589572" w:history="1">
        <w:r w:rsidR="008D3464" w:rsidRPr="00BC4D58">
          <w:rPr>
            <w:rStyle w:val="Hyperlink"/>
            <w:noProof/>
            <w:lang w:val="fr-CA"/>
          </w:rPr>
          <w:t>ZOË CREGO (ELLE)</w:t>
        </w:r>
        <w:r w:rsidR="008D3464">
          <w:rPr>
            <w:noProof/>
            <w:webHidden/>
          </w:rPr>
          <w:tab/>
        </w:r>
        <w:r w:rsidR="008D3464">
          <w:rPr>
            <w:noProof/>
            <w:webHidden/>
          </w:rPr>
          <w:fldChar w:fldCharType="begin"/>
        </w:r>
        <w:r w:rsidR="008D3464">
          <w:rPr>
            <w:noProof/>
            <w:webHidden/>
          </w:rPr>
          <w:instrText xml:space="preserve"> PAGEREF _Toc143589572 \h </w:instrText>
        </w:r>
        <w:r w:rsidR="008D3464">
          <w:rPr>
            <w:noProof/>
            <w:webHidden/>
          </w:rPr>
        </w:r>
        <w:r w:rsidR="008D3464">
          <w:rPr>
            <w:noProof/>
            <w:webHidden/>
          </w:rPr>
          <w:fldChar w:fldCharType="separate"/>
        </w:r>
        <w:r w:rsidR="008D3464">
          <w:rPr>
            <w:noProof/>
            <w:webHidden/>
          </w:rPr>
          <w:t>59</w:t>
        </w:r>
        <w:r w:rsidR="008D3464">
          <w:rPr>
            <w:noProof/>
            <w:webHidden/>
          </w:rPr>
          <w:fldChar w:fldCharType="end"/>
        </w:r>
      </w:hyperlink>
    </w:p>
    <w:p w14:paraId="609CFB34" w14:textId="303F4001" w:rsidR="00AE6529" w:rsidRPr="00A94B94" w:rsidRDefault="0019270E" w:rsidP="00B80A75">
      <w:pPr>
        <w:pStyle w:val="Heading1"/>
        <w:spacing w:before="0"/>
        <w:rPr>
          <w:lang w:val="fr-CA"/>
        </w:rPr>
      </w:pPr>
      <w:r w:rsidRPr="00A94B94">
        <w:rPr>
          <w:rStyle w:val="Strong"/>
          <w:sz w:val="44"/>
          <w:szCs w:val="44"/>
          <w:lang w:val="fr-CA"/>
        </w:rPr>
        <w:fldChar w:fldCharType="end"/>
      </w:r>
      <w:r w:rsidR="00544C34" w:rsidRPr="00A94B94">
        <w:rPr>
          <w:rStyle w:val="Strong"/>
          <w:sz w:val="44"/>
          <w:szCs w:val="44"/>
          <w:lang w:val="fr-CA"/>
        </w:rPr>
        <w:br w:type="page"/>
      </w:r>
      <w:bookmarkStart w:id="2" w:name="_Toc143589517"/>
      <w:r w:rsidR="0075040A" w:rsidRPr="00A94B94">
        <w:rPr>
          <w:lang w:val="fr-CA"/>
        </w:rPr>
        <w:lastRenderedPageBreak/>
        <w:t>AMANDA SHAW</w:t>
      </w:r>
      <w:r w:rsidRPr="00A94B94">
        <w:rPr>
          <w:lang w:val="fr-CA"/>
        </w:rPr>
        <w:t xml:space="preserve"> (ELLE)</w:t>
      </w:r>
      <w:bookmarkEnd w:id="0"/>
      <w:bookmarkEnd w:id="1"/>
      <w:bookmarkEnd w:id="2"/>
    </w:p>
    <w:p w14:paraId="722BEC46" w14:textId="7F3BF45E" w:rsidR="00941B2E" w:rsidRPr="00A94B94" w:rsidRDefault="00AE6529" w:rsidP="0051149F">
      <w:pPr>
        <w:pStyle w:val="Heading2"/>
        <w:rPr>
          <w:lang w:val="fr-CA"/>
        </w:rPr>
      </w:pPr>
      <w:bookmarkStart w:id="3" w:name="_Toc104465287"/>
      <w:r w:rsidRPr="00A94B94">
        <w:rPr>
          <w:lang w:val="fr-CA"/>
        </w:rPr>
        <w:t>Poste actuel et ministère</w:t>
      </w:r>
      <w:bookmarkEnd w:id="3"/>
    </w:p>
    <w:p w14:paraId="499ABD84" w14:textId="54B2B53F" w:rsidR="00941B2E" w:rsidRPr="00A94B94" w:rsidRDefault="008123BD" w:rsidP="00D05C17">
      <w:pPr>
        <w:rPr>
          <w:lang w:val="fr-CA"/>
        </w:rPr>
      </w:pPr>
      <w:r w:rsidRPr="00A94B94">
        <w:rPr>
          <w:lang w:val="fr-CA"/>
        </w:rPr>
        <w:t>Gestionnaire, Services à la clientèle, Direction générale des ressources humaines</w:t>
      </w:r>
    </w:p>
    <w:p w14:paraId="171254B6" w14:textId="77777777" w:rsidR="008123BD" w:rsidRPr="00A94B94" w:rsidRDefault="008123BD" w:rsidP="00D05C17">
      <w:pPr>
        <w:rPr>
          <w:b/>
          <w:sz w:val="22"/>
          <w:lang w:val="fr-CA"/>
        </w:rPr>
      </w:pPr>
      <w:bookmarkStart w:id="4" w:name="_Toc104465288"/>
      <w:r w:rsidRPr="00A94B94">
        <w:rPr>
          <w:sz w:val="22"/>
          <w:lang w:val="fr-CA"/>
        </w:rPr>
        <w:t>Ministère de la Justice Canada</w:t>
      </w:r>
    </w:p>
    <w:p w14:paraId="506543AC" w14:textId="6B4A2B1C" w:rsidR="00941B2E" w:rsidRPr="00A94B94" w:rsidRDefault="00AE6529" w:rsidP="0051149F">
      <w:pPr>
        <w:pStyle w:val="Heading2"/>
        <w:rPr>
          <w:lang w:val="fr-CA"/>
        </w:rPr>
      </w:pPr>
      <w:bookmarkStart w:id="5" w:name="_Hlk135316268"/>
      <w:r w:rsidRPr="00A94B94">
        <w:rPr>
          <w:lang w:val="fr-CA"/>
        </w:rPr>
        <w:t>L</w:t>
      </w:r>
      <w:r w:rsidR="008123BD" w:rsidRPr="00A94B94">
        <w:rPr>
          <w:lang w:val="fr-CA"/>
        </w:rPr>
        <w:t>ieu de travail</w:t>
      </w:r>
      <w:bookmarkEnd w:id="4"/>
    </w:p>
    <w:p w14:paraId="57E20BB4" w14:textId="469C59B5" w:rsidR="00941B2E" w:rsidRPr="00A94B94" w:rsidRDefault="008123BD" w:rsidP="00D05C17">
      <w:pPr>
        <w:rPr>
          <w:lang w:val="fr-CA"/>
        </w:rPr>
      </w:pPr>
      <w:r w:rsidRPr="00A94B94">
        <w:rPr>
          <w:lang w:val="fr-CA"/>
        </w:rPr>
        <w:t>Toronto</w:t>
      </w:r>
    </w:p>
    <w:p w14:paraId="366EB39F" w14:textId="77777777" w:rsidR="008123BD" w:rsidRPr="00A94B94" w:rsidRDefault="008123BD" w:rsidP="0051149F">
      <w:pPr>
        <w:pStyle w:val="Heading2"/>
        <w:rPr>
          <w:lang w:val="fr-CA"/>
        </w:rPr>
      </w:pPr>
      <w:r w:rsidRPr="00A94B94">
        <w:rPr>
          <w:lang w:val="fr-CA"/>
        </w:rPr>
        <w:t>Langue de communication</w:t>
      </w:r>
    </w:p>
    <w:p w14:paraId="2207448C" w14:textId="524C3EAD" w:rsidR="008123BD" w:rsidRPr="00A94B94" w:rsidRDefault="008123BD" w:rsidP="00D05C17">
      <w:pPr>
        <w:rPr>
          <w:lang w:val="fr-CA"/>
        </w:rPr>
      </w:pPr>
      <w:r w:rsidRPr="00A94B94">
        <w:rPr>
          <w:lang w:val="fr-CA"/>
        </w:rPr>
        <w:t>Anglais</w:t>
      </w:r>
    </w:p>
    <w:p w14:paraId="15E7D9A7" w14:textId="5C19E1B4" w:rsidR="00941B2E" w:rsidRPr="00A94B94" w:rsidRDefault="00AE6529" w:rsidP="0051149F">
      <w:pPr>
        <w:pStyle w:val="Heading2"/>
        <w:rPr>
          <w:lang w:val="fr-CA"/>
        </w:rPr>
      </w:pPr>
      <w:bookmarkStart w:id="6" w:name="_Toc104465289"/>
      <w:bookmarkEnd w:id="5"/>
      <w:r w:rsidRPr="00A94B94">
        <w:rPr>
          <w:lang w:val="fr-CA"/>
        </w:rPr>
        <w:t>Domaines de compétence</w:t>
      </w:r>
      <w:bookmarkEnd w:id="6"/>
    </w:p>
    <w:p w14:paraId="75E63238" w14:textId="77777777" w:rsidR="00D05C17" w:rsidRPr="00A94B94" w:rsidRDefault="008123BD" w:rsidP="00136D34">
      <w:pPr>
        <w:pStyle w:val="ListParagraph"/>
        <w:numPr>
          <w:ilvl w:val="0"/>
          <w:numId w:val="1"/>
        </w:numPr>
        <w:rPr>
          <w:lang w:val="fr-CA"/>
        </w:rPr>
      </w:pPr>
      <w:r w:rsidRPr="00A94B94">
        <w:rPr>
          <w:lang w:val="fr-CA"/>
        </w:rPr>
        <w:t>Les processus de dotation et de recrutement, la manière de postuler et de se préparer aux emplois gouvernementaux</w:t>
      </w:r>
    </w:p>
    <w:p w14:paraId="633A7997" w14:textId="77777777" w:rsidR="00D05C17" w:rsidRPr="00A94B94" w:rsidRDefault="008123BD" w:rsidP="00136D34">
      <w:pPr>
        <w:pStyle w:val="ListParagraph"/>
        <w:numPr>
          <w:ilvl w:val="0"/>
          <w:numId w:val="1"/>
        </w:numPr>
        <w:rPr>
          <w:lang w:val="fr-CA"/>
        </w:rPr>
      </w:pPr>
      <w:r w:rsidRPr="00A94B94">
        <w:rPr>
          <w:lang w:val="fr-CA"/>
        </w:rPr>
        <w:t>Travail au sein d'une équipe nationale</w:t>
      </w:r>
    </w:p>
    <w:p w14:paraId="49989493" w14:textId="77CF353E" w:rsidR="00942D04" w:rsidRPr="00A94B94" w:rsidRDefault="008123BD" w:rsidP="00136D34">
      <w:pPr>
        <w:pStyle w:val="ListParagraph"/>
        <w:numPr>
          <w:ilvl w:val="0"/>
          <w:numId w:val="1"/>
        </w:numPr>
        <w:spacing w:after="0"/>
        <w:rPr>
          <w:lang w:val="fr-CA"/>
        </w:rPr>
      </w:pPr>
      <w:r w:rsidRPr="00A94B94">
        <w:rPr>
          <w:lang w:val="fr-CA"/>
        </w:rPr>
        <w:t>Organisation/gestion du temps</w:t>
      </w:r>
      <w:bookmarkStart w:id="7" w:name="_Toc104465290"/>
    </w:p>
    <w:p w14:paraId="5122E349" w14:textId="02C7E493" w:rsidR="00AE6529" w:rsidRPr="00A94B94" w:rsidRDefault="00AE6529" w:rsidP="0051149F">
      <w:pPr>
        <w:pStyle w:val="Heading2"/>
        <w:rPr>
          <w:lang w:val="fr-CA"/>
        </w:rPr>
      </w:pPr>
      <w:r w:rsidRPr="00A94B94">
        <w:rPr>
          <w:lang w:val="fr-CA"/>
        </w:rPr>
        <w:t>Disponibilité du mentor</w:t>
      </w:r>
      <w:bookmarkEnd w:id="7"/>
    </w:p>
    <w:p w14:paraId="50785314" w14:textId="0FFD3751" w:rsidR="00AE6529" w:rsidRPr="00A94B94" w:rsidRDefault="008123BD" w:rsidP="00194244">
      <w:pPr>
        <w:rPr>
          <w:lang w:val="fr-CA"/>
        </w:rPr>
      </w:pPr>
      <w:r w:rsidRPr="00A94B94">
        <w:rPr>
          <w:lang w:val="fr-CA"/>
        </w:rPr>
        <w:t>Toutes les deux semaines</w:t>
      </w:r>
    </w:p>
    <w:p w14:paraId="33180D85" w14:textId="4F574B1D" w:rsidR="00AE6529" w:rsidRPr="00A94B94" w:rsidRDefault="00AE6529" w:rsidP="0051149F">
      <w:pPr>
        <w:pStyle w:val="Heading2"/>
        <w:rPr>
          <w:lang w:val="fr-CA"/>
        </w:rPr>
      </w:pPr>
      <w:bookmarkStart w:id="8" w:name="_Toc104465291"/>
      <w:r w:rsidRPr="00A94B94">
        <w:rPr>
          <w:lang w:val="fr-CA"/>
        </w:rPr>
        <w:t>Renseignements personnels</w:t>
      </w:r>
      <w:bookmarkEnd w:id="8"/>
    </w:p>
    <w:p w14:paraId="56C7A8DA" w14:textId="4C2822C0" w:rsidR="008123BD" w:rsidRPr="00A94B94" w:rsidRDefault="00000000" w:rsidP="00194244">
      <w:pPr>
        <w:rPr>
          <w:lang w:val="fr-CA"/>
        </w:rPr>
      </w:pPr>
      <w:hyperlink r:id="rId8" w:history="1">
        <w:r w:rsidR="008123BD" w:rsidRPr="00A94B94">
          <w:rPr>
            <w:rStyle w:val="Hyperlink"/>
            <w:lang w:val="fr-CA"/>
          </w:rPr>
          <w:t>amanda.shaw@justice.gc.ca</w:t>
        </w:r>
      </w:hyperlink>
    </w:p>
    <w:p w14:paraId="3D7E44D7" w14:textId="77777777" w:rsidR="00544C34" w:rsidRPr="00A94B94" w:rsidRDefault="008123BD" w:rsidP="00194244">
      <w:pPr>
        <w:rPr>
          <w:lang w:val="fr-CA"/>
        </w:rPr>
      </w:pPr>
      <w:r w:rsidRPr="00A94B94">
        <w:rPr>
          <w:lang w:val="fr-CA"/>
        </w:rPr>
        <w:t>416-648-4784</w:t>
      </w:r>
    </w:p>
    <w:p w14:paraId="673CC8C8" w14:textId="77777777" w:rsidR="00544C34" w:rsidRPr="00A94B94" w:rsidRDefault="00544C34" w:rsidP="00194244">
      <w:pPr>
        <w:rPr>
          <w:lang w:val="fr-CA"/>
        </w:rPr>
      </w:pPr>
      <w:r w:rsidRPr="00A94B94">
        <w:rPr>
          <w:lang w:val="fr-CA"/>
        </w:rPr>
        <w:br w:type="page"/>
      </w:r>
    </w:p>
    <w:p w14:paraId="0AA9A4C9" w14:textId="32B1615D" w:rsidR="008123BD" w:rsidRPr="00A94B94" w:rsidRDefault="008123BD" w:rsidP="00EA3C4C">
      <w:pPr>
        <w:pStyle w:val="Heading1"/>
        <w:rPr>
          <w:lang w:val="fr-CA"/>
        </w:rPr>
      </w:pPr>
      <w:bookmarkStart w:id="9" w:name="_Toc104465198"/>
      <w:bookmarkStart w:id="10" w:name="_Toc104465292"/>
      <w:bookmarkStart w:id="11" w:name="_Toc106260605"/>
      <w:bookmarkStart w:id="12" w:name="_Toc143589518"/>
      <w:r w:rsidRPr="00A94B94">
        <w:rPr>
          <w:lang w:val="fr-CA"/>
        </w:rPr>
        <w:lastRenderedPageBreak/>
        <w:t>ANUJAN KUMARANATHAN</w:t>
      </w:r>
      <w:bookmarkEnd w:id="9"/>
      <w:bookmarkEnd w:id="10"/>
      <w:bookmarkEnd w:id="11"/>
      <w:r w:rsidR="00500E8B" w:rsidRPr="00A94B94">
        <w:rPr>
          <w:lang w:val="fr-CA"/>
        </w:rPr>
        <w:t xml:space="preserve"> (IL/LUI)</w:t>
      </w:r>
      <w:bookmarkEnd w:id="12"/>
    </w:p>
    <w:p w14:paraId="4DA93784" w14:textId="6ED6A3C0" w:rsidR="00006BF7" w:rsidRPr="00A94B94" w:rsidRDefault="00006BF7" w:rsidP="00D05C17">
      <w:pPr>
        <w:spacing w:after="0" w:line="276" w:lineRule="auto"/>
        <w:rPr>
          <w:sz w:val="20"/>
          <w:szCs w:val="20"/>
          <w:lang w:val="fr-CA"/>
        </w:rPr>
      </w:pPr>
      <w:r w:rsidRPr="00A94B94">
        <w:rPr>
          <w:noProof/>
          <w:sz w:val="20"/>
          <w:szCs w:val="20"/>
          <w:lang w:val="fr-CA"/>
        </w:rPr>
        <w:drawing>
          <wp:inline distT="0" distB="0" distL="0" distR="0" wp14:anchorId="539FF6B9" wp14:editId="7F49CB3F">
            <wp:extent cx="1560837" cy="1985877"/>
            <wp:effectExtent l="133350" t="133350" r="134620" b="128905"/>
            <wp:docPr id="15" name="Picture 15" descr="Photo de Anujan: Un homme d'origine sud-asiatique aux cheveux et poils faciaux noirs. Il a les yeux bruns et il sourit, la bouche entrouverte. Il porte une casquette des Toronto Raptors, une veste de printemps noire avec un coquelicot du jour du Souvenir sur le côté gauche et il porte un chandail blanc avec des rayu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de Anujan: Un homme d'origine sud-asiatique aux cheveux et poils faciaux noirs. Il a les yeux bruns et il sourit, la bouche entrouverte. Il porte une casquette des Toronto Raptors, une veste de printemps noire avec un coquelicot du jour du Souvenir sur le côté gauche et il porte un chandail blanc avec des rayures.&#10;"/>
                    <pic:cNvPicPr/>
                  </pic:nvPicPr>
                  <pic:blipFill rotWithShape="1">
                    <a:blip r:embed="rId9" cstate="print">
                      <a:extLst>
                        <a:ext uri="{28A0092B-C50C-407E-A947-70E740481C1C}">
                          <a14:useLocalDpi xmlns:a14="http://schemas.microsoft.com/office/drawing/2010/main" val="0"/>
                        </a:ext>
                      </a:extLst>
                    </a:blip>
                    <a:srcRect l="10804" t="1" r="-978" b="13955"/>
                    <a:stretch/>
                  </pic:blipFill>
                  <pic:spPr bwMode="auto">
                    <a:xfrm>
                      <a:off x="0" y="0"/>
                      <a:ext cx="1568959" cy="199621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A94B94" w:rsidRDefault="00006BF7" w:rsidP="0051149F">
      <w:pPr>
        <w:pStyle w:val="Heading2"/>
        <w:rPr>
          <w:lang w:val="fr-CA"/>
        </w:rPr>
      </w:pPr>
      <w:bookmarkStart w:id="13" w:name="_Toc104465293"/>
      <w:r w:rsidRPr="00A94B94">
        <w:rPr>
          <w:lang w:val="fr-CA"/>
        </w:rPr>
        <w:t>Poste actuel et ministère</w:t>
      </w:r>
      <w:bookmarkEnd w:id="13"/>
    </w:p>
    <w:p w14:paraId="4F925389" w14:textId="16D2A0F0" w:rsidR="00500E8B" w:rsidRPr="00A94B94" w:rsidRDefault="00500E8B" w:rsidP="00194244">
      <w:pPr>
        <w:rPr>
          <w:lang w:val="fr-CA"/>
        </w:rPr>
      </w:pPr>
      <w:r w:rsidRPr="00A94B94">
        <w:rPr>
          <w:lang w:val="fr-CA"/>
        </w:rPr>
        <w:t>Agent des Litiges TPS/TVH, Appels Opérations</w:t>
      </w:r>
    </w:p>
    <w:p w14:paraId="66131099" w14:textId="3608FAB5" w:rsidR="00006BF7" w:rsidRPr="00A94B94" w:rsidRDefault="00500E8B" w:rsidP="00194244">
      <w:pPr>
        <w:rPr>
          <w:lang w:val="fr-CA"/>
        </w:rPr>
      </w:pPr>
      <w:r w:rsidRPr="00A94B94">
        <w:rPr>
          <w:szCs w:val="24"/>
          <w:lang w:val="fr-CA"/>
        </w:rPr>
        <w:t>Direction Générale des appels</w:t>
      </w:r>
    </w:p>
    <w:p w14:paraId="769CA018" w14:textId="77777777" w:rsidR="00500E8B" w:rsidRPr="00A94B94" w:rsidRDefault="00500E8B" w:rsidP="0051149F">
      <w:pPr>
        <w:pStyle w:val="Heading2"/>
        <w:rPr>
          <w:lang w:val="fr-CA"/>
        </w:rPr>
      </w:pPr>
      <w:bookmarkStart w:id="14" w:name="_Hlk135318715"/>
      <w:bookmarkStart w:id="15" w:name="_Toc104465295"/>
      <w:r w:rsidRPr="00A94B94">
        <w:rPr>
          <w:lang w:val="fr-CA"/>
        </w:rPr>
        <w:t>Lieu de travail</w:t>
      </w:r>
    </w:p>
    <w:p w14:paraId="71B6B639" w14:textId="77777777" w:rsidR="00500E8B" w:rsidRPr="00A94B94" w:rsidRDefault="00500E8B" w:rsidP="00194244">
      <w:pPr>
        <w:rPr>
          <w:lang w:val="fr-CA"/>
        </w:rPr>
      </w:pPr>
      <w:r w:rsidRPr="00A94B94">
        <w:rPr>
          <w:lang w:val="fr-CA"/>
        </w:rPr>
        <w:t>Toronto</w:t>
      </w:r>
    </w:p>
    <w:p w14:paraId="46B98F45" w14:textId="7BA89B20" w:rsidR="00FE2E83" w:rsidRPr="00FE2E83" w:rsidRDefault="00FE2E83" w:rsidP="00FE2E83">
      <w:pPr>
        <w:keepNext/>
        <w:spacing w:before="40" w:after="0"/>
        <w:outlineLvl w:val="1"/>
        <w:rPr>
          <w:rFonts w:ascii="Segoe UI" w:eastAsiaTheme="majorEastAsia" w:hAnsi="Segoe UI" w:cs="Segoe UI"/>
          <w:b/>
          <w:color w:val="5B315E" w:themeColor="accent2"/>
          <w:sz w:val="32"/>
          <w:szCs w:val="32"/>
          <w:lang w:val="fr-CA"/>
        </w:rPr>
      </w:pPr>
      <w:r w:rsidRPr="00FE2E83">
        <w:rPr>
          <w:rFonts w:ascii="Segoe UI" w:eastAsiaTheme="majorEastAsia" w:hAnsi="Segoe UI" w:cs="Segoe UI"/>
          <w:b/>
          <w:color w:val="5B315E" w:themeColor="accent2"/>
          <w:sz w:val="32"/>
          <w:szCs w:val="32"/>
          <w:lang w:val="fr-CA"/>
        </w:rPr>
        <w:t>Langue de communication</w:t>
      </w:r>
    </w:p>
    <w:p w14:paraId="1701F60E" w14:textId="77777777" w:rsidR="00500E8B" w:rsidRPr="00A94B94" w:rsidRDefault="00500E8B" w:rsidP="00194244">
      <w:pPr>
        <w:rPr>
          <w:lang w:val="fr-CA"/>
        </w:rPr>
      </w:pPr>
      <w:r w:rsidRPr="00A94B94">
        <w:rPr>
          <w:lang w:val="fr-CA"/>
        </w:rPr>
        <w:t>Anglais</w:t>
      </w:r>
    </w:p>
    <w:bookmarkEnd w:id="14"/>
    <w:p w14:paraId="18D74E5B" w14:textId="77777777" w:rsidR="00006BF7" w:rsidRPr="00A94B94" w:rsidRDefault="00006BF7" w:rsidP="0051149F">
      <w:pPr>
        <w:pStyle w:val="Heading2"/>
        <w:rPr>
          <w:lang w:val="fr-CA"/>
        </w:rPr>
      </w:pPr>
      <w:r w:rsidRPr="00A94B94">
        <w:rPr>
          <w:lang w:val="fr-CA"/>
        </w:rPr>
        <w:t>Domaines de compétence</w:t>
      </w:r>
      <w:bookmarkEnd w:id="15"/>
    </w:p>
    <w:p w14:paraId="551E7021" w14:textId="77777777" w:rsidR="001A3C60" w:rsidRPr="00A94B94" w:rsidRDefault="001A3C60" w:rsidP="00136D34">
      <w:pPr>
        <w:pStyle w:val="ListParagraph"/>
        <w:numPr>
          <w:ilvl w:val="0"/>
          <w:numId w:val="2"/>
        </w:numPr>
        <w:spacing w:after="0"/>
        <w:rPr>
          <w:szCs w:val="20"/>
          <w:lang w:val="fr-CA"/>
        </w:rPr>
      </w:pPr>
      <w:r w:rsidRPr="00A94B94">
        <w:rPr>
          <w:szCs w:val="20"/>
          <w:lang w:val="fr-CA"/>
        </w:rPr>
        <w:t>Développement ou avancement de carrière</w:t>
      </w:r>
    </w:p>
    <w:p w14:paraId="7076E086" w14:textId="77777777" w:rsidR="001A3C60" w:rsidRPr="00A94B94" w:rsidRDefault="001A3C60" w:rsidP="00136D34">
      <w:pPr>
        <w:pStyle w:val="ListParagraph"/>
        <w:numPr>
          <w:ilvl w:val="0"/>
          <w:numId w:val="2"/>
        </w:numPr>
        <w:spacing w:after="0"/>
        <w:rPr>
          <w:szCs w:val="20"/>
          <w:lang w:val="fr-CA"/>
        </w:rPr>
      </w:pPr>
      <w:r w:rsidRPr="00A94B94">
        <w:rPr>
          <w:szCs w:val="20"/>
          <w:lang w:val="fr-CA"/>
        </w:rPr>
        <w:t>Développement du leadership/des compétences générales/des compétences interpersonnelles</w:t>
      </w:r>
    </w:p>
    <w:p w14:paraId="735A1111" w14:textId="77777777" w:rsidR="001A3C60" w:rsidRPr="00A94B94" w:rsidRDefault="001A3C60" w:rsidP="00136D34">
      <w:pPr>
        <w:pStyle w:val="ListParagraph"/>
        <w:numPr>
          <w:ilvl w:val="0"/>
          <w:numId w:val="2"/>
        </w:numPr>
        <w:spacing w:after="0"/>
        <w:rPr>
          <w:szCs w:val="20"/>
          <w:lang w:val="fr-CA"/>
        </w:rPr>
      </w:pPr>
      <w:r w:rsidRPr="00A94B94">
        <w:rPr>
          <w:szCs w:val="20"/>
          <w:lang w:val="fr-CA"/>
        </w:rPr>
        <w:t>Conseils relatifs à l'enseignement post-secondaire</w:t>
      </w:r>
    </w:p>
    <w:p w14:paraId="6F23266F" w14:textId="44871917" w:rsidR="001A3C60" w:rsidRPr="00A94B94" w:rsidRDefault="001A3C60" w:rsidP="00136D34">
      <w:pPr>
        <w:pStyle w:val="ListParagraph"/>
        <w:numPr>
          <w:ilvl w:val="0"/>
          <w:numId w:val="2"/>
        </w:numPr>
        <w:spacing w:after="0"/>
        <w:rPr>
          <w:szCs w:val="20"/>
          <w:lang w:val="fr-CA"/>
        </w:rPr>
      </w:pPr>
      <w:r w:rsidRPr="00A94B94">
        <w:rPr>
          <w:szCs w:val="20"/>
          <w:lang w:val="fr-CA"/>
        </w:rPr>
        <w:t>Défense des intérêts et de l’autonomie sociale sur des sujets liés à l'accessibilité sur le lieu de travail</w:t>
      </w:r>
    </w:p>
    <w:p w14:paraId="3FA924C2" w14:textId="4D1F761B" w:rsidR="00006BF7" w:rsidRPr="00A94B94" w:rsidRDefault="001A3C60" w:rsidP="00136D34">
      <w:pPr>
        <w:pStyle w:val="ListParagraph"/>
        <w:numPr>
          <w:ilvl w:val="0"/>
          <w:numId w:val="2"/>
        </w:numPr>
        <w:spacing w:after="0"/>
        <w:rPr>
          <w:rStyle w:val="Hyperlink"/>
          <w:rFonts w:cstheme="minorHAnsi"/>
          <w:color w:val="54575A" w:themeColor="text1"/>
          <w:u w:val="none"/>
          <w:lang w:val="fr-CA"/>
        </w:rPr>
      </w:pPr>
      <w:r w:rsidRPr="00A94B94">
        <w:rPr>
          <w:szCs w:val="20"/>
          <w:lang w:val="fr-CA"/>
        </w:rPr>
        <w:t xml:space="preserve">Navigation </w:t>
      </w:r>
      <w:r w:rsidR="003712A7" w:rsidRPr="00A94B94">
        <w:rPr>
          <w:szCs w:val="20"/>
          <w:lang w:val="fr-CA"/>
        </w:rPr>
        <w:t>des mesures d’adaptation</w:t>
      </w:r>
      <w:r w:rsidRPr="00A94B94">
        <w:rPr>
          <w:szCs w:val="20"/>
          <w:lang w:val="fr-CA"/>
        </w:rPr>
        <w:t xml:space="preserve"> du lieu de travail et dans l’équipement nécessaire à l’accomplissement des tâches professionnelles</w:t>
      </w:r>
    </w:p>
    <w:p w14:paraId="56F3F9CC" w14:textId="77777777" w:rsidR="00006BF7" w:rsidRPr="00A94B94" w:rsidRDefault="00006BF7" w:rsidP="0051149F">
      <w:pPr>
        <w:pStyle w:val="Heading2"/>
        <w:rPr>
          <w:lang w:val="fr-CA"/>
        </w:rPr>
      </w:pPr>
      <w:bookmarkStart w:id="16" w:name="_Toc104465296"/>
      <w:r w:rsidRPr="00A94B94">
        <w:rPr>
          <w:lang w:val="fr-CA"/>
        </w:rPr>
        <w:t>Disponibilité du mentor</w:t>
      </w:r>
      <w:bookmarkEnd w:id="16"/>
    </w:p>
    <w:p w14:paraId="68C2E059" w14:textId="59AD7A29" w:rsidR="00006BF7" w:rsidRPr="00A94B94" w:rsidRDefault="00D543D9" w:rsidP="00194244">
      <w:pPr>
        <w:rPr>
          <w:lang w:val="fr-CA"/>
        </w:rPr>
      </w:pPr>
      <w:r w:rsidRPr="00A94B94">
        <w:rPr>
          <w:lang w:val="fr-CA"/>
        </w:rPr>
        <w:t>Une fois par semaine</w:t>
      </w:r>
    </w:p>
    <w:p w14:paraId="17259CFD" w14:textId="77777777" w:rsidR="00006BF7" w:rsidRPr="00A94B94" w:rsidRDefault="00006BF7" w:rsidP="0051149F">
      <w:pPr>
        <w:pStyle w:val="Heading2"/>
        <w:rPr>
          <w:lang w:val="fr-CA"/>
        </w:rPr>
      </w:pPr>
      <w:bookmarkStart w:id="17" w:name="_Toc104465297"/>
      <w:r w:rsidRPr="00A94B94">
        <w:rPr>
          <w:lang w:val="fr-CA"/>
        </w:rPr>
        <w:t>Renseignements personnels</w:t>
      </w:r>
      <w:bookmarkEnd w:id="17"/>
    </w:p>
    <w:bookmarkStart w:id="18" w:name="_Hlk135317130"/>
    <w:p w14:paraId="4443FDE7" w14:textId="77777777" w:rsidR="00D543D9" w:rsidRPr="00A94B94" w:rsidRDefault="00D543D9" w:rsidP="00194244">
      <w:pPr>
        <w:rPr>
          <w:lang w:val="fr-CA"/>
        </w:rPr>
      </w:pPr>
      <w:r w:rsidRPr="00A94B94">
        <w:rPr>
          <w:lang w:val="fr-CA"/>
        </w:rPr>
        <w:fldChar w:fldCharType="begin"/>
      </w:r>
      <w:r w:rsidRPr="00A94B94">
        <w:rPr>
          <w:lang w:val="fr-CA"/>
        </w:rPr>
        <w:instrText xml:space="preserve"> HYPERLINK "mailto:Anujan.Kumaranathan@cra-arc.gc.ca" </w:instrText>
      </w:r>
      <w:r w:rsidRPr="00A94B94">
        <w:rPr>
          <w:lang w:val="fr-CA"/>
        </w:rPr>
      </w:r>
      <w:r w:rsidRPr="00A94B94">
        <w:rPr>
          <w:lang w:val="fr-CA"/>
        </w:rPr>
        <w:fldChar w:fldCharType="separate"/>
      </w:r>
      <w:r w:rsidRPr="00A94B94">
        <w:rPr>
          <w:color w:val="5B315E" w:themeColor="accent2"/>
          <w:szCs w:val="24"/>
          <w:u w:val="single"/>
          <w:lang w:val="fr-CA"/>
        </w:rPr>
        <w:t>Anujan.Kumaranathan@cra-arc.gc.ca</w:t>
      </w:r>
      <w:r w:rsidRPr="00A94B94">
        <w:rPr>
          <w:lang w:val="fr-CA"/>
        </w:rPr>
        <w:fldChar w:fldCharType="end"/>
      </w:r>
    </w:p>
    <w:p w14:paraId="70BA4BEC" w14:textId="77777777" w:rsidR="002F11EF" w:rsidRPr="00A94B94" w:rsidRDefault="00D543D9" w:rsidP="00194244">
      <w:pPr>
        <w:rPr>
          <w:szCs w:val="20"/>
          <w:lang w:val="fr-CA"/>
        </w:rPr>
      </w:pPr>
      <w:r w:rsidRPr="00A94B94">
        <w:rPr>
          <w:szCs w:val="20"/>
          <w:lang w:val="fr-CA"/>
        </w:rPr>
        <w:t>905-706-8722</w:t>
      </w:r>
      <w:bookmarkEnd w:id="18"/>
    </w:p>
    <w:p w14:paraId="6756C9B0" w14:textId="28058BF8" w:rsidR="002F11EF" w:rsidRPr="00A94B94" w:rsidRDefault="002F11EF" w:rsidP="00EA3C4C">
      <w:pPr>
        <w:pStyle w:val="Heading1"/>
        <w:rPr>
          <w:lang w:val="fr-CA"/>
        </w:rPr>
      </w:pPr>
      <w:bookmarkStart w:id="19" w:name="_Toc143589519"/>
      <w:r w:rsidRPr="00A94B94">
        <w:rPr>
          <w:lang w:val="fr-CA"/>
        </w:rPr>
        <w:lastRenderedPageBreak/>
        <w:t>BETTINA KRAUS (ELLE)</w:t>
      </w:r>
      <w:bookmarkEnd w:id="19"/>
    </w:p>
    <w:p w14:paraId="07844141" w14:textId="3A973616" w:rsidR="002F11EF" w:rsidRPr="00A94B94" w:rsidRDefault="002F11EF" w:rsidP="00D05C17">
      <w:pPr>
        <w:spacing w:after="0" w:line="276" w:lineRule="auto"/>
        <w:rPr>
          <w:sz w:val="20"/>
          <w:szCs w:val="20"/>
          <w:lang w:val="fr-CA"/>
        </w:rPr>
      </w:pPr>
      <w:r w:rsidRPr="00A94B94">
        <w:rPr>
          <w:noProof/>
          <w:lang w:val="fr-CA"/>
        </w:rPr>
        <w:drawing>
          <wp:inline distT="0" distB="0" distL="0" distR="0" wp14:anchorId="5602AEC7" wp14:editId="434F7E6B">
            <wp:extent cx="1717127" cy="2061021"/>
            <wp:effectExtent l="133350" t="133350" r="130810" b="130175"/>
            <wp:docPr id="23" name="Picture 23" descr="Photo de Bettina: Elle a des cheveux gris et blonds qui descendent jusqu'aux épaules, des yeux noisette et elle a la peau blanche. Sur la photo, elle porte une robe rose vif à fleurs blanches et bleues ainsi qu'un collier. Elle regarde l'appareil photo et ell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de Bettina: Elle a des cheveux gris et blonds qui descendent jusqu'aux épaules, des yeux noisette et elle a la peau blanche. Sur la photo, elle porte une robe rose vif à fleurs blanches et bleues ainsi qu'un collier. Elle regarde l'appareil photo et elle sourit."/>
                    <pic:cNvPicPr/>
                  </pic:nvPicPr>
                  <pic:blipFill>
                    <a:blip r:embed="rId10">
                      <a:extLst>
                        <a:ext uri="{28A0092B-C50C-407E-A947-70E740481C1C}">
                          <a14:useLocalDpi xmlns:a14="http://schemas.microsoft.com/office/drawing/2010/main" val="0"/>
                        </a:ext>
                      </a:extLst>
                    </a:blip>
                    <a:srcRect l="1735" r="1735"/>
                    <a:stretch>
                      <a:fillRect/>
                    </a:stretch>
                  </pic:blipFill>
                  <pic:spPr bwMode="auto">
                    <a:xfrm>
                      <a:off x="0" y="0"/>
                      <a:ext cx="1717127" cy="206102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7C81128" w14:textId="77777777" w:rsidR="002F11EF" w:rsidRPr="00A94B94" w:rsidRDefault="002F11EF" w:rsidP="0051149F">
      <w:pPr>
        <w:pStyle w:val="Heading2"/>
        <w:rPr>
          <w:lang w:val="fr-CA"/>
        </w:rPr>
      </w:pPr>
      <w:r w:rsidRPr="00A94B94">
        <w:rPr>
          <w:lang w:val="fr-CA"/>
        </w:rPr>
        <w:t>Poste actuel et ministère</w:t>
      </w:r>
    </w:p>
    <w:p w14:paraId="7FB8AA98" w14:textId="56FFF907" w:rsidR="002F11EF" w:rsidRPr="00A94B94" w:rsidRDefault="002F11EF" w:rsidP="00194244">
      <w:pPr>
        <w:rPr>
          <w:b/>
          <w:lang w:val="fr-CA"/>
        </w:rPr>
      </w:pPr>
      <w:r w:rsidRPr="00A94B94">
        <w:rPr>
          <w:lang w:val="fr-CA"/>
        </w:rPr>
        <w:t xml:space="preserve">Adjointe </w:t>
      </w:r>
      <w:r w:rsidR="00194244" w:rsidRPr="00A94B94">
        <w:rPr>
          <w:lang w:val="fr-CA"/>
        </w:rPr>
        <w:t>Exécutive</w:t>
      </w:r>
    </w:p>
    <w:p w14:paraId="69CC6895" w14:textId="58DD8413" w:rsidR="002F11EF" w:rsidRPr="00A94B94" w:rsidRDefault="002F11EF" w:rsidP="00194244">
      <w:pPr>
        <w:rPr>
          <w:b/>
          <w:lang w:val="fr-CA"/>
        </w:rPr>
      </w:pPr>
      <w:r w:rsidRPr="00A94B94">
        <w:rPr>
          <w:lang w:val="fr-CA"/>
        </w:rPr>
        <w:t>Centre de psychologie du personnel</w:t>
      </w:r>
    </w:p>
    <w:p w14:paraId="1D8203D1" w14:textId="1FD928FE" w:rsidR="00976508" w:rsidRPr="00A94B94" w:rsidRDefault="002F11EF" w:rsidP="00194244">
      <w:pPr>
        <w:rPr>
          <w:b/>
          <w:lang w:val="fr-CA"/>
        </w:rPr>
      </w:pPr>
      <w:r w:rsidRPr="00A94B94">
        <w:rPr>
          <w:lang w:val="fr-CA"/>
        </w:rPr>
        <w:t>Commission de la fonction publique</w:t>
      </w:r>
    </w:p>
    <w:p w14:paraId="3048323C" w14:textId="5348161E" w:rsidR="002F11EF" w:rsidRPr="00A94B94" w:rsidRDefault="002F11EF" w:rsidP="0051149F">
      <w:pPr>
        <w:pStyle w:val="Heading2"/>
        <w:rPr>
          <w:lang w:val="fr-CA"/>
        </w:rPr>
      </w:pPr>
      <w:r w:rsidRPr="00A94B94">
        <w:rPr>
          <w:lang w:val="fr-CA"/>
        </w:rPr>
        <w:t>Lieu de travail</w:t>
      </w:r>
    </w:p>
    <w:p w14:paraId="5CBBF87E" w14:textId="689562D6" w:rsidR="002F11EF" w:rsidRPr="00A94B94" w:rsidRDefault="002F11EF" w:rsidP="00194244">
      <w:pPr>
        <w:rPr>
          <w:lang w:val="fr-CA"/>
        </w:rPr>
      </w:pPr>
      <w:r w:rsidRPr="00A94B94">
        <w:rPr>
          <w:lang w:val="fr-CA"/>
        </w:rPr>
        <w:t>Ottawa</w:t>
      </w:r>
    </w:p>
    <w:p w14:paraId="3238EBAA" w14:textId="6B6BDB44" w:rsidR="002F11EF" w:rsidRPr="00A94B94" w:rsidRDefault="00FE2E83" w:rsidP="0051149F">
      <w:pPr>
        <w:pStyle w:val="Heading2"/>
        <w:rPr>
          <w:lang w:val="fr-CA"/>
        </w:rPr>
      </w:pPr>
      <w:r>
        <w:rPr>
          <w:lang w:val="fr-CA"/>
        </w:rPr>
        <w:t>Langue(s)</w:t>
      </w:r>
      <w:r w:rsidR="002F11EF" w:rsidRPr="00A94B94">
        <w:rPr>
          <w:lang w:val="fr-CA"/>
        </w:rPr>
        <w:t xml:space="preserve"> de communication</w:t>
      </w:r>
    </w:p>
    <w:p w14:paraId="4CB5B631" w14:textId="45F40ACD" w:rsidR="002F11EF" w:rsidRPr="00A94B94" w:rsidRDefault="002F11EF" w:rsidP="00194244">
      <w:pPr>
        <w:rPr>
          <w:lang w:val="fr-CA"/>
        </w:rPr>
      </w:pPr>
      <w:r w:rsidRPr="00A94B94">
        <w:rPr>
          <w:lang w:val="fr-CA"/>
        </w:rPr>
        <w:t xml:space="preserve">Anglais et français </w:t>
      </w:r>
    </w:p>
    <w:p w14:paraId="71BA0A58" w14:textId="4221E568" w:rsidR="00194244" w:rsidRPr="00A94B94" w:rsidRDefault="002F11EF" w:rsidP="0051149F">
      <w:pPr>
        <w:pStyle w:val="Heading2"/>
        <w:rPr>
          <w:lang w:val="fr-CA"/>
        </w:rPr>
      </w:pPr>
      <w:r w:rsidRPr="00A94B94">
        <w:rPr>
          <w:lang w:val="fr-CA"/>
        </w:rPr>
        <w:t>Domaines de compétence</w:t>
      </w:r>
    </w:p>
    <w:p w14:paraId="7F0C77D7" w14:textId="77777777" w:rsidR="00194244" w:rsidRPr="00A94B94" w:rsidRDefault="00194244" w:rsidP="00136D34">
      <w:pPr>
        <w:pStyle w:val="ListParagraph"/>
        <w:numPr>
          <w:ilvl w:val="0"/>
          <w:numId w:val="3"/>
        </w:numPr>
        <w:spacing w:after="0"/>
        <w:rPr>
          <w:lang w:val="fr-CA"/>
        </w:rPr>
      </w:pPr>
      <w:r w:rsidRPr="00A94B94">
        <w:rPr>
          <w:lang w:val="fr-CA"/>
        </w:rPr>
        <w:t>Orientation des nouveaux employés du gouvernement fédéral</w:t>
      </w:r>
    </w:p>
    <w:p w14:paraId="6F29C77B" w14:textId="2C9F425D" w:rsidR="00194244" w:rsidRPr="00A94B94" w:rsidRDefault="00194244" w:rsidP="00136D34">
      <w:pPr>
        <w:pStyle w:val="ListParagraph"/>
        <w:numPr>
          <w:ilvl w:val="0"/>
          <w:numId w:val="3"/>
        </w:numPr>
        <w:spacing w:after="0"/>
        <w:rPr>
          <w:lang w:val="fr-CA"/>
        </w:rPr>
      </w:pPr>
      <w:r w:rsidRPr="00A94B94">
        <w:rPr>
          <w:lang w:val="fr-CA"/>
        </w:rPr>
        <w:t>Santé et bien-être des employés, l'inclusion pour les personnes en situation de handicap</w:t>
      </w:r>
    </w:p>
    <w:p w14:paraId="356750AA" w14:textId="4513A9FC" w:rsidR="00194244" w:rsidRPr="00A94B94" w:rsidRDefault="00194244" w:rsidP="00136D34">
      <w:pPr>
        <w:pStyle w:val="ListParagraph"/>
        <w:numPr>
          <w:ilvl w:val="0"/>
          <w:numId w:val="3"/>
        </w:numPr>
        <w:spacing w:after="0"/>
        <w:rPr>
          <w:lang w:val="fr-CA"/>
        </w:rPr>
      </w:pPr>
      <w:r w:rsidRPr="00A94B94">
        <w:rPr>
          <w:lang w:val="fr-CA"/>
        </w:rPr>
        <w:t>Compétences comportementales : empathie, écoute active, soutien, encouragement, intelligence émotionnelle, équilibre entre vie professionnelle et vie privée (expérience dans le domaine des services sociaux)</w:t>
      </w:r>
    </w:p>
    <w:p w14:paraId="6F02CC8F" w14:textId="545B0028" w:rsidR="00194244" w:rsidRPr="00A94B94" w:rsidRDefault="00194244" w:rsidP="00136D34">
      <w:pPr>
        <w:pStyle w:val="ListParagraph"/>
        <w:numPr>
          <w:ilvl w:val="0"/>
          <w:numId w:val="3"/>
        </w:numPr>
        <w:spacing w:after="0"/>
        <w:rPr>
          <w:lang w:val="fr-CA"/>
        </w:rPr>
      </w:pPr>
      <w:r w:rsidRPr="00A94B94">
        <w:rPr>
          <w:lang w:val="fr-CA"/>
        </w:rPr>
        <w:t>Relever les défis rencontrés avec une situation de handicap invisible</w:t>
      </w:r>
    </w:p>
    <w:p w14:paraId="1E064EA3" w14:textId="77777777" w:rsidR="002F11EF" w:rsidRPr="00A94B94" w:rsidRDefault="002F11EF" w:rsidP="0051149F">
      <w:pPr>
        <w:pStyle w:val="Heading2"/>
        <w:rPr>
          <w:lang w:val="fr-CA"/>
        </w:rPr>
      </w:pPr>
      <w:r w:rsidRPr="00A94B94">
        <w:rPr>
          <w:lang w:val="fr-CA"/>
        </w:rPr>
        <w:t>Disponibilité du mentor</w:t>
      </w:r>
    </w:p>
    <w:p w14:paraId="21D59862" w14:textId="77777777" w:rsidR="002F11EF" w:rsidRPr="00A94B94" w:rsidRDefault="002F11EF" w:rsidP="00194244">
      <w:pPr>
        <w:rPr>
          <w:lang w:val="fr-CA"/>
        </w:rPr>
      </w:pPr>
      <w:r w:rsidRPr="00A94B94">
        <w:rPr>
          <w:lang w:val="fr-CA"/>
        </w:rPr>
        <w:t>Une fois par semaine</w:t>
      </w:r>
    </w:p>
    <w:p w14:paraId="697F785B" w14:textId="77777777" w:rsidR="002F11EF" w:rsidRPr="00A94B94" w:rsidRDefault="002F11EF" w:rsidP="0051149F">
      <w:pPr>
        <w:pStyle w:val="Heading2"/>
        <w:rPr>
          <w:lang w:val="fr-CA"/>
        </w:rPr>
      </w:pPr>
      <w:r w:rsidRPr="00A94B94">
        <w:rPr>
          <w:lang w:val="fr-CA"/>
        </w:rPr>
        <w:t>Renseignements personnels</w:t>
      </w:r>
    </w:p>
    <w:p w14:paraId="2F1FF61E" w14:textId="77777777" w:rsidR="002F11EF" w:rsidRPr="00A94B94" w:rsidRDefault="00000000" w:rsidP="00194244">
      <w:pPr>
        <w:rPr>
          <w:lang w:val="fr-CA"/>
        </w:rPr>
      </w:pPr>
      <w:hyperlink r:id="rId11" w:history="1">
        <w:r w:rsidR="002F11EF" w:rsidRPr="00A94B94">
          <w:rPr>
            <w:rStyle w:val="Hyperlink"/>
            <w:lang w:val="fr-CA"/>
          </w:rPr>
          <w:t>Bettina.Kraus@cfp-psc.gc.ca</w:t>
        </w:r>
      </w:hyperlink>
      <w:r w:rsidR="002F11EF" w:rsidRPr="00A94B94">
        <w:rPr>
          <w:lang w:val="fr-CA"/>
        </w:rPr>
        <w:t xml:space="preserve"> </w:t>
      </w:r>
    </w:p>
    <w:p w14:paraId="74D44E05" w14:textId="2F00072C" w:rsidR="00D7086B" w:rsidRPr="00A94B94" w:rsidRDefault="002F11EF" w:rsidP="00D05C17">
      <w:pPr>
        <w:keepLines w:val="0"/>
        <w:spacing w:after="0"/>
        <w:rPr>
          <w:szCs w:val="20"/>
          <w:lang w:val="fr-CA"/>
        </w:rPr>
      </w:pPr>
      <w:r w:rsidRPr="00A94B94">
        <w:rPr>
          <w:szCs w:val="20"/>
          <w:lang w:val="fr-CA"/>
        </w:rPr>
        <w:br w:type="page"/>
      </w:r>
    </w:p>
    <w:p w14:paraId="69CBBA4F" w14:textId="438C1CCB" w:rsidR="00BA0918" w:rsidRPr="00A94B94" w:rsidRDefault="00F17690" w:rsidP="00EA3C4C">
      <w:pPr>
        <w:pStyle w:val="Heading1"/>
        <w:rPr>
          <w:lang w:val="fr-CA"/>
        </w:rPr>
      </w:pPr>
      <w:bookmarkStart w:id="20" w:name="_Toc104465199"/>
      <w:bookmarkStart w:id="21" w:name="_Toc104465298"/>
      <w:bookmarkStart w:id="22" w:name="_Toc143589520"/>
      <w:r w:rsidRPr="00A94B94">
        <w:rPr>
          <w:lang w:val="fr-CA"/>
        </w:rPr>
        <w:lastRenderedPageBreak/>
        <w:t>BOMA JUMBO</w:t>
      </w:r>
      <w:r w:rsidR="00557039" w:rsidRPr="00A94B94">
        <w:rPr>
          <w:lang w:val="fr-CA"/>
        </w:rPr>
        <w:t xml:space="preserve"> (ELLE)</w:t>
      </w:r>
      <w:bookmarkEnd w:id="20"/>
      <w:bookmarkEnd w:id="21"/>
      <w:bookmarkEnd w:id="22"/>
    </w:p>
    <w:p w14:paraId="47B76767" w14:textId="77777777" w:rsidR="00BA0918" w:rsidRPr="00A94B94" w:rsidRDefault="00BA0918" w:rsidP="00FA366D">
      <w:pPr>
        <w:pStyle w:val="Heading2"/>
        <w:rPr>
          <w:lang w:val="fr-CA"/>
        </w:rPr>
      </w:pPr>
      <w:bookmarkStart w:id="23" w:name="_Toc104465299"/>
      <w:r w:rsidRPr="00A94B94">
        <w:rPr>
          <w:lang w:val="fr-CA"/>
        </w:rPr>
        <w:t>Poste actuel et ministère</w:t>
      </w:r>
      <w:bookmarkEnd w:id="23"/>
    </w:p>
    <w:p w14:paraId="6206BA2D" w14:textId="671ACD66" w:rsidR="00BA0918" w:rsidRPr="00A94B94" w:rsidRDefault="00F17690" w:rsidP="00636A95">
      <w:pPr>
        <w:rPr>
          <w:lang w:val="fr-CA"/>
        </w:rPr>
      </w:pPr>
      <w:r w:rsidRPr="00A94B94">
        <w:rPr>
          <w:lang w:val="fr-CA"/>
        </w:rPr>
        <w:t xml:space="preserve">Agente des litiges, Direction des opérations des programmes d’appels </w:t>
      </w:r>
    </w:p>
    <w:p w14:paraId="37212F6F" w14:textId="4E8D281C" w:rsidR="00BA0918" w:rsidRPr="00A94B94" w:rsidRDefault="00F17690" w:rsidP="00636A95">
      <w:pPr>
        <w:rPr>
          <w:lang w:val="fr-CA"/>
        </w:rPr>
      </w:pPr>
      <w:r w:rsidRPr="00A94B94">
        <w:rPr>
          <w:lang w:val="fr-CA"/>
        </w:rPr>
        <w:t>Direction générale des appels</w:t>
      </w:r>
    </w:p>
    <w:p w14:paraId="59475C0D" w14:textId="77777777" w:rsidR="00F17690" w:rsidRPr="00A94B94" w:rsidRDefault="00F17690" w:rsidP="00FA366D">
      <w:pPr>
        <w:pStyle w:val="Heading2"/>
        <w:rPr>
          <w:lang w:val="fr-CA"/>
        </w:rPr>
      </w:pPr>
      <w:bookmarkStart w:id="24" w:name="_Toc104465301"/>
      <w:r w:rsidRPr="00A94B94">
        <w:rPr>
          <w:lang w:val="fr-CA"/>
        </w:rPr>
        <w:t>Lieu de travail</w:t>
      </w:r>
    </w:p>
    <w:p w14:paraId="21A344DA" w14:textId="36356E72" w:rsidR="00F17690" w:rsidRPr="00A94B94" w:rsidRDefault="00F17690" w:rsidP="00636A95">
      <w:pPr>
        <w:rPr>
          <w:lang w:val="fr-CA"/>
        </w:rPr>
      </w:pPr>
      <w:r w:rsidRPr="00A94B94">
        <w:rPr>
          <w:lang w:val="fr-CA"/>
        </w:rPr>
        <w:t>Ottawa</w:t>
      </w:r>
    </w:p>
    <w:p w14:paraId="0F9528C7" w14:textId="6F8D7EE1" w:rsidR="00F17690" w:rsidRPr="00A94B94" w:rsidRDefault="00FE2E83" w:rsidP="00FA366D">
      <w:pPr>
        <w:pStyle w:val="Heading2"/>
        <w:rPr>
          <w:lang w:val="fr-CA"/>
        </w:rPr>
      </w:pPr>
      <w:r>
        <w:rPr>
          <w:lang w:val="fr-CA"/>
        </w:rPr>
        <w:t>Langue</w:t>
      </w:r>
      <w:r w:rsidR="00F17690" w:rsidRPr="00A94B94">
        <w:rPr>
          <w:lang w:val="fr-CA"/>
        </w:rPr>
        <w:t xml:space="preserve"> de communication</w:t>
      </w:r>
    </w:p>
    <w:p w14:paraId="684A1C01" w14:textId="77777777" w:rsidR="00F17690" w:rsidRPr="00A94B94" w:rsidRDefault="00F17690" w:rsidP="00636A95">
      <w:pPr>
        <w:rPr>
          <w:lang w:val="fr-CA"/>
        </w:rPr>
      </w:pPr>
      <w:r w:rsidRPr="00A94B94">
        <w:rPr>
          <w:lang w:val="fr-CA"/>
        </w:rPr>
        <w:t>Anglais</w:t>
      </w:r>
    </w:p>
    <w:p w14:paraId="3F367CBB" w14:textId="77777777" w:rsidR="00BA0918" w:rsidRPr="00A94B94" w:rsidRDefault="00BA0918" w:rsidP="00FA366D">
      <w:pPr>
        <w:pStyle w:val="Heading2"/>
        <w:rPr>
          <w:lang w:val="fr-CA"/>
        </w:rPr>
      </w:pPr>
      <w:r w:rsidRPr="00A94B94">
        <w:rPr>
          <w:lang w:val="fr-CA"/>
        </w:rPr>
        <w:t>Domaines de compétence</w:t>
      </w:r>
      <w:bookmarkEnd w:id="24"/>
    </w:p>
    <w:p w14:paraId="022C98A7" w14:textId="2E9CBA78" w:rsidR="00F17690" w:rsidRPr="00A94B94" w:rsidRDefault="00F17690" w:rsidP="00136D34">
      <w:pPr>
        <w:pStyle w:val="ListParagraph"/>
        <w:numPr>
          <w:ilvl w:val="0"/>
          <w:numId w:val="4"/>
        </w:numPr>
        <w:rPr>
          <w:rFonts w:cstheme="minorHAnsi"/>
          <w:lang w:val="fr-CA"/>
        </w:rPr>
      </w:pPr>
      <w:r w:rsidRPr="00A94B94">
        <w:rPr>
          <w:lang w:val="fr-CA"/>
        </w:rPr>
        <w:t xml:space="preserve">Compétences </w:t>
      </w:r>
      <w:r w:rsidR="00720DA3" w:rsidRPr="00A94B94">
        <w:rPr>
          <w:lang w:val="fr-CA"/>
        </w:rPr>
        <w:t>comportementales</w:t>
      </w:r>
      <w:r w:rsidRPr="00A94B94">
        <w:rPr>
          <w:lang w:val="fr-CA"/>
        </w:rPr>
        <w:t xml:space="preserve"> telles que la socialisation avec les autres au travail, l'intelligence émotionnelle et l'audace dans les relations professionnelles.</w:t>
      </w:r>
    </w:p>
    <w:p w14:paraId="52F3B1BF" w14:textId="072164A1" w:rsidR="00BA0918" w:rsidRPr="00A94B94" w:rsidRDefault="00F17690" w:rsidP="00136D34">
      <w:pPr>
        <w:pStyle w:val="ListParagraph"/>
        <w:numPr>
          <w:ilvl w:val="0"/>
          <w:numId w:val="4"/>
        </w:numPr>
        <w:spacing w:after="0"/>
        <w:rPr>
          <w:rStyle w:val="Hyperlink"/>
          <w:rFonts w:cstheme="minorHAnsi"/>
          <w:color w:val="54575A" w:themeColor="text1"/>
          <w:u w:val="none"/>
          <w:lang w:val="fr-CA"/>
        </w:rPr>
      </w:pPr>
      <w:r w:rsidRPr="00A94B94">
        <w:rPr>
          <w:lang w:val="fr-CA"/>
        </w:rPr>
        <w:t>Compétences en matière d'organisation et de communication : avoir des conversations difficiles, fixer des limites, planifier les flux de travail et collecter et/ou analyser des données.</w:t>
      </w:r>
    </w:p>
    <w:p w14:paraId="69F6BBF5" w14:textId="77777777" w:rsidR="00BA0918" w:rsidRPr="00A94B94" w:rsidRDefault="00BA0918" w:rsidP="00FA366D">
      <w:pPr>
        <w:pStyle w:val="Heading2"/>
        <w:rPr>
          <w:lang w:val="fr-CA"/>
        </w:rPr>
      </w:pPr>
      <w:bookmarkStart w:id="25" w:name="_Toc104465302"/>
      <w:r w:rsidRPr="00A94B94">
        <w:rPr>
          <w:lang w:val="fr-CA"/>
        </w:rPr>
        <w:t>Disponibilité du mentor</w:t>
      </w:r>
      <w:bookmarkEnd w:id="25"/>
    </w:p>
    <w:p w14:paraId="3995A276" w14:textId="30015995" w:rsidR="00BA0918" w:rsidRPr="00A94B94" w:rsidRDefault="003E2A1B" w:rsidP="00636A95">
      <w:pPr>
        <w:rPr>
          <w:lang w:val="fr-CA"/>
        </w:rPr>
      </w:pPr>
      <w:r w:rsidRPr="00A94B94">
        <w:rPr>
          <w:lang w:val="fr-CA"/>
        </w:rPr>
        <w:t>Aux deux semaines ou chaque mois</w:t>
      </w:r>
    </w:p>
    <w:p w14:paraId="3C865764" w14:textId="77777777" w:rsidR="00BA0918" w:rsidRPr="00A94B94" w:rsidRDefault="00BA0918" w:rsidP="00FA366D">
      <w:pPr>
        <w:pStyle w:val="Heading2"/>
        <w:rPr>
          <w:lang w:val="fr-CA"/>
        </w:rPr>
      </w:pPr>
      <w:bookmarkStart w:id="26" w:name="_Toc104465303"/>
      <w:r w:rsidRPr="00A94B94">
        <w:rPr>
          <w:lang w:val="fr-CA"/>
        </w:rPr>
        <w:t>Renseignements personnels</w:t>
      </w:r>
      <w:bookmarkEnd w:id="26"/>
    </w:p>
    <w:bookmarkStart w:id="27" w:name="_Hlk135319021"/>
    <w:p w14:paraId="5EE25ABB" w14:textId="244A5600" w:rsidR="00036E06" w:rsidRPr="00A94B94" w:rsidRDefault="00F17690" w:rsidP="00636A95">
      <w:pPr>
        <w:rPr>
          <w:lang w:val="fr-CA"/>
        </w:rPr>
      </w:pPr>
      <w:r w:rsidRPr="00A94B94">
        <w:rPr>
          <w:lang w:val="fr-CA"/>
        </w:rPr>
        <w:fldChar w:fldCharType="begin"/>
      </w:r>
      <w:r w:rsidRPr="00A94B94">
        <w:rPr>
          <w:lang w:val="fr-CA"/>
        </w:rPr>
        <w:instrText xml:space="preserve"> HYPERLINK "mailto:boma.jumbo@cra-arc.gc.ca" </w:instrText>
      </w:r>
      <w:r w:rsidRPr="00A94B94">
        <w:rPr>
          <w:lang w:val="fr-CA"/>
        </w:rPr>
      </w:r>
      <w:r w:rsidRPr="00A94B94">
        <w:rPr>
          <w:lang w:val="fr-CA"/>
        </w:rPr>
        <w:fldChar w:fldCharType="separate"/>
      </w:r>
      <w:r w:rsidRPr="00A94B94">
        <w:rPr>
          <w:rStyle w:val="Hyperlink"/>
          <w:szCs w:val="20"/>
          <w:lang w:val="fr-CA"/>
        </w:rPr>
        <w:t>boma.jumbo@cra-arc.gc.ca</w:t>
      </w:r>
      <w:r w:rsidRPr="00A94B94">
        <w:rPr>
          <w:lang w:val="fr-CA"/>
        </w:rPr>
        <w:fldChar w:fldCharType="end"/>
      </w:r>
    </w:p>
    <w:p w14:paraId="39E2C723" w14:textId="7358DE9E" w:rsidR="00544C34" w:rsidRPr="00A94B94" w:rsidRDefault="00F17690" w:rsidP="00636A95">
      <w:pPr>
        <w:rPr>
          <w:lang w:val="fr-CA"/>
        </w:rPr>
      </w:pPr>
      <w:r w:rsidRPr="00A94B94">
        <w:rPr>
          <w:lang w:val="fr-CA"/>
        </w:rPr>
        <w:t>613</w:t>
      </w:r>
      <w:r w:rsidR="00036E06" w:rsidRPr="00A94B94">
        <w:rPr>
          <w:lang w:val="fr-CA"/>
        </w:rPr>
        <w:t>-</w:t>
      </w:r>
      <w:r w:rsidRPr="00A94B94">
        <w:rPr>
          <w:lang w:val="fr-CA"/>
        </w:rPr>
        <w:t>619</w:t>
      </w:r>
      <w:r w:rsidR="00036E06" w:rsidRPr="00A94B94">
        <w:rPr>
          <w:lang w:val="fr-CA"/>
        </w:rPr>
        <w:t>-1</w:t>
      </w:r>
      <w:r w:rsidRPr="00A94B94">
        <w:rPr>
          <w:lang w:val="fr-CA"/>
        </w:rPr>
        <w:t>68</w:t>
      </w:r>
      <w:r w:rsidR="00036E06" w:rsidRPr="00A94B94">
        <w:rPr>
          <w:lang w:val="fr-CA"/>
        </w:rPr>
        <w:t>3</w:t>
      </w:r>
    </w:p>
    <w:p w14:paraId="33615AB8" w14:textId="77777777" w:rsidR="00544C34" w:rsidRPr="00A94B94" w:rsidRDefault="00544C34" w:rsidP="00636A95">
      <w:pPr>
        <w:rPr>
          <w:lang w:val="fr-CA"/>
        </w:rPr>
      </w:pPr>
      <w:r w:rsidRPr="00A94B94">
        <w:rPr>
          <w:lang w:val="fr-CA"/>
        </w:rPr>
        <w:br w:type="page"/>
      </w:r>
    </w:p>
    <w:p w14:paraId="4BFE583D" w14:textId="032F474D" w:rsidR="00C3737C" w:rsidRPr="00A94B94" w:rsidRDefault="00C375E5" w:rsidP="00EA3C4C">
      <w:pPr>
        <w:pStyle w:val="Heading1"/>
        <w:rPr>
          <w:lang w:val="fr-CA"/>
        </w:rPr>
      </w:pPr>
      <w:bookmarkStart w:id="28" w:name="_Toc104465200"/>
      <w:bookmarkStart w:id="29" w:name="_Toc104465304"/>
      <w:bookmarkStart w:id="30" w:name="_Toc143589521"/>
      <w:bookmarkEnd w:id="27"/>
      <w:r w:rsidRPr="00A94B94">
        <w:rPr>
          <w:lang w:val="fr-CA"/>
        </w:rPr>
        <w:lastRenderedPageBreak/>
        <w:t>CATHERINE [CATH] DUCHASTEL DE</w:t>
      </w:r>
      <w:r w:rsidR="00900BFE" w:rsidRPr="00A94B94">
        <w:rPr>
          <w:lang w:val="fr-CA"/>
        </w:rPr>
        <w:t> </w:t>
      </w:r>
      <w:r w:rsidRPr="00A94B94">
        <w:rPr>
          <w:lang w:val="fr-CA"/>
        </w:rPr>
        <w:t>MONTROUGE (</w:t>
      </w:r>
      <w:r w:rsidR="007E0409" w:rsidRPr="00A94B94">
        <w:rPr>
          <w:lang w:val="fr-CA"/>
        </w:rPr>
        <w:t>ELLE/IEL</w:t>
      </w:r>
      <w:r w:rsidRPr="00A94B94">
        <w:rPr>
          <w:lang w:val="fr-CA"/>
        </w:rPr>
        <w:t>)</w:t>
      </w:r>
      <w:bookmarkEnd w:id="28"/>
      <w:bookmarkEnd w:id="29"/>
      <w:bookmarkEnd w:id="30"/>
    </w:p>
    <w:p w14:paraId="778C03C8" w14:textId="62A4F9DA" w:rsidR="00C3737C" w:rsidRPr="00A94B94" w:rsidRDefault="00C3737C" w:rsidP="00D05C17">
      <w:pPr>
        <w:spacing w:after="0" w:line="276" w:lineRule="auto"/>
        <w:rPr>
          <w:sz w:val="20"/>
          <w:szCs w:val="20"/>
          <w:lang w:val="fr-CA"/>
        </w:rPr>
      </w:pPr>
      <w:r w:rsidRPr="00A94B94">
        <w:rPr>
          <w:noProof/>
          <w:sz w:val="20"/>
          <w:szCs w:val="20"/>
          <w:lang w:val="fr-CA"/>
        </w:rPr>
        <w:drawing>
          <wp:inline distT="0" distB="0" distL="0" distR="0" wp14:anchorId="5D22688B" wp14:editId="1AA306C6">
            <wp:extent cx="1688465" cy="2026158"/>
            <wp:effectExtent l="133350" t="133350" r="140335" b="127000"/>
            <wp:docPr id="17" name="Picture 17" descr="Photo de Cath Duchastel de Montrouge : Une personne non binaire blanche aux cheveux bruns courts qui sourit, la tête inclinée vers la droite. Elle porte des lunettes carrées à monture épaisse et une chemise noire à col e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de Cath Duchastel de Montrouge : Une personne non binaire blanche aux cheveux bruns courts qui sourit, la tête inclinée vers la droite. Elle porte des lunettes carrées à monture épaisse et une chemise noire à col en V."/>
                    <pic:cNvPicPr/>
                  </pic:nvPicPr>
                  <pic:blipFill rotWithShape="1">
                    <a:blip r:embed="rId12" cstate="print">
                      <a:extLst>
                        <a:ext uri="{28A0092B-C50C-407E-A947-70E740481C1C}">
                          <a14:useLocalDpi xmlns:a14="http://schemas.microsoft.com/office/drawing/2010/main" val="0"/>
                        </a:ext>
                      </a:extLst>
                    </a:blip>
                    <a:srcRect t="1977" r="1575" b="22402"/>
                    <a:stretch/>
                  </pic:blipFill>
                  <pic:spPr bwMode="auto">
                    <a:xfrm>
                      <a:off x="0" y="0"/>
                      <a:ext cx="1692585" cy="203110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A94B94" w:rsidRDefault="00C3737C" w:rsidP="00FA366D">
      <w:pPr>
        <w:pStyle w:val="Heading2"/>
        <w:rPr>
          <w:lang w:val="fr-CA"/>
        </w:rPr>
      </w:pPr>
      <w:bookmarkStart w:id="31" w:name="_Toc104465305"/>
      <w:r w:rsidRPr="00A94B94">
        <w:rPr>
          <w:lang w:val="fr-CA"/>
        </w:rPr>
        <w:t>Poste actuel et ministère</w:t>
      </w:r>
      <w:bookmarkEnd w:id="31"/>
    </w:p>
    <w:p w14:paraId="53F2CEE8" w14:textId="276C7C78" w:rsidR="00C3737C" w:rsidRPr="00A94B94" w:rsidRDefault="00636422" w:rsidP="00992253">
      <w:pPr>
        <w:rPr>
          <w:lang w:val="fr-CA"/>
        </w:rPr>
      </w:pPr>
      <w:r w:rsidRPr="00A94B94">
        <w:rPr>
          <w:lang w:val="fr-CA"/>
        </w:rPr>
        <w:t>Conseillère en RH dans l’équipe de programmes et planification</w:t>
      </w:r>
    </w:p>
    <w:p w14:paraId="24F86EA7" w14:textId="0B2E7959" w:rsidR="00C3737C" w:rsidRPr="00A94B94" w:rsidRDefault="00FA5BB9" w:rsidP="00992253">
      <w:pPr>
        <w:rPr>
          <w:lang w:val="fr-CA"/>
        </w:rPr>
      </w:pPr>
      <w:r w:rsidRPr="00A94B94">
        <w:rPr>
          <w:lang w:val="fr-CA"/>
        </w:rPr>
        <w:t>Services publics et Approvisionnement Canada</w:t>
      </w:r>
      <w:r w:rsidR="00636422" w:rsidRPr="00A94B94">
        <w:rPr>
          <w:lang w:val="fr-CA"/>
        </w:rPr>
        <w:t xml:space="preserve"> dans la région de l’Ontario</w:t>
      </w:r>
    </w:p>
    <w:p w14:paraId="2C2EED5D" w14:textId="77777777" w:rsidR="0027587B" w:rsidRPr="00A94B94" w:rsidRDefault="0027587B" w:rsidP="00FA366D">
      <w:pPr>
        <w:pStyle w:val="Heading2"/>
        <w:rPr>
          <w:lang w:val="fr-CA"/>
        </w:rPr>
      </w:pPr>
      <w:bookmarkStart w:id="32" w:name="_Toc104465306"/>
      <w:r w:rsidRPr="00A94B94">
        <w:rPr>
          <w:lang w:val="fr-CA"/>
        </w:rPr>
        <w:t>Lieu de travail</w:t>
      </w:r>
    </w:p>
    <w:p w14:paraId="1F54C7A7" w14:textId="28A123D5" w:rsidR="0027587B" w:rsidRPr="00A94B94" w:rsidRDefault="0027587B" w:rsidP="00992253">
      <w:pPr>
        <w:rPr>
          <w:lang w:val="fr-CA"/>
        </w:rPr>
      </w:pPr>
      <w:r w:rsidRPr="00A94B94">
        <w:rPr>
          <w:lang w:val="fr-CA"/>
        </w:rPr>
        <w:t>Toronto</w:t>
      </w:r>
    </w:p>
    <w:p w14:paraId="69B9C45F" w14:textId="072A1FE5" w:rsidR="00C3737C" w:rsidRPr="00A94B94" w:rsidRDefault="00FE2E83" w:rsidP="00FA366D">
      <w:pPr>
        <w:pStyle w:val="Heading2"/>
        <w:rPr>
          <w:lang w:val="fr-CA"/>
        </w:rPr>
      </w:pPr>
      <w:r>
        <w:rPr>
          <w:lang w:val="fr-CA"/>
        </w:rPr>
        <w:t>Langue(s)</w:t>
      </w:r>
      <w:r w:rsidR="00C3737C" w:rsidRPr="00A94B94">
        <w:rPr>
          <w:lang w:val="fr-CA"/>
        </w:rPr>
        <w:t xml:space="preserve"> de communication</w:t>
      </w:r>
      <w:bookmarkEnd w:id="32"/>
    </w:p>
    <w:p w14:paraId="16AF6A33" w14:textId="217A9D1E" w:rsidR="00C3737C" w:rsidRPr="00A94B94" w:rsidRDefault="00FA5BB9" w:rsidP="00992253">
      <w:pPr>
        <w:rPr>
          <w:lang w:val="fr-CA"/>
        </w:rPr>
      </w:pPr>
      <w:r w:rsidRPr="00A94B94">
        <w:rPr>
          <w:lang w:val="fr-CA"/>
        </w:rPr>
        <w:t>Français et anglais</w:t>
      </w:r>
    </w:p>
    <w:p w14:paraId="6289D967" w14:textId="77777777" w:rsidR="00C3737C" w:rsidRPr="00A94B94" w:rsidRDefault="00C3737C" w:rsidP="00FA366D">
      <w:pPr>
        <w:pStyle w:val="Heading2"/>
        <w:rPr>
          <w:lang w:val="fr-CA"/>
        </w:rPr>
      </w:pPr>
      <w:bookmarkStart w:id="33" w:name="_Toc104465307"/>
      <w:r w:rsidRPr="00A94B94">
        <w:rPr>
          <w:lang w:val="fr-CA"/>
        </w:rPr>
        <w:t>Domaines de compétence</w:t>
      </w:r>
      <w:bookmarkEnd w:id="33"/>
    </w:p>
    <w:p w14:paraId="5D662B11" w14:textId="2FF0FA3D" w:rsidR="00C3737C" w:rsidRPr="00A94B94" w:rsidRDefault="00FA5BB9" w:rsidP="00136D34">
      <w:pPr>
        <w:pStyle w:val="ListParagraph"/>
        <w:numPr>
          <w:ilvl w:val="0"/>
          <w:numId w:val="5"/>
        </w:numPr>
        <w:spacing w:after="0"/>
        <w:rPr>
          <w:rFonts w:cstheme="minorHAnsi"/>
          <w:lang w:val="fr-CA"/>
        </w:rPr>
      </w:pPr>
      <w:r w:rsidRPr="00A94B94">
        <w:rPr>
          <w:lang w:val="fr-CA"/>
        </w:rPr>
        <w:t>Comment négocier des mesures d’adaptation informelles avec vos superviseurs/gestionnaires et trouver de l’information sur la façon de demander des mesures d’adaptation</w:t>
      </w:r>
    </w:p>
    <w:p w14:paraId="338F2589" w14:textId="48F25283" w:rsidR="00C3737C" w:rsidRPr="00A94B94" w:rsidRDefault="00942D04" w:rsidP="00136D34">
      <w:pPr>
        <w:pStyle w:val="ListParagraph"/>
        <w:numPr>
          <w:ilvl w:val="0"/>
          <w:numId w:val="5"/>
        </w:numPr>
        <w:spacing w:after="0"/>
        <w:rPr>
          <w:rFonts w:cstheme="minorHAnsi"/>
          <w:lang w:val="fr-CA"/>
        </w:rPr>
      </w:pPr>
      <w:r w:rsidRPr="00A94B94">
        <w:rPr>
          <w:lang w:val="fr-CA"/>
        </w:rPr>
        <w:t xml:space="preserve">La </w:t>
      </w:r>
      <w:r w:rsidRPr="00A94B94">
        <w:rPr>
          <w:i/>
          <w:iCs/>
          <w:lang w:val="fr-CA"/>
        </w:rPr>
        <w:t>Loi canadienne sur l’accessibilité</w:t>
      </w:r>
      <w:r w:rsidRPr="00A94B94">
        <w:rPr>
          <w:lang w:val="fr-CA"/>
        </w:rPr>
        <w:t xml:space="preserve"> et la façon dont elle favorise l’accessibilité au sein de la fonction publique</w:t>
      </w:r>
    </w:p>
    <w:p w14:paraId="159FC400" w14:textId="443AA6F4" w:rsidR="00C3737C" w:rsidRPr="00A94B94" w:rsidRDefault="00FA5BB9" w:rsidP="00136D34">
      <w:pPr>
        <w:pStyle w:val="ListParagraph"/>
        <w:numPr>
          <w:ilvl w:val="0"/>
          <w:numId w:val="5"/>
        </w:numPr>
        <w:spacing w:after="0"/>
        <w:rPr>
          <w:rStyle w:val="Hyperlink"/>
          <w:rFonts w:cstheme="minorHAnsi"/>
          <w:color w:val="54575A" w:themeColor="text1"/>
          <w:u w:val="none"/>
          <w:lang w:val="fr-CA"/>
        </w:rPr>
      </w:pPr>
      <w:r w:rsidRPr="00A94B94">
        <w:rPr>
          <w:lang w:val="fr-CA"/>
        </w:rPr>
        <w:t>S’organiser pour rester au fait des attentes liées au travail</w:t>
      </w:r>
    </w:p>
    <w:p w14:paraId="2D2EF590" w14:textId="77777777" w:rsidR="00C3737C" w:rsidRPr="00A94B94" w:rsidRDefault="00C3737C" w:rsidP="00FA366D">
      <w:pPr>
        <w:pStyle w:val="Heading2"/>
        <w:rPr>
          <w:lang w:val="fr-CA"/>
        </w:rPr>
      </w:pPr>
      <w:bookmarkStart w:id="34" w:name="_Toc104465308"/>
      <w:r w:rsidRPr="00A94B94">
        <w:rPr>
          <w:lang w:val="fr-CA"/>
        </w:rPr>
        <w:t>Disponibilité du mentor</w:t>
      </w:r>
      <w:bookmarkEnd w:id="34"/>
    </w:p>
    <w:p w14:paraId="7D8F6CAD" w14:textId="54A2CB48" w:rsidR="00C3737C" w:rsidRPr="00A94B94" w:rsidRDefault="004A02DB" w:rsidP="00992253">
      <w:pPr>
        <w:rPr>
          <w:lang w:val="fr-CA"/>
        </w:rPr>
      </w:pPr>
      <w:r w:rsidRPr="00A94B94">
        <w:rPr>
          <w:lang w:val="fr-CA"/>
        </w:rPr>
        <w:t>1</w:t>
      </w:r>
      <w:r w:rsidR="00900BFE" w:rsidRPr="00A94B94">
        <w:rPr>
          <w:lang w:val="fr-CA"/>
        </w:rPr>
        <w:t> </w:t>
      </w:r>
      <w:r w:rsidRPr="00A94B94">
        <w:rPr>
          <w:lang w:val="fr-CA"/>
        </w:rPr>
        <w:t xml:space="preserve">fois par mois pour une séance </w:t>
      </w:r>
      <w:r w:rsidR="0027587B" w:rsidRPr="00A94B94">
        <w:rPr>
          <w:lang w:val="fr-CA"/>
        </w:rPr>
        <w:t>de 60</w:t>
      </w:r>
      <w:r w:rsidR="00900BFE" w:rsidRPr="00A94B94">
        <w:rPr>
          <w:lang w:val="fr-CA"/>
        </w:rPr>
        <w:t> </w:t>
      </w:r>
      <w:r w:rsidRPr="00A94B94">
        <w:rPr>
          <w:lang w:val="fr-CA"/>
        </w:rPr>
        <w:t>minutes, si l’horaire le permet.</w:t>
      </w:r>
    </w:p>
    <w:p w14:paraId="0249211D" w14:textId="77777777" w:rsidR="00C3737C" w:rsidRPr="00A94B94" w:rsidRDefault="00C3737C" w:rsidP="00FA366D">
      <w:pPr>
        <w:pStyle w:val="Heading2"/>
        <w:rPr>
          <w:lang w:val="fr-CA"/>
        </w:rPr>
      </w:pPr>
      <w:bookmarkStart w:id="35" w:name="_Toc104465309"/>
      <w:r w:rsidRPr="00A94B94">
        <w:rPr>
          <w:lang w:val="fr-CA"/>
        </w:rPr>
        <w:t>Renseignements personnels</w:t>
      </w:r>
      <w:bookmarkEnd w:id="35"/>
    </w:p>
    <w:p w14:paraId="492233FC" w14:textId="5D4645EF" w:rsidR="004F1E10" w:rsidRPr="00A94B94" w:rsidRDefault="00000000" w:rsidP="00992253">
      <w:pPr>
        <w:rPr>
          <w:lang w:val="fr-CA"/>
        </w:rPr>
      </w:pPr>
      <w:hyperlink r:id="rId13" w:history="1">
        <w:r w:rsidR="00C34581" w:rsidRPr="00A94B94">
          <w:rPr>
            <w:rStyle w:val="Hyperlink"/>
            <w:szCs w:val="20"/>
            <w:lang w:val="fr-CA"/>
          </w:rPr>
          <w:t>catherine.duchasteldemontrouge@tpsgc-pwgsc.gc.ca</w:t>
        </w:r>
      </w:hyperlink>
      <w:r w:rsidR="00C34581" w:rsidRPr="00A94B94">
        <w:rPr>
          <w:szCs w:val="20"/>
          <w:lang w:val="fr-CA"/>
        </w:rPr>
        <w:t xml:space="preserve"> </w:t>
      </w:r>
    </w:p>
    <w:p w14:paraId="1B8FDF75" w14:textId="28C326C6" w:rsidR="00544C34" w:rsidRPr="00A94B94" w:rsidRDefault="00A669CB" w:rsidP="00992253">
      <w:pPr>
        <w:rPr>
          <w:szCs w:val="20"/>
          <w:lang w:val="fr-CA"/>
        </w:rPr>
      </w:pPr>
      <w:r w:rsidRPr="00A94B94">
        <w:rPr>
          <w:szCs w:val="20"/>
          <w:lang w:val="fr-CA"/>
        </w:rPr>
        <w:t>(Préfère la communication écrite ou un appel vidéo)</w:t>
      </w:r>
    </w:p>
    <w:p w14:paraId="61B33B0A" w14:textId="77777777" w:rsidR="00544C34" w:rsidRPr="00A94B94" w:rsidRDefault="00544C34" w:rsidP="00D05C17">
      <w:pPr>
        <w:keepLines w:val="0"/>
        <w:spacing w:after="0"/>
        <w:rPr>
          <w:szCs w:val="20"/>
          <w:lang w:val="fr-CA"/>
        </w:rPr>
      </w:pPr>
      <w:r w:rsidRPr="00A94B94">
        <w:rPr>
          <w:szCs w:val="20"/>
          <w:lang w:val="fr-CA"/>
        </w:rPr>
        <w:br w:type="page"/>
      </w:r>
    </w:p>
    <w:p w14:paraId="18961531" w14:textId="17E66BA5" w:rsidR="00C912D1" w:rsidRPr="00A94B94" w:rsidRDefault="00C912D1" w:rsidP="00EA3C4C">
      <w:pPr>
        <w:pStyle w:val="Heading1"/>
        <w:rPr>
          <w:lang w:val="fr-CA"/>
        </w:rPr>
      </w:pPr>
      <w:bookmarkStart w:id="36" w:name="_Toc143589522"/>
      <w:r w:rsidRPr="00A94B94">
        <w:rPr>
          <w:lang w:val="fr-CA"/>
        </w:rPr>
        <w:lastRenderedPageBreak/>
        <w:t>CHRISTIANE BRITO UHEREK (ELLE)</w:t>
      </w:r>
      <w:bookmarkEnd w:id="36"/>
    </w:p>
    <w:p w14:paraId="50B7B412" w14:textId="6BE450B5" w:rsidR="00C912D1" w:rsidRPr="00A94B94" w:rsidRDefault="00C912D1" w:rsidP="00D05C17">
      <w:pPr>
        <w:spacing w:after="0" w:line="276" w:lineRule="auto"/>
        <w:rPr>
          <w:sz w:val="20"/>
          <w:szCs w:val="20"/>
          <w:lang w:val="fr-CA"/>
        </w:rPr>
      </w:pPr>
      <w:r w:rsidRPr="00A94B94">
        <w:rPr>
          <w:noProof/>
          <w:sz w:val="20"/>
          <w:szCs w:val="20"/>
          <w:lang w:val="fr-CA"/>
        </w:rPr>
        <w:drawing>
          <wp:inline distT="0" distB="0" distL="0" distR="0" wp14:anchorId="22EDF73F" wp14:editId="3914BEB1">
            <wp:extent cx="1710690" cy="2052828"/>
            <wp:effectExtent l="133350" t="133350" r="137160" b="138430"/>
            <wp:docPr id="14" name="Picture 14" descr="Photo de Christiane : Elle a des cheveux bruns ondulés, des yeux bruns et un teint clair. Elle porte une robe noire imprimée d'oiseaux volants et des lunettes noires. Elle sourit à l'apparei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de Christiane : Elle a des cheveux bruns ondulés, des yeux bruns et un teint clair. Elle porte une robe noire imprimée d'oiseaux volants et des lunettes noires. Elle sourit à l'appareil photo."/>
                    <pic:cNvPicPr/>
                  </pic:nvPicPr>
                  <pic:blipFill rotWithShape="1">
                    <a:blip r:embed="rId14" cstate="print">
                      <a:extLst>
                        <a:ext uri="{28A0092B-C50C-407E-A947-70E740481C1C}">
                          <a14:useLocalDpi xmlns:a14="http://schemas.microsoft.com/office/drawing/2010/main" val="0"/>
                        </a:ext>
                      </a:extLst>
                    </a:blip>
                    <a:srcRect t="4867" b="4867"/>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283E404" w14:textId="77777777" w:rsidR="00C912D1" w:rsidRPr="00A94B94" w:rsidRDefault="00C912D1" w:rsidP="00FA366D">
      <w:pPr>
        <w:pStyle w:val="Heading2"/>
        <w:rPr>
          <w:lang w:val="fr-CA"/>
        </w:rPr>
      </w:pPr>
      <w:r w:rsidRPr="00A94B94">
        <w:rPr>
          <w:lang w:val="fr-CA"/>
        </w:rPr>
        <w:t>Poste actuel et ministère</w:t>
      </w:r>
    </w:p>
    <w:p w14:paraId="4294BBEE" w14:textId="46C1DE31" w:rsidR="00AA0B81" w:rsidRPr="00A94B94" w:rsidRDefault="00AA0B81" w:rsidP="00992253">
      <w:pPr>
        <w:rPr>
          <w:lang w:val="fr-CA"/>
        </w:rPr>
      </w:pPr>
      <w:r w:rsidRPr="00A94B94">
        <w:rPr>
          <w:lang w:val="fr-CA"/>
        </w:rPr>
        <w:t>Biologiste, Programme des espèces en péril, Écosystèmes aquatiques, Région de l'Ontario et des Prairies</w:t>
      </w:r>
    </w:p>
    <w:p w14:paraId="11E0A614" w14:textId="40BE96FA" w:rsidR="00C912D1" w:rsidRPr="00A94B94" w:rsidRDefault="00AA0B81" w:rsidP="00992253">
      <w:pPr>
        <w:rPr>
          <w:lang w:val="fr-CA"/>
        </w:rPr>
      </w:pPr>
      <w:r w:rsidRPr="00A94B94">
        <w:rPr>
          <w:lang w:val="fr-CA"/>
        </w:rPr>
        <w:t>Pêches et Océans Canada</w:t>
      </w:r>
    </w:p>
    <w:p w14:paraId="72500409" w14:textId="77777777" w:rsidR="00C912D1" w:rsidRPr="00A94B94" w:rsidRDefault="00C912D1" w:rsidP="00FA366D">
      <w:pPr>
        <w:pStyle w:val="Heading2"/>
        <w:rPr>
          <w:lang w:val="fr-CA"/>
        </w:rPr>
      </w:pPr>
      <w:r w:rsidRPr="00A94B94">
        <w:rPr>
          <w:lang w:val="fr-CA"/>
        </w:rPr>
        <w:t>Lieu de travail</w:t>
      </w:r>
    </w:p>
    <w:p w14:paraId="02B7C502" w14:textId="14E19FFF" w:rsidR="00C912D1" w:rsidRPr="00A94B94" w:rsidRDefault="00C912D1" w:rsidP="00992253">
      <w:pPr>
        <w:rPr>
          <w:lang w:val="fr-CA"/>
        </w:rPr>
      </w:pPr>
      <w:r w:rsidRPr="00A94B94">
        <w:rPr>
          <w:lang w:val="fr-CA"/>
        </w:rPr>
        <w:t>Edmonton</w:t>
      </w:r>
    </w:p>
    <w:p w14:paraId="5F0D9B64" w14:textId="4E0AB0D7" w:rsidR="00C912D1" w:rsidRPr="00A94B94" w:rsidRDefault="00FE2E83" w:rsidP="00FA366D">
      <w:pPr>
        <w:pStyle w:val="Heading2"/>
        <w:rPr>
          <w:lang w:val="fr-CA"/>
        </w:rPr>
      </w:pPr>
      <w:r>
        <w:rPr>
          <w:lang w:val="fr-CA"/>
        </w:rPr>
        <w:t>Langue(s)</w:t>
      </w:r>
      <w:r w:rsidR="00C912D1" w:rsidRPr="00A94B94">
        <w:rPr>
          <w:lang w:val="fr-CA"/>
        </w:rPr>
        <w:t xml:space="preserve"> de communication</w:t>
      </w:r>
    </w:p>
    <w:p w14:paraId="280F37FA" w14:textId="2933C030" w:rsidR="00C912D1" w:rsidRPr="00A94B94" w:rsidRDefault="00C912D1" w:rsidP="00992253">
      <w:pPr>
        <w:rPr>
          <w:lang w:val="fr-CA"/>
        </w:rPr>
      </w:pPr>
      <w:r w:rsidRPr="00A94B94">
        <w:rPr>
          <w:lang w:val="fr-CA"/>
        </w:rPr>
        <w:t>Anglais, portugais et espagnol</w:t>
      </w:r>
    </w:p>
    <w:p w14:paraId="6AE34AD5" w14:textId="77777777" w:rsidR="00C912D1" w:rsidRPr="00A94B94" w:rsidRDefault="00C912D1" w:rsidP="00FA366D">
      <w:pPr>
        <w:pStyle w:val="Heading2"/>
        <w:rPr>
          <w:lang w:val="fr-CA"/>
        </w:rPr>
      </w:pPr>
      <w:r w:rsidRPr="00A94B94">
        <w:rPr>
          <w:lang w:val="fr-CA"/>
        </w:rPr>
        <w:t>Domaines de compétence</w:t>
      </w:r>
    </w:p>
    <w:p w14:paraId="14610C2D" w14:textId="494A8CEC" w:rsidR="00AA0B81" w:rsidRPr="00A94B94" w:rsidRDefault="00AA0B81" w:rsidP="00136D34">
      <w:pPr>
        <w:pStyle w:val="ListParagraph"/>
        <w:numPr>
          <w:ilvl w:val="0"/>
          <w:numId w:val="6"/>
        </w:numPr>
        <w:spacing w:after="0"/>
        <w:rPr>
          <w:rFonts w:cstheme="minorHAnsi"/>
          <w:lang w:val="fr-CA"/>
        </w:rPr>
      </w:pPr>
      <w:r w:rsidRPr="00A94B94">
        <w:rPr>
          <w:lang w:val="fr-CA"/>
        </w:rPr>
        <w:t>Travail en tant que nouvelle employée du gouvernement</w:t>
      </w:r>
    </w:p>
    <w:p w14:paraId="1A542CD2" w14:textId="77777777" w:rsidR="00AA0B81" w:rsidRPr="00A94B94" w:rsidRDefault="00AA0B81" w:rsidP="00136D34">
      <w:pPr>
        <w:pStyle w:val="ListParagraph"/>
        <w:numPr>
          <w:ilvl w:val="0"/>
          <w:numId w:val="6"/>
        </w:numPr>
        <w:spacing w:after="0"/>
        <w:rPr>
          <w:rFonts w:cstheme="minorHAnsi"/>
          <w:lang w:val="fr-CA"/>
        </w:rPr>
      </w:pPr>
      <w:r w:rsidRPr="00A94B94">
        <w:rPr>
          <w:lang w:val="fr-CA"/>
        </w:rPr>
        <w:t xml:space="preserve">Réseautage, parcours et développement de carrière </w:t>
      </w:r>
    </w:p>
    <w:p w14:paraId="35EE9B7C" w14:textId="3A55283E" w:rsidR="00AA0B81" w:rsidRPr="00A94B94" w:rsidRDefault="00AA0B81" w:rsidP="00136D34">
      <w:pPr>
        <w:pStyle w:val="ListParagraph"/>
        <w:numPr>
          <w:ilvl w:val="0"/>
          <w:numId w:val="6"/>
        </w:numPr>
        <w:spacing w:after="0"/>
        <w:rPr>
          <w:rFonts w:cstheme="minorHAnsi"/>
          <w:lang w:val="fr-CA"/>
        </w:rPr>
      </w:pPr>
      <w:r w:rsidRPr="00A94B94">
        <w:rPr>
          <w:lang w:val="fr-CA"/>
        </w:rPr>
        <w:t>Application aux comités et groupes de travail</w:t>
      </w:r>
    </w:p>
    <w:p w14:paraId="2CBAC57E" w14:textId="66065040" w:rsidR="00C912D1" w:rsidRPr="00A94B94" w:rsidRDefault="00AA0B81" w:rsidP="00136D34">
      <w:pPr>
        <w:pStyle w:val="ListParagraph"/>
        <w:numPr>
          <w:ilvl w:val="0"/>
          <w:numId w:val="6"/>
        </w:numPr>
        <w:spacing w:after="0"/>
        <w:rPr>
          <w:rFonts w:cstheme="minorHAnsi"/>
          <w:lang w:val="fr-CA"/>
        </w:rPr>
      </w:pPr>
      <w:r w:rsidRPr="00A94B94">
        <w:rPr>
          <w:lang w:val="fr-CA"/>
        </w:rPr>
        <w:t>Demande de</w:t>
      </w:r>
      <w:r w:rsidR="00C912D1" w:rsidRPr="00A94B94">
        <w:rPr>
          <w:lang w:val="fr-CA"/>
        </w:rPr>
        <w:t xml:space="preserve"> mesures d’adaptation </w:t>
      </w:r>
    </w:p>
    <w:p w14:paraId="23C02B8B" w14:textId="6A03772D" w:rsidR="00C912D1" w:rsidRPr="00A94B94" w:rsidRDefault="00AA0B81" w:rsidP="00136D34">
      <w:pPr>
        <w:pStyle w:val="ListParagraph"/>
        <w:numPr>
          <w:ilvl w:val="0"/>
          <w:numId w:val="6"/>
        </w:numPr>
        <w:spacing w:after="0"/>
        <w:rPr>
          <w:rStyle w:val="Hyperlink"/>
          <w:rFonts w:cstheme="minorHAnsi"/>
          <w:color w:val="54575A" w:themeColor="text1"/>
          <w:u w:val="none"/>
          <w:lang w:val="fr-CA"/>
        </w:rPr>
      </w:pPr>
      <w:r w:rsidRPr="00A94B94">
        <w:rPr>
          <w:lang w:val="fr-CA"/>
        </w:rPr>
        <w:t>Travail avec des personnes en situation de handicap visible ou invisible</w:t>
      </w:r>
    </w:p>
    <w:p w14:paraId="1E533B81" w14:textId="77777777" w:rsidR="00C912D1" w:rsidRPr="00A94B94" w:rsidRDefault="00C912D1" w:rsidP="00FA366D">
      <w:pPr>
        <w:pStyle w:val="Heading2"/>
        <w:rPr>
          <w:lang w:val="fr-CA"/>
        </w:rPr>
      </w:pPr>
      <w:r w:rsidRPr="00A94B94">
        <w:rPr>
          <w:lang w:val="fr-CA"/>
        </w:rPr>
        <w:t>Disponibilité du mentor</w:t>
      </w:r>
    </w:p>
    <w:p w14:paraId="7A1E8CB1" w14:textId="6D4C9EFB" w:rsidR="00C912D1" w:rsidRPr="00A94B94" w:rsidRDefault="00544C34" w:rsidP="00992253">
      <w:pPr>
        <w:rPr>
          <w:lang w:val="fr-CA"/>
        </w:rPr>
      </w:pPr>
      <w:r w:rsidRPr="00A94B94">
        <w:rPr>
          <w:lang w:val="fr-CA"/>
        </w:rPr>
        <w:t>Une</w:t>
      </w:r>
      <w:r w:rsidR="00C912D1" w:rsidRPr="00A94B94">
        <w:rPr>
          <w:lang w:val="fr-CA"/>
        </w:rPr>
        <w:t> fois par mois</w:t>
      </w:r>
    </w:p>
    <w:p w14:paraId="0108516C" w14:textId="77777777" w:rsidR="00C912D1" w:rsidRPr="00A94B94" w:rsidRDefault="00C912D1" w:rsidP="00FA366D">
      <w:pPr>
        <w:pStyle w:val="Heading2"/>
        <w:rPr>
          <w:lang w:val="fr-CA"/>
        </w:rPr>
      </w:pPr>
      <w:r w:rsidRPr="00A94B94">
        <w:rPr>
          <w:lang w:val="fr-CA"/>
        </w:rPr>
        <w:t>Renseignements personnels</w:t>
      </w:r>
    </w:p>
    <w:p w14:paraId="1068636F" w14:textId="77777777" w:rsidR="00AA0B81" w:rsidRPr="00A94B94" w:rsidRDefault="00000000" w:rsidP="00992253">
      <w:pPr>
        <w:rPr>
          <w:rFonts w:ascii="Segoe UI Semilight" w:eastAsia="Segoe UI Semilight" w:hAnsi="Segoe UI Semilight" w:cs="Times New Roman"/>
          <w:szCs w:val="24"/>
          <w:lang w:val="fr-CA"/>
        </w:rPr>
      </w:pPr>
      <w:hyperlink r:id="rId15" w:history="1">
        <w:r w:rsidR="00AA0B81" w:rsidRPr="00A94B94">
          <w:rPr>
            <w:rFonts w:ascii="Segoe UI Semilight" w:eastAsia="Segoe UI Semilight" w:hAnsi="Segoe UI Semilight" w:cs="Times New Roman"/>
            <w:color w:val="5B315E" w:themeColor="accent2"/>
            <w:szCs w:val="24"/>
            <w:u w:val="single"/>
            <w:lang w:val="fr-CA"/>
          </w:rPr>
          <w:t>Christiane.BritoUherek@dfo-mpo.gc.ca</w:t>
        </w:r>
      </w:hyperlink>
    </w:p>
    <w:p w14:paraId="0FBB5352" w14:textId="73F4E216" w:rsidR="00544C34" w:rsidRPr="00A94B94" w:rsidRDefault="00AA0B81" w:rsidP="00992253">
      <w:pPr>
        <w:rPr>
          <w:rFonts w:ascii="Segoe UI Semilight" w:eastAsia="Segoe UI Semilight" w:hAnsi="Segoe UI Semilight" w:cs="Times New Roman"/>
          <w:szCs w:val="24"/>
          <w:lang w:val="fr-CA"/>
        </w:rPr>
      </w:pPr>
      <w:r w:rsidRPr="00A94B94">
        <w:rPr>
          <w:rFonts w:ascii="Segoe UI Semilight" w:eastAsia="Segoe UI Semilight" w:hAnsi="Segoe UI Semilight" w:cs="Times New Roman"/>
          <w:szCs w:val="24"/>
          <w:lang w:val="fr-CA"/>
        </w:rPr>
        <w:t>306-515-1476</w:t>
      </w:r>
    </w:p>
    <w:p w14:paraId="6E58479F" w14:textId="49D97E3E" w:rsidR="00C82D2B" w:rsidRPr="00A94B94" w:rsidRDefault="00544C34" w:rsidP="00992253">
      <w:pPr>
        <w:keepLines w:val="0"/>
        <w:spacing w:after="0"/>
        <w:rPr>
          <w:lang w:val="fr-CA"/>
        </w:rPr>
      </w:pPr>
      <w:r w:rsidRPr="00A94B94">
        <w:rPr>
          <w:rFonts w:ascii="Segoe UI Semilight" w:eastAsia="Segoe UI Semilight" w:hAnsi="Segoe UI Semilight" w:cs="Times New Roman"/>
          <w:szCs w:val="24"/>
          <w:lang w:val="fr-CA"/>
        </w:rPr>
        <w:br w:type="page"/>
      </w:r>
      <w:bookmarkStart w:id="37" w:name="_Toc104465203"/>
      <w:bookmarkStart w:id="38" w:name="_Toc104465322"/>
    </w:p>
    <w:p w14:paraId="1DFEECFA" w14:textId="237D179F" w:rsidR="0006633F" w:rsidRDefault="0006633F" w:rsidP="00EA3C4C">
      <w:pPr>
        <w:pStyle w:val="Heading1"/>
        <w:rPr>
          <w:lang w:val="fr-CA"/>
        </w:rPr>
      </w:pPr>
      <w:bookmarkStart w:id="39" w:name="_Toc143589523"/>
      <w:r w:rsidRPr="00A94B94">
        <w:rPr>
          <w:lang w:val="fr-CA"/>
        </w:rPr>
        <w:lastRenderedPageBreak/>
        <w:t>DANIEL PATTERSON (IL/LUI)</w:t>
      </w:r>
      <w:bookmarkEnd w:id="39"/>
    </w:p>
    <w:p w14:paraId="4CF3D45A" w14:textId="412669F8" w:rsidR="00D71D8E" w:rsidRPr="00D71D8E" w:rsidRDefault="00D71D8E" w:rsidP="00D71D8E">
      <w:pPr>
        <w:rPr>
          <w:lang w:val="fr-CA"/>
        </w:rPr>
      </w:pPr>
      <w:r w:rsidRPr="00A94B94">
        <w:rPr>
          <w:noProof/>
          <w:sz w:val="20"/>
          <w:szCs w:val="20"/>
          <w:lang w:val="fr-CA"/>
        </w:rPr>
        <w:drawing>
          <wp:inline distT="0" distB="0" distL="0" distR="0" wp14:anchorId="79BC30CC" wp14:editId="735546CB">
            <wp:extent cx="1714830" cy="2057796"/>
            <wp:effectExtent l="133350" t="133350" r="133350" b="133350"/>
            <wp:docPr id="24" name="Picture 24" descr="Un tournesol dont les pétales jaune vif s'étalent en un cercle parfait et dont le centre est rempli de différentes nuances de marron, du marron clair au marron foncé. Le tournesol est seul, entouré d'un feuillage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Un tournesol dont les pétales jaune vif s'étalent en un cercle parfait et dont le centre est rempli de différentes nuances de marron, du marron clair au marron foncé. Le tournesol est seul, entouré d'un feuillage vert."/>
                    <pic:cNvPicPr/>
                  </pic:nvPicPr>
                  <pic:blipFill>
                    <a:blip r:embed="rId16">
                      <a:extLst>
                        <a:ext uri="{28A0092B-C50C-407E-A947-70E740481C1C}">
                          <a14:useLocalDpi xmlns:a14="http://schemas.microsoft.com/office/drawing/2010/main" val="0"/>
                        </a:ext>
                      </a:extLst>
                    </a:blip>
                    <a:srcRect l="18790" r="18790"/>
                    <a:stretch>
                      <a:fillRect/>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7D5E997" w14:textId="77777777" w:rsidR="0006633F" w:rsidRPr="00A94B94" w:rsidRDefault="0006633F" w:rsidP="00FA366D">
      <w:pPr>
        <w:pStyle w:val="Heading2"/>
        <w:rPr>
          <w:lang w:val="fr-CA"/>
        </w:rPr>
      </w:pPr>
      <w:r w:rsidRPr="00A94B94">
        <w:rPr>
          <w:lang w:val="fr-CA"/>
        </w:rPr>
        <w:t>Poste actuel et ministère</w:t>
      </w:r>
    </w:p>
    <w:p w14:paraId="446F3D97" w14:textId="659AC5AD" w:rsidR="0006633F" w:rsidRPr="00A94B94" w:rsidRDefault="0006633F" w:rsidP="00992253">
      <w:pPr>
        <w:rPr>
          <w:lang w:val="fr-CA"/>
        </w:rPr>
      </w:pPr>
      <w:r w:rsidRPr="00A94B94">
        <w:rPr>
          <w:lang w:val="fr-CA"/>
        </w:rPr>
        <w:t>Agent de projet</w:t>
      </w:r>
      <w:r w:rsidRPr="00A94B94">
        <w:rPr>
          <w:szCs w:val="20"/>
          <w:lang w:val="fr-CA"/>
        </w:rPr>
        <w:t xml:space="preserve">, </w:t>
      </w:r>
      <w:r w:rsidRPr="00A94B94">
        <w:rPr>
          <w:lang w:val="fr-CA"/>
        </w:rPr>
        <w:t>Services de soutien opérationnel de la direction générale</w:t>
      </w:r>
    </w:p>
    <w:p w14:paraId="110BCE77" w14:textId="77777777" w:rsidR="0006633F" w:rsidRPr="00A94B94" w:rsidRDefault="0006633F" w:rsidP="00992253">
      <w:pPr>
        <w:rPr>
          <w:b/>
          <w:sz w:val="22"/>
          <w:szCs w:val="20"/>
          <w:lang w:val="fr-CA"/>
        </w:rPr>
      </w:pPr>
      <w:r w:rsidRPr="00A94B94">
        <w:rPr>
          <w:sz w:val="22"/>
          <w:szCs w:val="20"/>
          <w:lang w:val="fr-CA"/>
        </w:rPr>
        <w:t>Santé Canada</w:t>
      </w:r>
    </w:p>
    <w:p w14:paraId="1B07E402" w14:textId="6B3CA827" w:rsidR="0006633F" w:rsidRPr="00A94B94" w:rsidRDefault="0006633F" w:rsidP="00FA366D">
      <w:pPr>
        <w:pStyle w:val="Heading2"/>
        <w:rPr>
          <w:lang w:val="fr-CA"/>
        </w:rPr>
      </w:pPr>
      <w:r w:rsidRPr="00A94B94">
        <w:rPr>
          <w:lang w:val="fr-CA"/>
        </w:rPr>
        <w:t>Lieu de travail</w:t>
      </w:r>
    </w:p>
    <w:p w14:paraId="18C2EAFC" w14:textId="712E1727" w:rsidR="0006633F" w:rsidRPr="00A94B94" w:rsidRDefault="0006633F" w:rsidP="00992253">
      <w:pPr>
        <w:rPr>
          <w:lang w:val="fr-CA"/>
        </w:rPr>
      </w:pPr>
      <w:r w:rsidRPr="00A94B94">
        <w:rPr>
          <w:lang w:val="fr-CA"/>
        </w:rPr>
        <w:t>Ottawa</w:t>
      </w:r>
      <w:r w:rsidR="00395944" w:rsidRPr="00A94B94">
        <w:rPr>
          <w:lang w:val="fr-CA"/>
        </w:rPr>
        <w:t>, Dartmouth (N.-É.)</w:t>
      </w:r>
    </w:p>
    <w:p w14:paraId="08BD7940" w14:textId="46E29B60" w:rsidR="0006633F" w:rsidRPr="00A94B94" w:rsidRDefault="00FE2E83" w:rsidP="00FA366D">
      <w:pPr>
        <w:pStyle w:val="Heading2"/>
        <w:rPr>
          <w:lang w:val="fr-CA"/>
        </w:rPr>
      </w:pPr>
      <w:r>
        <w:rPr>
          <w:lang w:val="fr-CA"/>
        </w:rPr>
        <w:t>Langue</w:t>
      </w:r>
      <w:r w:rsidR="0006633F" w:rsidRPr="00A94B94">
        <w:rPr>
          <w:lang w:val="fr-CA"/>
        </w:rPr>
        <w:t xml:space="preserve"> de communication</w:t>
      </w:r>
    </w:p>
    <w:p w14:paraId="67E14C76" w14:textId="77777777" w:rsidR="0006633F" w:rsidRPr="00A94B94" w:rsidRDefault="0006633F" w:rsidP="00992253">
      <w:pPr>
        <w:rPr>
          <w:lang w:val="fr-CA"/>
        </w:rPr>
      </w:pPr>
      <w:r w:rsidRPr="00A94B94">
        <w:rPr>
          <w:lang w:val="fr-CA"/>
        </w:rPr>
        <w:t>Anglais</w:t>
      </w:r>
    </w:p>
    <w:p w14:paraId="493F3E42" w14:textId="77777777" w:rsidR="0006633F" w:rsidRPr="00A94B94" w:rsidRDefault="0006633F" w:rsidP="00FA366D">
      <w:pPr>
        <w:pStyle w:val="Heading2"/>
        <w:rPr>
          <w:lang w:val="fr-CA"/>
        </w:rPr>
      </w:pPr>
      <w:r w:rsidRPr="00A94B94">
        <w:rPr>
          <w:lang w:val="fr-CA"/>
        </w:rPr>
        <w:t>Domaines de compétence</w:t>
      </w:r>
    </w:p>
    <w:p w14:paraId="569693D3" w14:textId="77777777" w:rsidR="00395944" w:rsidRPr="00A94B94" w:rsidRDefault="00395944" w:rsidP="00136D34">
      <w:pPr>
        <w:pStyle w:val="ListParagraph"/>
        <w:numPr>
          <w:ilvl w:val="0"/>
          <w:numId w:val="7"/>
        </w:numPr>
        <w:spacing w:after="0"/>
        <w:rPr>
          <w:rFonts w:cstheme="minorHAnsi"/>
          <w:lang w:val="fr-CA"/>
        </w:rPr>
      </w:pPr>
      <w:r w:rsidRPr="00A94B94">
        <w:rPr>
          <w:lang w:val="fr-CA"/>
        </w:rPr>
        <w:t>Accessibilité, naviguer dans le monde du travail avec sa situation de handicap</w:t>
      </w:r>
    </w:p>
    <w:p w14:paraId="1A443954" w14:textId="162A3D2A" w:rsidR="0006633F" w:rsidRPr="00A94B94" w:rsidRDefault="00395944" w:rsidP="00136D34">
      <w:pPr>
        <w:pStyle w:val="ListParagraph"/>
        <w:numPr>
          <w:ilvl w:val="0"/>
          <w:numId w:val="7"/>
        </w:numPr>
        <w:spacing w:after="0"/>
        <w:rPr>
          <w:rFonts w:cstheme="minorHAnsi"/>
          <w:lang w:val="fr-CA"/>
        </w:rPr>
      </w:pPr>
      <w:r w:rsidRPr="00A94B94">
        <w:rPr>
          <w:lang w:val="fr-CA"/>
        </w:rPr>
        <w:t>Se sentir inclus (ou exclu) au travail.</w:t>
      </w:r>
      <w:r w:rsidR="0006633F" w:rsidRPr="00A94B94">
        <w:rPr>
          <w:lang w:val="fr-CA"/>
        </w:rPr>
        <w:t xml:space="preserve"> </w:t>
      </w:r>
    </w:p>
    <w:p w14:paraId="1204FA4C" w14:textId="50B90622" w:rsidR="0006633F" w:rsidRPr="00D71D8E" w:rsidRDefault="00395944" w:rsidP="00136D34">
      <w:pPr>
        <w:pStyle w:val="ListParagraph"/>
        <w:numPr>
          <w:ilvl w:val="0"/>
          <w:numId w:val="7"/>
        </w:numPr>
        <w:spacing w:after="0"/>
        <w:rPr>
          <w:sz w:val="28"/>
          <w:szCs w:val="28"/>
          <w:lang w:val="fr-CA"/>
        </w:rPr>
      </w:pPr>
      <w:r w:rsidRPr="00A94B94">
        <w:rPr>
          <w:lang w:val="fr-CA"/>
        </w:rPr>
        <w:t>Réseautage - comment réseauter, conseils et trouver des approches ensemble.</w:t>
      </w:r>
    </w:p>
    <w:p w14:paraId="714C3050" w14:textId="5EA0C07E" w:rsidR="00D71D8E" w:rsidRPr="00A94B94" w:rsidRDefault="00D71D8E" w:rsidP="00136D34">
      <w:pPr>
        <w:pStyle w:val="ListParagraph"/>
        <w:numPr>
          <w:ilvl w:val="0"/>
          <w:numId w:val="7"/>
        </w:numPr>
        <w:spacing w:after="0"/>
        <w:rPr>
          <w:sz w:val="28"/>
          <w:szCs w:val="28"/>
          <w:lang w:val="fr-CA"/>
        </w:rPr>
      </w:pPr>
      <w:r>
        <w:rPr>
          <w:lang w:val="fr-CA"/>
        </w:rPr>
        <w:t>Élaboration et discussion des documents accessibles</w:t>
      </w:r>
    </w:p>
    <w:p w14:paraId="0EB1AF8E" w14:textId="77777777" w:rsidR="00395944" w:rsidRPr="00A94B94" w:rsidRDefault="00395944" w:rsidP="00FA366D">
      <w:pPr>
        <w:pStyle w:val="Heading2"/>
        <w:rPr>
          <w:lang w:val="fr-CA"/>
        </w:rPr>
      </w:pPr>
      <w:r w:rsidRPr="00A94B94">
        <w:rPr>
          <w:lang w:val="fr-CA"/>
        </w:rPr>
        <w:t>Disponibilité du mentor</w:t>
      </w:r>
    </w:p>
    <w:p w14:paraId="6402FBAA" w14:textId="656DE783" w:rsidR="0006633F" w:rsidRPr="00A94B94" w:rsidRDefault="00395944" w:rsidP="00992253">
      <w:pPr>
        <w:rPr>
          <w:lang w:val="fr-CA"/>
        </w:rPr>
      </w:pPr>
      <w:r w:rsidRPr="00A94B94">
        <w:rPr>
          <w:szCs w:val="20"/>
          <w:lang w:val="fr-CA"/>
        </w:rPr>
        <w:t>Une fois par semaine</w:t>
      </w:r>
    </w:p>
    <w:p w14:paraId="617DA297" w14:textId="77777777" w:rsidR="0006633F" w:rsidRPr="00A94B94" w:rsidRDefault="0006633F" w:rsidP="00FA366D">
      <w:pPr>
        <w:pStyle w:val="Heading2"/>
        <w:rPr>
          <w:lang w:val="fr-CA"/>
        </w:rPr>
      </w:pPr>
      <w:r w:rsidRPr="00A94B94">
        <w:rPr>
          <w:lang w:val="fr-CA"/>
        </w:rPr>
        <w:t>Renseignements personnels</w:t>
      </w:r>
    </w:p>
    <w:p w14:paraId="6764AB50" w14:textId="177ED8E5" w:rsidR="00C82D2B" w:rsidRPr="00A94B94" w:rsidRDefault="00000000" w:rsidP="00992253">
      <w:pPr>
        <w:rPr>
          <w:szCs w:val="24"/>
          <w:lang w:val="fr-CA"/>
        </w:rPr>
      </w:pPr>
      <w:hyperlink r:id="rId17" w:history="1">
        <w:r w:rsidR="00395944" w:rsidRPr="00A94B94">
          <w:rPr>
            <w:color w:val="5B315E" w:themeColor="accent2"/>
            <w:szCs w:val="24"/>
            <w:u w:val="single"/>
            <w:lang w:val="fr-CA"/>
          </w:rPr>
          <w:t>daniel.patterson@hc-sc.gc.ca</w:t>
        </w:r>
      </w:hyperlink>
      <w:r w:rsidR="00395944" w:rsidRPr="00A94B94">
        <w:rPr>
          <w:szCs w:val="24"/>
          <w:lang w:val="fr-CA"/>
        </w:rPr>
        <w:t xml:space="preserve"> </w:t>
      </w:r>
    </w:p>
    <w:p w14:paraId="785377F2" w14:textId="77777777" w:rsidR="00C82D2B" w:rsidRPr="00A94B94" w:rsidRDefault="00C82D2B" w:rsidP="00992253">
      <w:pPr>
        <w:rPr>
          <w:szCs w:val="24"/>
          <w:lang w:val="fr-CA"/>
        </w:rPr>
      </w:pPr>
      <w:r w:rsidRPr="00A94B94">
        <w:rPr>
          <w:szCs w:val="24"/>
          <w:lang w:val="fr-CA"/>
        </w:rPr>
        <w:br w:type="page"/>
      </w:r>
    </w:p>
    <w:p w14:paraId="63CADBC6" w14:textId="2D5CF386" w:rsidR="00395944" w:rsidRPr="00A94B94" w:rsidRDefault="00395944" w:rsidP="00EA3C4C">
      <w:pPr>
        <w:pStyle w:val="Heading1"/>
        <w:rPr>
          <w:lang w:val="fr-CA"/>
        </w:rPr>
      </w:pPr>
      <w:bookmarkStart w:id="40" w:name="_Toc143589524"/>
      <w:r w:rsidRPr="00A94B94">
        <w:rPr>
          <w:lang w:val="fr-CA"/>
        </w:rPr>
        <w:lastRenderedPageBreak/>
        <w:t>DARRIN ANTLER (IL/LUI)</w:t>
      </w:r>
      <w:bookmarkEnd w:id="40"/>
    </w:p>
    <w:p w14:paraId="785E35E2" w14:textId="77777777" w:rsidR="00395944" w:rsidRPr="00A94B94" w:rsidRDefault="00395944" w:rsidP="00D05C17">
      <w:pPr>
        <w:spacing w:after="0" w:line="276" w:lineRule="auto"/>
        <w:rPr>
          <w:sz w:val="20"/>
          <w:szCs w:val="20"/>
          <w:lang w:val="fr-CA"/>
        </w:rPr>
      </w:pPr>
      <w:r w:rsidRPr="00A94B94">
        <w:rPr>
          <w:noProof/>
          <w:sz w:val="20"/>
          <w:szCs w:val="20"/>
          <w:lang w:val="fr-CA"/>
        </w:rPr>
        <w:drawing>
          <wp:inline distT="0" distB="0" distL="0" distR="0" wp14:anchorId="5E8029E2" wp14:editId="76B30212">
            <wp:extent cx="1662928" cy="1995513"/>
            <wp:effectExtent l="133350" t="133350" r="128270" b="138430"/>
            <wp:docPr id="25" name="Picture 25" descr="Photo de Darrin Antler :  Un homme blanc aux cheveux et à la barbe bruns grisonnants. Il a les yeux bleus et un grand sourire. Il porte un chandail à capuchon noir zippé et ouvert avec un t-shirt noir et imprimé en dess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hoto de Darrin Antler :  Un homme blanc aux cheveux et à la barbe bruns grisonnants. Il a les yeux bleus et un grand sourire. Il porte un chandail à capuchon noir zippé et ouvert avec un t-shirt noir et imprimé en dessous."/>
                    <pic:cNvPicPr/>
                  </pic:nvPicPr>
                  <pic:blipFill>
                    <a:blip r:embed="rId18">
                      <a:extLst>
                        <a:ext uri="{28A0092B-C50C-407E-A947-70E740481C1C}">
                          <a14:useLocalDpi xmlns:a14="http://schemas.microsoft.com/office/drawing/2010/main" val="0"/>
                        </a:ext>
                      </a:extLst>
                    </a:blip>
                    <a:srcRect l="8333" r="8333"/>
                    <a:stretch>
                      <a:fillRect/>
                    </a:stretch>
                  </pic:blipFill>
                  <pic:spPr bwMode="auto">
                    <a:xfrm>
                      <a:off x="0" y="0"/>
                      <a:ext cx="1669085" cy="200290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462213" w14:textId="77777777" w:rsidR="00395944" w:rsidRPr="00A94B94" w:rsidRDefault="00395944" w:rsidP="00FA366D">
      <w:pPr>
        <w:pStyle w:val="Heading2"/>
        <w:rPr>
          <w:lang w:val="fr-CA"/>
        </w:rPr>
      </w:pPr>
      <w:r w:rsidRPr="00A94B94">
        <w:rPr>
          <w:lang w:val="fr-CA"/>
        </w:rPr>
        <w:t>Poste actuel et ministère</w:t>
      </w:r>
    </w:p>
    <w:p w14:paraId="722E257F" w14:textId="0687B23D" w:rsidR="00395944" w:rsidRPr="00A94B94" w:rsidRDefault="00395944" w:rsidP="00C52197">
      <w:pPr>
        <w:rPr>
          <w:lang w:val="fr-CA"/>
        </w:rPr>
      </w:pPr>
      <w:r w:rsidRPr="00A94B94">
        <w:rPr>
          <w:szCs w:val="20"/>
          <w:lang w:val="fr-CA"/>
        </w:rPr>
        <w:t>Agent des politiques</w:t>
      </w:r>
      <w:r w:rsidRPr="00A94B94">
        <w:rPr>
          <w:lang w:val="fr-CA"/>
        </w:rPr>
        <w:t xml:space="preserve"> Service fédéral d'indemnisation des accidentés du travail</w:t>
      </w:r>
    </w:p>
    <w:p w14:paraId="0FA2B9FF" w14:textId="7DC694A2" w:rsidR="00395944" w:rsidRPr="00A94B94" w:rsidRDefault="00395944" w:rsidP="00C52197">
      <w:pPr>
        <w:rPr>
          <w:b/>
          <w:sz w:val="22"/>
          <w:szCs w:val="20"/>
          <w:lang w:val="fr-CA"/>
        </w:rPr>
      </w:pPr>
      <w:r w:rsidRPr="00A94B94">
        <w:rPr>
          <w:sz w:val="22"/>
          <w:szCs w:val="20"/>
          <w:lang w:val="fr-CA"/>
        </w:rPr>
        <w:t>Programme du travail – EDSC</w:t>
      </w:r>
    </w:p>
    <w:p w14:paraId="24525FA1" w14:textId="2F349772" w:rsidR="00395944" w:rsidRPr="00A94B94" w:rsidRDefault="00395944" w:rsidP="00FA366D">
      <w:pPr>
        <w:pStyle w:val="Heading2"/>
        <w:rPr>
          <w:lang w:val="fr-CA"/>
        </w:rPr>
      </w:pPr>
      <w:r w:rsidRPr="00A94B94">
        <w:rPr>
          <w:lang w:val="fr-CA"/>
        </w:rPr>
        <w:t>Lieu de travail</w:t>
      </w:r>
    </w:p>
    <w:p w14:paraId="072B6009" w14:textId="12D9DB57" w:rsidR="00395944" w:rsidRPr="00A94B94" w:rsidRDefault="00395944" w:rsidP="00C52197">
      <w:pPr>
        <w:rPr>
          <w:lang w:val="fr-CA"/>
        </w:rPr>
      </w:pPr>
      <w:r w:rsidRPr="00A94B94">
        <w:rPr>
          <w:lang w:val="fr-CA"/>
        </w:rPr>
        <w:t>Région de la capitale nationale</w:t>
      </w:r>
    </w:p>
    <w:p w14:paraId="260FE3C1" w14:textId="46185AB5" w:rsidR="00395944" w:rsidRPr="00A94B94" w:rsidRDefault="00FE2E83" w:rsidP="00FA366D">
      <w:pPr>
        <w:pStyle w:val="Heading2"/>
        <w:rPr>
          <w:lang w:val="fr-CA"/>
        </w:rPr>
      </w:pPr>
      <w:r>
        <w:rPr>
          <w:lang w:val="fr-CA"/>
        </w:rPr>
        <w:t>Langue</w:t>
      </w:r>
      <w:r w:rsidR="00395944" w:rsidRPr="00A94B94">
        <w:rPr>
          <w:lang w:val="fr-CA"/>
        </w:rPr>
        <w:t xml:space="preserve"> de communication</w:t>
      </w:r>
    </w:p>
    <w:p w14:paraId="4AA13C94" w14:textId="77777777" w:rsidR="00395944" w:rsidRPr="00A94B94" w:rsidRDefault="00395944" w:rsidP="00C52197">
      <w:pPr>
        <w:rPr>
          <w:lang w:val="fr-CA"/>
        </w:rPr>
      </w:pPr>
      <w:r w:rsidRPr="00A94B94">
        <w:rPr>
          <w:lang w:val="fr-CA"/>
        </w:rPr>
        <w:t>Anglais</w:t>
      </w:r>
    </w:p>
    <w:p w14:paraId="269DCEF6" w14:textId="77777777" w:rsidR="00395944" w:rsidRPr="00A94B94" w:rsidRDefault="00395944" w:rsidP="00FA366D">
      <w:pPr>
        <w:pStyle w:val="Heading2"/>
        <w:rPr>
          <w:lang w:val="fr-CA"/>
        </w:rPr>
      </w:pPr>
      <w:r w:rsidRPr="00A94B94">
        <w:rPr>
          <w:lang w:val="fr-CA"/>
        </w:rPr>
        <w:t>Domaines de compétence</w:t>
      </w:r>
    </w:p>
    <w:p w14:paraId="1FCA991C" w14:textId="1213EC17" w:rsidR="00AD68AC" w:rsidRPr="00A94B94" w:rsidRDefault="00AD68AC" w:rsidP="00136D34">
      <w:pPr>
        <w:pStyle w:val="ListParagraph"/>
        <w:numPr>
          <w:ilvl w:val="0"/>
          <w:numId w:val="8"/>
        </w:numPr>
        <w:spacing w:after="0"/>
        <w:rPr>
          <w:rFonts w:cstheme="minorHAnsi"/>
          <w:lang w:val="fr-CA"/>
        </w:rPr>
      </w:pPr>
      <w:r w:rsidRPr="00A94B94">
        <w:rPr>
          <w:lang w:val="fr-CA"/>
        </w:rPr>
        <w:t>Relations de travail, y compris les mesures d’adaptation, les relations entre la direction et les collègues, la diversité, l'équité et l'inclusion</w:t>
      </w:r>
    </w:p>
    <w:p w14:paraId="5A72825C" w14:textId="77777777" w:rsidR="00AD68AC" w:rsidRPr="00A94B94" w:rsidRDefault="00AD68AC" w:rsidP="00136D34">
      <w:pPr>
        <w:pStyle w:val="ListParagraph"/>
        <w:numPr>
          <w:ilvl w:val="0"/>
          <w:numId w:val="8"/>
        </w:numPr>
        <w:spacing w:after="0"/>
        <w:rPr>
          <w:rFonts w:cstheme="minorHAnsi"/>
          <w:lang w:val="fr-CA"/>
        </w:rPr>
      </w:pPr>
      <w:r w:rsidRPr="00A94B94">
        <w:rPr>
          <w:lang w:val="fr-CA"/>
        </w:rPr>
        <w:t>Gestion du temps et du stress</w:t>
      </w:r>
    </w:p>
    <w:p w14:paraId="44D9090E" w14:textId="20A1C7A5" w:rsidR="00395944" w:rsidRPr="00A94B94" w:rsidRDefault="00AD68AC" w:rsidP="00136D34">
      <w:pPr>
        <w:pStyle w:val="ListParagraph"/>
        <w:numPr>
          <w:ilvl w:val="0"/>
          <w:numId w:val="8"/>
        </w:numPr>
        <w:spacing w:after="0"/>
        <w:rPr>
          <w:rStyle w:val="Hyperlink"/>
          <w:rFonts w:cstheme="minorHAnsi"/>
          <w:color w:val="54575A" w:themeColor="text1"/>
          <w:u w:val="none"/>
          <w:lang w:val="fr-CA"/>
        </w:rPr>
      </w:pPr>
      <w:r w:rsidRPr="00A94B94">
        <w:rPr>
          <w:lang w:val="fr-CA"/>
        </w:rPr>
        <w:t>Rédiger et présenter pour réussir</w:t>
      </w:r>
    </w:p>
    <w:p w14:paraId="553D445D" w14:textId="77777777" w:rsidR="00395944" w:rsidRPr="00A94B94" w:rsidRDefault="00395944" w:rsidP="00FA366D">
      <w:pPr>
        <w:pStyle w:val="Heading2"/>
        <w:rPr>
          <w:lang w:val="fr-CA"/>
        </w:rPr>
      </w:pPr>
      <w:r w:rsidRPr="00A94B94">
        <w:rPr>
          <w:lang w:val="fr-CA"/>
        </w:rPr>
        <w:t>Disponibilité du mentor</w:t>
      </w:r>
    </w:p>
    <w:p w14:paraId="2A747B4E" w14:textId="31B34E15" w:rsidR="00395944" w:rsidRPr="00A94B94" w:rsidRDefault="00AD68AC" w:rsidP="00C52197">
      <w:pPr>
        <w:rPr>
          <w:lang w:val="fr-CA"/>
        </w:rPr>
      </w:pPr>
      <w:r w:rsidRPr="00A94B94">
        <w:rPr>
          <w:lang w:val="fr-CA"/>
        </w:rPr>
        <w:t>Une fois par semaine</w:t>
      </w:r>
    </w:p>
    <w:p w14:paraId="51AB18CE" w14:textId="77777777" w:rsidR="00395944" w:rsidRPr="00A94B94" w:rsidRDefault="00395944" w:rsidP="00FA366D">
      <w:pPr>
        <w:pStyle w:val="Heading2"/>
        <w:rPr>
          <w:lang w:val="fr-CA"/>
        </w:rPr>
      </w:pPr>
      <w:r w:rsidRPr="00A94B94">
        <w:rPr>
          <w:lang w:val="fr-CA"/>
        </w:rPr>
        <w:t>Renseignements personnels</w:t>
      </w:r>
    </w:p>
    <w:p w14:paraId="57C70D9F" w14:textId="6305F67B" w:rsidR="00AD68AC" w:rsidRPr="00A94B94" w:rsidRDefault="00000000" w:rsidP="00C52197">
      <w:pPr>
        <w:rPr>
          <w:sz w:val="22"/>
          <w:lang w:val="fr-CA"/>
        </w:rPr>
      </w:pPr>
      <w:hyperlink r:id="rId19" w:history="1">
        <w:bookmarkStart w:id="41" w:name="_Toc136415491"/>
        <w:bookmarkStart w:id="42" w:name="_Toc136415671"/>
        <w:r w:rsidR="00AD68AC" w:rsidRPr="00A94B94">
          <w:rPr>
            <w:rStyle w:val="Hyperlink"/>
            <w:sz w:val="22"/>
            <w:lang w:val="fr-CA"/>
          </w:rPr>
          <w:t>darrin.antler@labour-travail.gc.ca</w:t>
        </w:r>
        <w:bookmarkEnd w:id="41"/>
        <w:bookmarkEnd w:id="42"/>
      </w:hyperlink>
    </w:p>
    <w:p w14:paraId="1AB185D9" w14:textId="6B8FCC68" w:rsidR="00C82D2B" w:rsidRPr="00A94B94" w:rsidRDefault="00AD68AC" w:rsidP="00C52197">
      <w:pPr>
        <w:rPr>
          <w:sz w:val="22"/>
          <w:lang w:val="fr-CA"/>
        </w:rPr>
      </w:pPr>
      <w:bookmarkStart w:id="43" w:name="_Toc136415492"/>
      <w:bookmarkStart w:id="44" w:name="_Toc136415672"/>
      <w:r w:rsidRPr="00A94B94">
        <w:rPr>
          <w:sz w:val="22"/>
          <w:lang w:val="fr-CA"/>
        </w:rPr>
        <w:t>(819) 654-6515</w:t>
      </w:r>
      <w:bookmarkEnd w:id="43"/>
      <w:bookmarkEnd w:id="44"/>
    </w:p>
    <w:p w14:paraId="06A1B296" w14:textId="77777777" w:rsidR="00C82D2B" w:rsidRPr="00A94B94" w:rsidRDefault="00C82D2B" w:rsidP="00D05C17">
      <w:pPr>
        <w:keepLines w:val="0"/>
        <w:spacing w:after="0"/>
        <w:rPr>
          <w:lang w:val="fr-CA"/>
        </w:rPr>
      </w:pPr>
      <w:r w:rsidRPr="00A94B94">
        <w:rPr>
          <w:lang w:val="fr-CA"/>
        </w:rPr>
        <w:br w:type="page"/>
      </w:r>
    </w:p>
    <w:p w14:paraId="0E327D2F" w14:textId="03720D41" w:rsidR="00551A38" w:rsidRPr="00A94B94" w:rsidRDefault="00551A38" w:rsidP="00EA3C4C">
      <w:pPr>
        <w:pStyle w:val="Heading1"/>
        <w:rPr>
          <w:lang w:val="fr-CA"/>
        </w:rPr>
      </w:pPr>
      <w:bookmarkStart w:id="45" w:name="_Toc143589525"/>
      <w:r w:rsidRPr="00A94B94">
        <w:rPr>
          <w:lang w:val="fr-CA"/>
        </w:rPr>
        <w:lastRenderedPageBreak/>
        <w:t>D</w:t>
      </w:r>
      <w:r w:rsidR="00716E4A" w:rsidRPr="00A94B94">
        <w:rPr>
          <w:lang w:val="fr-CA"/>
        </w:rPr>
        <w:t xml:space="preserve">AVID ALLISON </w:t>
      </w:r>
      <w:r w:rsidRPr="00A94B94">
        <w:rPr>
          <w:lang w:val="fr-CA"/>
        </w:rPr>
        <w:t>(IL/LUI)</w:t>
      </w:r>
      <w:bookmarkEnd w:id="45"/>
    </w:p>
    <w:p w14:paraId="6411995A" w14:textId="1234F162" w:rsidR="00C52197" w:rsidRPr="00A94B94" w:rsidRDefault="00C52197" w:rsidP="00D05C17">
      <w:pPr>
        <w:spacing w:after="0" w:line="276" w:lineRule="auto"/>
        <w:rPr>
          <w:sz w:val="20"/>
          <w:szCs w:val="20"/>
          <w:lang w:val="fr-CA"/>
        </w:rPr>
      </w:pPr>
      <w:r w:rsidRPr="00A94B94">
        <w:rPr>
          <w:noProof/>
          <w:lang w:val="fr-CA"/>
        </w:rPr>
        <w:drawing>
          <wp:inline distT="0" distB="0" distL="0" distR="0" wp14:anchorId="141CEE5B" wp14:editId="2A0C57EA">
            <wp:extent cx="1539779" cy="1828800"/>
            <wp:effectExtent l="133350" t="133350" r="137160" b="133350"/>
            <wp:docPr id="21" name="Picture 21" descr="Photo de David Allison: un homme caucasien, rasé de près, aux cheveux brun foncé grisonnants, portant des lunettes à monture fine et une chemise à carreaux, assis avec un léger sourire dans un bureau avec un tableau blanc en arrièr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de David Allison: un homme caucasien, rasé de près, aux cheveux brun foncé grisonnants, portant des lunettes à monture fine et une chemise à carreaux, assis avec un léger sourire dans un bureau avec un tableau blanc en arrière-plan."/>
                    <pic:cNvPicPr/>
                  </pic:nvPicPr>
                  <pic:blipFill>
                    <a:blip r:embed="rId20"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1F92F0B" w14:textId="77777777" w:rsidR="00551A38" w:rsidRPr="00A94B94" w:rsidRDefault="00551A38" w:rsidP="00FA366D">
      <w:pPr>
        <w:pStyle w:val="Heading2"/>
        <w:rPr>
          <w:lang w:val="fr-CA"/>
        </w:rPr>
      </w:pPr>
      <w:r w:rsidRPr="00A94B94">
        <w:rPr>
          <w:lang w:val="fr-CA"/>
        </w:rPr>
        <w:t>Poste actuel et ministère</w:t>
      </w:r>
    </w:p>
    <w:p w14:paraId="5717D37A" w14:textId="77777777" w:rsidR="00551A38" w:rsidRPr="00A94B94" w:rsidRDefault="00551A38" w:rsidP="00C52197">
      <w:pPr>
        <w:rPr>
          <w:lang w:val="fr-CA"/>
        </w:rPr>
      </w:pPr>
      <w:r w:rsidRPr="00A94B94">
        <w:rPr>
          <w:lang w:val="fr-CA"/>
        </w:rPr>
        <w:t>Directeur, Pratiques professionnelles, Direction générale de l’audit interne</w:t>
      </w:r>
    </w:p>
    <w:p w14:paraId="5AD880BE" w14:textId="77777777" w:rsidR="00551A38" w:rsidRPr="00A94B94" w:rsidRDefault="00551A38" w:rsidP="00C52197">
      <w:pPr>
        <w:rPr>
          <w:lang w:val="fr-CA"/>
        </w:rPr>
      </w:pPr>
      <w:r w:rsidRPr="00A94B94">
        <w:rPr>
          <w:lang w:val="fr-CA"/>
        </w:rPr>
        <w:t>Pêches et Océans Canada</w:t>
      </w:r>
    </w:p>
    <w:p w14:paraId="45F77DA1" w14:textId="064331C2" w:rsidR="00551A38" w:rsidRPr="00A94B94" w:rsidRDefault="00551A38" w:rsidP="00FA366D">
      <w:pPr>
        <w:pStyle w:val="Heading2"/>
        <w:rPr>
          <w:lang w:val="fr-CA"/>
        </w:rPr>
      </w:pPr>
      <w:r w:rsidRPr="00A94B94">
        <w:rPr>
          <w:lang w:val="fr-CA"/>
        </w:rPr>
        <w:t>Lieu de travail</w:t>
      </w:r>
    </w:p>
    <w:p w14:paraId="429B74B6" w14:textId="712C631B" w:rsidR="00551A38" w:rsidRPr="00A94B94" w:rsidRDefault="00551A38" w:rsidP="00C52197">
      <w:pPr>
        <w:rPr>
          <w:lang w:val="fr-CA"/>
        </w:rPr>
      </w:pPr>
      <w:r w:rsidRPr="00A94B94">
        <w:rPr>
          <w:lang w:val="fr-CA"/>
        </w:rPr>
        <w:t>Ottawa</w:t>
      </w:r>
    </w:p>
    <w:p w14:paraId="60D9412F" w14:textId="784A6341" w:rsidR="00551A38" w:rsidRPr="00A94B94" w:rsidRDefault="00FE2E83" w:rsidP="00FA366D">
      <w:pPr>
        <w:pStyle w:val="Heading2"/>
        <w:rPr>
          <w:lang w:val="fr-CA"/>
        </w:rPr>
      </w:pPr>
      <w:r>
        <w:rPr>
          <w:lang w:val="fr-CA"/>
        </w:rPr>
        <w:t>Langue(s)</w:t>
      </w:r>
      <w:r w:rsidR="00551A38" w:rsidRPr="00A94B94">
        <w:rPr>
          <w:lang w:val="fr-CA"/>
        </w:rPr>
        <w:t xml:space="preserve"> de communication</w:t>
      </w:r>
    </w:p>
    <w:p w14:paraId="09A68477" w14:textId="1874285E" w:rsidR="00551A38" w:rsidRPr="00A94B94" w:rsidRDefault="00551A38" w:rsidP="00C52197">
      <w:pPr>
        <w:rPr>
          <w:lang w:val="fr-CA"/>
        </w:rPr>
      </w:pPr>
      <w:r w:rsidRPr="00A94B94">
        <w:rPr>
          <w:lang w:val="fr-CA"/>
        </w:rPr>
        <w:t>Anglais et français</w:t>
      </w:r>
    </w:p>
    <w:p w14:paraId="54347B48" w14:textId="77777777" w:rsidR="00551A38" w:rsidRPr="00A94B94" w:rsidRDefault="00551A38" w:rsidP="00FA366D">
      <w:pPr>
        <w:pStyle w:val="Heading2"/>
        <w:rPr>
          <w:lang w:val="fr-CA"/>
        </w:rPr>
      </w:pPr>
      <w:r w:rsidRPr="00A94B94">
        <w:rPr>
          <w:lang w:val="fr-CA"/>
        </w:rPr>
        <w:t>Domaines de compétence</w:t>
      </w:r>
    </w:p>
    <w:p w14:paraId="12048F1F" w14:textId="77777777" w:rsidR="00551A38" w:rsidRPr="00A94B94" w:rsidRDefault="00551A38" w:rsidP="00136D34">
      <w:pPr>
        <w:pStyle w:val="ListParagraph"/>
        <w:numPr>
          <w:ilvl w:val="0"/>
          <w:numId w:val="9"/>
        </w:numPr>
        <w:spacing w:after="0"/>
        <w:rPr>
          <w:rFonts w:cstheme="minorHAnsi"/>
          <w:lang w:val="fr-CA"/>
        </w:rPr>
      </w:pPr>
      <w:r w:rsidRPr="00A94B94">
        <w:rPr>
          <w:lang w:val="fr-CA"/>
        </w:rPr>
        <w:t>Mise en application en milieu de travail les expériences, les leçons et les défis liés au fait d'être en situation de handicap.</w:t>
      </w:r>
    </w:p>
    <w:p w14:paraId="7C6A5FE1" w14:textId="546A9338" w:rsidR="00551A38" w:rsidRPr="00A94B94" w:rsidRDefault="00551A38" w:rsidP="00136D34">
      <w:pPr>
        <w:pStyle w:val="ListParagraph"/>
        <w:numPr>
          <w:ilvl w:val="0"/>
          <w:numId w:val="9"/>
        </w:numPr>
        <w:spacing w:after="0"/>
        <w:rPr>
          <w:rFonts w:cstheme="minorHAnsi"/>
          <w:lang w:val="fr-CA"/>
        </w:rPr>
      </w:pPr>
      <w:r w:rsidRPr="00A94B94">
        <w:rPr>
          <w:lang w:val="fr-CA"/>
        </w:rPr>
        <w:t xml:space="preserve">Pensée innovante et critique </w:t>
      </w:r>
    </w:p>
    <w:p w14:paraId="33EBC136" w14:textId="318444FD" w:rsidR="00716E4A" w:rsidRPr="00A94B94" w:rsidRDefault="00716E4A" w:rsidP="00136D34">
      <w:pPr>
        <w:pStyle w:val="ListParagraph"/>
        <w:numPr>
          <w:ilvl w:val="0"/>
          <w:numId w:val="9"/>
        </w:numPr>
        <w:spacing w:after="0"/>
        <w:rPr>
          <w:rFonts w:cstheme="minorHAnsi"/>
          <w:lang w:val="fr-CA"/>
        </w:rPr>
      </w:pPr>
      <w:r w:rsidRPr="00A94B94">
        <w:rPr>
          <w:lang w:val="fr-CA"/>
        </w:rPr>
        <w:t>Accès aux ressources, aux aides et aux mesures d’adaptation disponibles</w:t>
      </w:r>
    </w:p>
    <w:p w14:paraId="6890B532" w14:textId="77777777" w:rsidR="00551A38" w:rsidRPr="00A94B94" w:rsidRDefault="00551A38" w:rsidP="00FA366D">
      <w:pPr>
        <w:pStyle w:val="Heading2"/>
        <w:rPr>
          <w:lang w:val="fr-CA"/>
        </w:rPr>
      </w:pPr>
      <w:r w:rsidRPr="00A94B94">
        <w:rPr>
          <w:lang w:val="fr-CA"/>
        </w:rPr>
        <w:t>Disponibilité du mentor</w:t>
      </w:r>
    </w:p>
    <w:p w14:paraId="12843123" w14:textId="7C317351" w:rsidR="00551A38" w:rsidRPr="00A94B94" w:rsidRDefault="00551A38" w:rsidP="00C52197">
      <w:pPr>
        <w:rPr>
          <w:lang w:val="fr-CA"/>
        </w:rPr>
      </w:pPr>
      <w:r w:rsidRPr="00A94B94">
        <w:rPr>
          <w:lang w:val="fr-CA"/>
        </w:rPr>
        <w:t>À toutes les deux semaines</w:t>
      </w:r>
    </w:p>
    <w:p w14:paraId="13153C4C" w14:textId="77777777" w:rsidR="00551A38" w:rsidRPr="00A94B94" w:rsidRDefault="00551A38" w:rsidP="00FA366D">
      <w:pPr>
        <w:pStyle w:val="Heading2"/>
        <w:rPr>
          <w:lang w:val="fr-CA"/>
        </w:rPr>
      </w:pPr>
      <w:r w:rsidRPr="00A94B94">
        <w:rPr>
          <w:lang w:val="fr-CA"/>
        </w:rPr>
        <w:t>Renseignements personnels</w:t>
      </w:r>
    </w:p>
    <w:bookmarkStart w:id="46" w:name="_Hlk135405365"/>
    <w:p w14:paraId="75AAF836" w14:textId="286E592A" w:rsidR="00551A38" w:rsidRPr="00A94B94" w:rsidRDefault="00551A38" w:rsidP="00C52197">
      <w:pPr>
        <w:rPr>
          <w:lang w:val="fr-CA"/>
        </w:rPr>
      </w:pPr>
      <w:r w:rsidRPr="00A94B94">
        <w:rPr>
          <w:lang w:val="fr-CA"/>
        </w:rPr>
        <w:fldChar w:fldCharType="begin"/>
      </w:r>
      <w:r w:rsidRPr="00A94B94">
        <w:rPr>
          <w:lang w:val="fr-CA"/>
        </w:rPr>
        <w:instrText xml:space="preserve"> HYPERLINK "mailto:David.Allison@dfo-mpo.gc.ca" </w:instrText>
      </w:r>
      <w:r w:rsidRPr="00A94B94">
        <w:rPr>
          <w:lang w:val="fr-CA"/>
        </w:rPr>
      </w:r>
      <w:r w:rsidRPr="00A94B94">
        <w:rPr>
          <w:lang w:val="fr-CA"/>
        </w:rPr>
        <w:fldChar w:fldCharType="separate"/>
      </w:r>
      <w:r w:rsidRPr="00A94B94">
        <w:rPr>
          <w:rStyle w:val="Hyperlink"/>
          <w:lang w:val="fr-CA"/>
        </w:rPr>
        <w:t>David.Allison@dfo-mpo.gc.ca</w:t>
      </w:r>
      <w:r w:rsidRPr="00A94B94">
        <w:rPr>
          <w:lang w:val="fr-CA"/>
        </w:rPr>
        <w:fldChar w:fldCharType="end"/>
      </w:r>
    </w:p>
    <w:p w14:paraId="67B4F252" w14:textId="002A9D25" w:rsidR="00C82D2B" w:rsidRPr="008A63EB" w:rsidRDefault="00551A38" w:rsidP="00C52197">
      <w:pPr>
        <w:rPr>
          <w:lang w:val="en-CA"/>
        </w:rPr>
      </w:pPr>
      <w:r w:rsidRPr="008A63EB">
        <w:rPr>
          <w:lang w:val="en-CA"/>
        </w:rPr>
        <w:t>613-297-9070</w:t>
      </w:r>
    </w:p>
    <w:p w14:paraId="1B326E00" w14:textId="77777777" w:rsidR="00C82D2B" w:rsidRPr="008A63EB" w:rsidRDefault="00C82D2B" w:rsidP="00C52197">
      <w:pPr>
        <w:rPr>
          <w:lang w:val="en-CA"/>
        </w:rPr>
      </w:pPr>
      <w:r w:rsidRPr="008A63EB">
        <w:rPr>
          <w:lang w:val="en-CA"/>
        </w:rPr>
        <w:br w:type="page"/>
      </w:r>
    </w:p>
    <w:p w14:paraId="627189E6" w14:textId="1175F4F1" w:rsidR="008A63EB" w:rsidRPr="008A63EB" w:rsidRDefault="008A63EB" w:rsidP="008A63EB">
      <w:pPr>
        <w:keepNext/>
        <w:spacing w:before="240" w:after="0"/>
        <w:outlineLvl w:val="0"/>
        <w:rPr>
          <w:rFonts w:asciiTheme="majorHAnsi" w:eastAsiaTheme="majorEastAsia" w:hAnsiTheme="majorHAnsi" w:cstheme="majorBidi"/>
          <w:bCs/>
          <w:sz w:val="48"/>
          <w:szCs w:val="48"/>
          <w:lang w:val="en-CA"/>
        </w:rPr>
      </w:pPr>
      <w:bookmarkStart w:id="47" w:name="_Toc143081589"/>
      <w:bookmarkStart w:id="48" w:name="_Toc143589526"/>
      <w:bookmarkEnd w:id="37"/>
      <w:bookmarkEnd w:id="38"/>
      <w:bookmarkEnd w:id="46"/>
      <w:r w:rsidRPr="008A63EB">
        <w:rPr>
          <w:rFonts w:asciiTheme="majorHAnsi" w:eastAsiaTheme="majorEastAsia" w:hAnsiTheme="majorHAnsi" w:cstheme="majorBidi"/>
          <w:bCs/>
          <w:sz w:val="48"/>
          <w:szCs w:val="48"/>
          <w:lang w:val="en-CA"/>
        </w:rPr>
        <w:lastRenderedPageBreak/>
        <w:t>ELIZABETH (LIZ) DEHLER (</w:t>
      </w:r>
      <w:r w:rsidRPr="000C1AA3">
        <w:rPr>
          <w:rFonts w:asciiTheme="majorHAnsi" w:eastAsiaTheme="majorEastAsia" w:hAnsiTheme="majorHAnsi" w:cstheme="majorBidi"/>
          <w:bCs/>
          <w:sz w:val="48"/>
          <w:szCs w:val="48"/>
          <w:lang w:val="en-CA"/>
        </w:rPr>
        <w:t>ELLE</w:t>
      </w:r>
      <w:r w:rsidRPr="008A63EB">
        <w:rPr>
          <w:rFonts w:asciiTheme="majorHAnsi" w:eastAsiaTheme="majorEastAsia" w:hAnsiTheme="majorHAnsi" w:cstheme="majorBidi"/>
          <w:bCs/>
          <w:sz w:val="48"/>
          <w:szCs w:val="48"/>
          <w:lang w:val="en-CA"/>
        </w:rPr>
        <w:t>)</w:t>
      </w:r>
      <w:bookmarkEnd w:id="47"/>
      <w:bookmarkEnd w:id="48"/>
    </w:p>
    <w:p w14:paraId="38C42142" w14:textId="77777777" w:rsidR="008A63EB" w:rsidRPr="008A63EB" w:rsidRDefault="008A63EB" w:rsidP="008A63EB">
      <w:pPr>
        <w:spacing w:after="0" w:line="276" w:lineRule="auto"/>
        <w:rPr>
          <w:lang w:val="en-CA"/>
        </w:rPr>
      </w:pPr>
      <w:r w:rsidRPr="008A63EB">
        <w:rPr>
          <w:noProof/>
          <w:lang w:val="en-CA"/>
        </w:rPr>
        <w:drawing>
          <wp:inline distT="0" distB="0" distL="0" distR="0" wp14:anchorId="2F3D8A43" wp14:editId="10CF5413">
            <wp:extent cx="1465770" cy="1771650"/>
            <wp:effectExtent l="133350" t="114300" r="134620" b="133350"/>
            <wp:docPr id="27" name="Picture 27" descr="Photo d'Elizabeth (Liz) Dehler.  Une personne à la peau pâle qui sourit. Elle a les cheveux bruns et les yeux bleus, et elle porte un chemisier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hoto d'Elizabeth (Liz) Dehler.  Une personne à la peau pâle qui sourit. Elle a les cheveux bruns et les yeux bleus, et elle porte un chemisier blanc."/>
                    <pic:cNvPicPr/>
                  </pic:nvPicPr>
                  <pic:blipFill rotWithShape="1">
                    <a:blip r:embed="rId21" cstate="print">
                      <a:extLst>
                        <a:ext uri="{28A0092B-C50C-407E-A947-70E740481C1C}">
                          <a14:useLocalDpi xmlns:a14="http://schemas.microsoft.com/office/drawing/2010/main" val="0"/>
                        </a:ext>
                      </a:extLst>
                    </a:blip>
                    <a:srcRect l="-1108" t="10286" r="7775" b="10286"/>
                    <a:stretch/>
                  </pic:blipFill>
                  <pic:spPr bwMode="auto">
                    <a:xfrm>
                      <a:off x="0" y="0"/>
                      <a:ext cx="1474249" cy="178189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E5E92F0" w14:textId="77777777" w:rsidR="008A63EB" w:rsidRPr="00A94B94" w:rsidRDefault="008A63EB" w:rsidP="008A63EB">
      <w:pPr>
        <w:pStyle w:val="Heading2"/>
        <w:rPr>
          <w:lang w:val="fr-CA"/>
        </w:rPr>
      </w:pPr>
      <w:r w:rsidRPr="00A94B94">
        <w:rPr>
          <w:lang w:val="fr-CA"/>
        </w:rPr>
        <w:t>Poste actuel et ministère</w:t>
      </w:r>
    </w:p>
    <w:p w14:paraId="54CCA174" w14:textId="77777777" w:rsidR="008A63EB" w:rsidRDefault="008A63EB" w:rsidP="008A63EB">
      <w:pPr>
        <w:rPr>
          <w:lang w:val="fr-CA"/>
        </w:rPr>
      </w:pPr>
      <w:r w:rsidRPr="008A63EB">
        <w:rPr>
          <w:lang w:val="fr-CA"/>
        </w:rPr>
        <w:t>Conseillère stratégique, Bureau de l'équité, de la diversité et de l'inclusion du CST</w:t>
      </w:r>
    </w:p>
    <w:p w14:paraId="5B4AFA39" w14:textId="735F0A71" w:rsidR="008A63EB" w:rsidRPr="00A94B94" w:rsidRDefault="008A63EB" w:rsidP="008A63EB">
      <w:pPr>
        <w:rPr>
          <w:lang w:val="fr-CA"/>
        </w:rPr>
      </w:pPr>
      <w:r w:rsidRPr="008A63EB">
        <w:rPr>
          <w:lang w:val="fr-CA"/>
        </w:rPr>
        <w:t>Centre de la s</w:t>
      </w:r>
      <w:r>
        <w:rPr>
          <w:lang w:val="fr-CA"/>
        </w:rPr>
        <w:t>é</w:t>
      </w:r>
      <w:r w:rsidRPr="008A63EB">
        <w:rPr>
          <w:lang w:val="fr-CA"/>
        </w:rPr>
        <w:t>curité des télécommunications (CST)</w:t>
      </w:r>
    </w:p>
    <w:p w14:paraId="67B5F5D0" w14:textId="77777777" w:rsidR="008A63EB" w:rsidRPr="00A94B94" w:rsidRDefault="008A63EB" w:rsidP="008A63EB">
      <w:pPr>
        <w:pStyle w:val="Heading2"/>
        <w:rPr>
          <w:lang w:val="fr-CA"/>
        </w:rPr>
      </w:pPr>
      <w:r w:rsidRPr="00A94B94">
        <w:rPr>
          <w:lang w:val="fr-CA"/>
        </w:rPr>
        <w:t>Lieu de travail</w:t>
      </w:r>
    </w:p>
    <w:p w14:paraId="4AA40E92" w14:textId="0D293D0D" w:rsidR="008A63EB" w:rsidRPr="00A94B94" w:rsidRDefault="008A63EB" w:rsidP="008A63EB">
      <w:pPr>
        <w:rPr>
          <w:lang w:val="fr-CA"/>
        </w:rPr>
      </w:pPr>
      <w:r>
        <w:rPr>
          <w:lang w:val="fr-CA"/>
        </w:rPr>
        <w:t>À distance à Victoria, C.-B./ Ottawa, ON</w:t>
      </w:r>
    </w:p>
    <w:p w14:paraId="5E651E81" w14:textId="0E20BA7C" w:rsidR="008A63EB" w:rsidRPr="008A63EB" w:rsidRDefault="00FE2E83" w:rsidP="008A63EB">
      <w:pPr>
        <w:keepNext/>
        <w:spacing w:after="0" w:line="276" w:lineRule="auto"/>
        <w:outlineLvl w:val="1"/>
        <w:rPr>
          <w:rFonts w:ascii="Segoe UI" w:eastAsiaTheme="majorEastAsia" w:hAnsi="Segoe UI" w:cs="Segoe UI"/>
          <w:b/>
          <w:color w:val="5B315E" w:themeColor="accent2"/>
          <w:sz w:val="32"/>
          <w:szCs w:val="32"/>
          <w:lang w:val="fr-CA"/>
        </w:rPr>
      </w:pPr>
      <w:r>
        <w:rPr>
          <w:rFonts w:ascii="Segoe UI" w:eastAsiaTheme="majorEastAsia" w:hAnsi="Segoe UI" w:cs="Segoe UI"/>
          <w:b/>
          <w:color w:val="5B315E" w:themeColor="accent2"/>
          <w:sz w:val="32"/>
          <w:szCs w:val="32"/>
          <w:lang w:val="fr-CA"/>
        </w:rPr>
        <w:t>Langue(s)</w:t>
      </w:r>
      <w:r w:rsidR="008A63EB" w:rsidRPr="008A63EB">
        <w:rPr>
          <w:rFonts w:ascii="Segoe UI" w:eastAsiaTheme="majorEastAsia" w:hAnsi="Segoe UI" w:cs="Segoe UI"/>
          <w:b/>
          <w:color w:val="5B315E" w:themeColor="accent2"/>
          <w:sz w:val="32"/>
          <w:szCs w:val="32"/>
          <w:lang w:val="fr-CA"/>
        </w:rPr>
        <w:t xml:space="preserve"> de communication</w:t>
      </w:r>
    </w:p>
    <w:p w14:paraId="6850208A" w14:textId="4CB45725" w:rsidR="008A63EB" w:rsidRPr="008A63EB" w:rsidRDefault="008A63EB" w:rsidP="008A63EB">
      <w:pPr>
        <w:rPr>
          <w:lang w:val="fr-CA"/>
        </w:rPr>
      </w:pPr>
      <w:r w:rsidRPr="008A63EB">
        <w:rPr>
          <w:lang w:val="fr-CA"/>
        </w:rPr>
        <w:t>Anglais et français</w:t>
      </w:r>
    </w:p>
    <w:p w14:paraId="5FF6EC67" w14:textId="77777777" w:rsidR="00A16D9B" w:rsidRPr="00A94B94" w:rsidRDefault="00A16D9B" w:rsidP="00A16D9B">
      <w:pPr>
        <w:pStyle w:val="Heading2"/>
        <w:rPr>
          <w:lang w:val="fr-CA"/>
        </w:rPr>
      </w:pPr>
      <w:r w:rsidRPr="00A94B94">
        <w:rPr>
          <w:lang w:val="fr-CA"/>
        </w:rPr>
        <w:t>Domaines de compétence</w:t>
      </w:r>
    </w:p>
    <w:p w14:paraId="1ED82541" w14:textId="204825D3" w:rsidR="00A16D9B" w:rsidRPr="00A94B94" w:rsidRDefault="00A16D9B" w:rsidP="00A16D9B">
      <w:pPr>
        <w:pStyle w:val="ListParagraph"/>
        <w:numPr>
          <w:ilvl w:val="0"/>
          <w:numId w:val="10"/>
        </w:numPr>
        <w:spacing w:after="0"/>
        <w:rPr>
          <w:rFonts w:cstheme="minorHAnsi"/>
          <w:lang w:val="fr-CA"/>
        </w:rPr>
      </w:pPr>
      <w:r w:rsidRPr="00A16D9B">
        <w:rPr>
          <w:lang w:val="fr-CA"/>
        </w:rPr>
        <w:t>Diriger l'élaboration et l'exécution d'initiatives en matière de handicap et d'inclusion</w:t>
      </w:r>
    </w:p>
    <w:p w14:paraId="6519EF6D" w14:textId="382A66E5" w:rsidR="00A16D9B" w:rsidRDefault="00A16D9B" w:rsidP="00A16D9B">
      <w:pPr>
        <w:pStyle w:val="ListParagraph"/>
        <w:numPr>
          <w:ilvl w:val="0"/>
          <w:numId w:val="10"/>
        </w:numPr>
        <w:spacing w:after="0"/>
        <w:rPr>
          <w:rFonts w:cstheme="minorHAnsi"/>
          <w:lang w:val="fr-CA"/>
        </w:rPr>
      </w:pPr>
      <w:r w:rsidRPr="00A16D9B">
        <w:rPr>
          <w:rFonts w:cstheme="minorHAnsi"/>
          <w:lang w:val="fr-CA"/>
        </w:rPr>
        <w:t>Promouvoir un bien-être holistique englobant la santé mentale, physique et émotionnelle au sein des organisations</w:t>
      </w:r>
    </w:p>
    <w:p w14:paraId="26B8370E" w14:textId="052754D8" w:rsidR="009143F0" w:rsidRDefault="009143F0" w:rsidP="00A16D9B">
      <w:pPr>
        <w:pStyle w:val="ListParagraph"/>
        <w:numPr>
          <w:ilvl w:val="0"/>
          <w:numId w:val="10"/>
        </w:numPr>
        <w:spacing w:after="0"/>
        <w:rPr>
          <w:rFonts w:cstheme="minorHAnsi"/>
          <w:lang w:val="fr-CA"/>
        </w:rPr>
      </w:pPr>
      <w:r w:rsidRPr="009143F0">
        <w:rPr>
          <w:rFonts w:cstheme="minorHAnsi"/>
          <w:lang w:val="fr-CA"/>
        </w:rPr>
        <w:t>Promouvoir des solutions universellement accessibles et inclusives en matière de technologies de l'information et de la communication</w:t>
      </w:r>
    </w:p>
    <w:p w14:paraId="6EC41683" w14:textId="14CC6AAE" w:rsidR="009143F0" w:rsidRDefault="009143F0" w:rsidP="00A16D9B">
      <w:pPr>
        <w:pStyle w:val="ListParagraph"/>
        <w:numPr>
          <w:ilvl w:val="0"/>
          <w:numId w:val="10"/>
        </w:numPr>
        <w:spacing w:after="0"/>
        <w:rPr>
          <w:rFonts w:cstheme="minorHAnsi"/>
          <w:lang w:val="fr-CA"/>
        </w:rPr>
      </w:pPr>
      <w:r w:rsidRPr="009143F0">
        <w:rPr>
          <w:rFonts w:cstheme="minorHAnsi"/>
          <w:lang w:val="fr-CA"/>
        </w:rPr>
        <w:t>Donner aux individus les moyens de reconnaître leurs talents et de formuler des aspirations professionnelles ciblées</w:t>
      </w:r>
    </w:p>
    <w:p w14:paraId="3C1FF313" w14:textId="77777777" w:rsidR="009143F0" w:rsidRPr="009143F0" w:rsidRDefault="009143F0" w:rsidP="009143F0">
      <w:pPr>
        <w:pStyle w:val="ListParagraph"/>
        <w:numPr>
          <w:ilvl w:val="0"/>
          <w:numId w:val="10"/>
        </w:numPr>
        <w:spacing w:after="0"/>
        <w:rPr>
          <w:rFonts w:cstheme="minorHAnsi"/>
          <w:lang w:val="fr-CA"/>
        </w:rPr>
      </w:pPr>
      <w:r w:rsidRPr="009143F0">
        <w:rPr>
          <w:rFonts w:cstheme="minorHAnsi"/>
          <w:lang w:val="fr-CA"/>
        </w:rPr>
        <w:t>S'engager avec diverses parties prenantes pour favoriser la collaboration et la synergie</w:t>
      </w:r>
    </w:p>
    <w:p w14:paraId="0F4B2F23" w14:textId="30BCF493" w:rsidR="009143F0" w:rsidRPr="00A94B94" w:rsidRDefault="009143F0" w:rsidP="009143F0">
      <w:pPr>
        <w:pStyle w:val="ListParagraph"/>
        <w:numPr>
          <w:ilvl w:val="0"/>
          <w:numId w:val="10"/>
        </w:numPr>
        <w:spacing w:after="0"/>
        <w:rPr>
          <w:rFonts w:cstheme="minorHAnsi"/>
          <w:lang w:val="fr-CA"/>
        </w:rPr>
      </w:pPr>
      <w:r w:rsidRPr="009143F0">
        <w:rPr>
          <w:rFonts w:cstheme="minorHAnsi"/>
          <w:lang w:val="fr-CA"/>
        </w:rPr>
        <w:t>Favoriser les voies de croissance et d'avancement professionnels</w:t>
      </w:r>
    </w:p>
    <w:p w14:paraId="468EC6CA" w14:textId="587A5472" w:rsidR="008A63EB" w:rsidRPr="00A94B94" w:rsidRDefault="008A63EB" w:rsidP="008A63EB">
      <w:pPr>
        <w:pStyle w:val="Heading2"/>
        <w:rPr>
          <w:lang w:val="fr-CA"/>
        </w:rPr>
      </w:pPr>
      <w:r w:rsidRPr="00A94B94">
        <w:rPr>
          <w:lang w:val="fr-CA"/>
        </w:rPr>
        <w:t>Disponibilité du mentor</w:t>
      </w:r>
    </w:p>
    <w:p w14:paraId="54EBA905" w14:textId="0A8AB49F" w:rsidR="00F8616F" w:rsidRDefault="008A63EB" w:rsidP="00F8616F">
      <w:pPr>
        <w:rPr>
          <w:lang w:val="fr-CA"/>
        </w:rPr>
      </w:pPr>
      <w:r w:rsidRPr="008A63EB">
        <w:rPr>
          <w:lang w:val="fr-CA"/>
        </w:rPr>
        <w:t>2 à 3 fois par mois</w:t>
      </w:r>
      <w:r w:rsidR="00F8616F">
        <w:rPr>
          <w:lang w:val="fr-CA"/>
        </w:rPr>
        <w:t xml:space="preserve">, </w:t>
      </w:r>
      <w:r w:rsidRPr="008A63EB">
        <w:rPr>
          <w:lang w:val="fr-CA"/>
        </w:rPr>
        <w:t>30 à 60</w:t>
      </w:r>
      <w:r w:rsidR="00F8616F">
        <w:rPr>
          <w:lang w:val="fr-CA"/>
        </w:rPr>
        <w:t xml:space="preserve"> min par </w:t>
      </w:r>
      <w:r w:rsidRPr="008A63EB">
        <w:rPr>
          <w:lang w:val="fr-CA"/>
        </w:rPr>
        <w:t>séances</w:t>
      </w:r>
      <w:r w:rsidR="00F8616F">
        <w:rPr>
          <w:lang w:val="fr-CA"/>
        </w:rPr>
        <w:t xml:space="preserve"> selon l’</w:t>
      </w:r>
      <w:r w:rsidRPr="008A63EB">
        <w:rPr>
          <w:lang w:val="fr-CA"/>
        </w:rPr>
        <w:t>emploi du temps</w:t>
      </w:r>
    </w:p>
    <w:p w14:paraId="3F950080" w14:textId="77777777" w:rsidR="0002107D" w:rsidRPr="00A94B94" w:rsidRDefault="0002107D" w:rsidP="0002107D">
      <w:pPr>
        <w:pStyle w:val="Heading2"/>
        <w:rPr>
          <w:lang w:val="fr-CA"/>
        </w:rPr>
      </w:pPr>
      <w:r w:rsidRPr="00A94B94">
        <w:rPr>
          <w:lang w:val="fr-CA"/>
        </w:rPr>
        <w:t>Renseignements personnels</w:t>
      </w:r>
    </w:p>
    <w:p w14:paraId="52410C3C" w14:textId="455B70D4" w:rsidR="0002107D" w:rsidRPr="00A94B94" w:rsidRDefault="00000000" w:rsidP="0002107D">
      <w:pPr>
        <w:rPr>
          <w:rStyle w:val="Hyperlink"/>
          <w:szCs w:val="24"/>
          <w:lang w:val="fr-CA"/>
        </w:rPr>
      </w:pPr>
      <w:hyperlink r:id="rId22" w:history="1">
        <w:r w:rsidR="0002107D" w:rsidRPr="006E532F">
          <w:rPr>
            <w:rStyle w:val="Hyperlink"/>
          </w:rPr>
          <w:t>Elizabeth.dehler@cse-cst.gc.ca</w:t>
        </w:r>
      </w:hyperlink>
      <w:r w:rsidR="0002107D">
        <w:t xml:space="preserve"> </w:t>
      </w:r>
    </w:p>
    <w:p w14:paraId="2D022433" w14:textId="4042D67F" w:rsidR="008A63EB" w:rsidRPr="008A63EB" w:rsidRDefault="008A63EB" w:rsidP="008A63EB">
      <w:pPr>
        <w:rPr>
          <w:lang w:val="fr-CA"/>
        </w:rPr>
      </w:pPr>
      <w:r w:rsidRPr="008A63EB">
        <w:rPr>
          <w:lang w:val="fr-CA"/>
        </w:rPr>
        <w:br w:type="page"/>
      </w:r>
    </w:p>
    <w:p w14:paraId="45688287" w14:textId="41D61014" w:rsidR="009630BF" w:rsidRPr="00A94B94" w:rsidRDefault="009630BF" w:rsidP="00EA3C4C">
      <w:pPr>
        <w:pStyle w:val="Heading1"/>
        <w:rPr>
          <w:lang w:val="fr-CA"/>
        </w:rPr>
      </w:pPr>
      <w:bookmarkStart w:id="49" w:name="_Toc143589527"/>
      <w:r w:rsidRPr="00A94B94">
        <w:rPr>
          <w:lang w:val="fr-CA"/>
        </w:rPr>
        <w:lastRenderedPageBreak/>
        <w:t>ERICA MORISETTE (ELLE – NON-BINAIRE)</w:t>
      </w:r>
      <w:bookmarkEnd w:id="49"/>
    </w:p>
    <w:p w14:paraId="564A548B" w14:textId="08DEE360" w:rsidR="009630BF" w:rsidRPr="00A94B94" w:rsidRDefault="003D77A1" w:rsidP="00D05C17">
      <w:pPr>
        <w:spacing w:after="0" w:line="276" w:lineRule="auto"/>
        <w:rPr>
          <w:sz w:val="20"/>
          <w:szCs w:val="20"/>
          <w:lang w:val="fr-CA"/>
        </w:rPr>
      </w:pPr>
      <w:r w:rsidRPr="00A94B94">
        <w:rPr>
          <w:noProof/>
          <w:sz w:val="20"/>
          <w:szCs w:val="20"/>
          <w:lang w:val="fr-CA"/>
        </w:rPr>
        <w:drawing>
          <wp:inline distT="0" distB="0" distL="0" distR="0" wp14:anchorId="0F1BF9E4" wp14:editId="1CE7EF95">
            <wp:extent cx="1694815" cy="2181967"/>
            <wp:effectExtent l="0" t="0" r="635" b="8890"/>
            <wp:docPr id="22" name="Picture 22" descr="Photo d'Erica Morisette : une personne à la peau claire, aux cheveux longs bruns bouclés, vêtue d'un chandail à motifs en tricot et d'un jean bleu. Erica est debout et tient son chien brun de taille moyenne. Le chien brun porte un chandail en laine molletonné à motifs floraux. Tous les deux sourient. L'arrière-plan est constitué d'arbres enneig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 d'Erica Morisette : une personne à la peau claire, aux cheveux longs bruns bouclés, vêtue d'un chandail à motifs en tricot et d'un jean bleu. Erica est debout et tient son chien brun de taille moyenne. Le chien brun porte un chandail en laine molletonné à motifs floraux. Tous les deux sourient. L'arrière-plan est constitué d'arbres enneigés. "/>
                    <pic:cNvPicPr>
                      <a:picLocks noChangeAspect="1" noChangeArrowheads="1"/>
                    </pic:cNvPicPr>
                  </pic:nvPicPr>
                  <pic:blipFill rotWithShape="1">
                    <a:blip r:embed="rId23">
                      <a:extLst>
                        <a:ext uri="{28A0092B-C50C-407E-A947-70E740481C1C}">
                          <a14:useLocalDpi xmlns:a14="http://schemas.microsoft.com/office/drawing/2010/main" val="0"/>
                        </a:ext>
                      </a:extLst>
                    </a:blip>
                    <a:srcRect l="3802" t="2107" r="2427" b="3819"/>
                    <a:stretch/>
                  </pic:blipFill>
                  <pic:spPr bwMode="auto">
                    <a:xfrm>
                      <a:off x="0" y="0"/>
                      <a:ext cx="1746965" cy="2249107"/>
                    </a:xfrm>
                    <a:prstGeom prst="rect">
                      <a:avLst/>
                    </a:prstGeom>
                    <a:noFill/>
                    <a:ln>
                      <a:noFill/>
                    </a:ln>
                    <a:extLst>
                      <a:ext uri="{53640926-AAD7-44D8-BBD7-CCE9431645EC}">
                        <a14:shadowObscured xmlns:a14="http://schemas.microsoft.com/office/drawing/2010/main"/>
                      </a:ext>
                    </a:extLst>
                  </pic:spPr>
                </pic:pic>
              </a:graphicData>
            </a:graphic>
          </wp:inline>
        </w:drawing>
      </w:r>
    </w:p>
    <w:p w14:paraId="7C9A3F98" w14:textId="77777777" w:rsidR="009630BF" w:rsidRPr="00A94B94" w:rsidRDefault="009630BF" w:rsidP="00FA366D">
      <w:pPr>
        <w:pStyle w:val="Heading2"/>
        <w:rPr>
          <w:lang w:val="fr-CA"/>
        </w:rPr>
      </w:pPr>
      <w:r w:rsidRPr="00A94B94">
        <w:rPr>
          <w:lang w:val="fr-CA"/>
        </w:rPr>
        <w:t>Poste actuel et ministère</w:t>
      </w:r>
    </w:p>
    <w:p w14:paraId="4486A806" w14:textId="4B4AC08B" w:rsidR="009630BF" w:rsidRPr="00A94B94" w:rsidRDefault="003D4FB0" w:rsidP="00C52197">
      <w:pPr>
        <w:rPr>
          <w:lang w:val="fr-CA"/>
        </w:rPr>
      </w:pPr>
      <w:r w:rsidRPr="00A94B94">
        <w:rPr>
          <w:lang w:val="fr-CA"/>
        </w:rPr>
        <w:t>Responsable de la conformité de la gestion de l’information</w:t>
      </w:r>
    </w:p>
    <w:p w14:paraId="7CE8C71E" w14:textId="2CBD97DF" w:rsidR="009630BF" w:rsidRPr="00A94B94" w:rsidRDefault="003D4FB0" w:rsidP="00C52197">
      <w:pPr>
        <w:rPr>
          <w:lang w:val="fr-CA"/>
        </w:rPr>
      </w:pPr>
      <w:r w:rsidRPr="00A94B94">
        <w:rPr>
          <w:lang w:val="fr-CA"/>
        </w:rPr>
        <w:t>Ministère de la Défense nationale</w:t>
      </w:r>
    </w:p>
    <w:p w14:paraId="092BBB0B" w14:textId="77777777" w:rsidR="009630BF" w:rsidRPr="00A94B94" w:rsidRDefault="009630BF" w:rsidP="00FA366D">
      <w:pPr>
        <w:pStyle w:val="Heading2"/>
        <w:rPr>
          <w:lang w:val="fr-CA"/>
        </w:rPr>
      </w:pPr>
      <w:r w:rsidRPr="00A94B94">
        <w:rPr>
          <w:lang w:val="fr-CA"/>
        </w:rPr>
        <w:t>Lieu de travail</w:t>
      </w:r>
    </w:p>
    <w:p w14:paraId="6DB35342" w14:textId="07F50638" w:rsidR="009630BF" w:rsidRPr="00A94B94" w:rsidRDefault="003D4FB0" w:rsidP="00C52197">
      <w:pPr>
        <w:rPr>
          <w:lang w:val="fr-CA"/>
        </w:rPr>
      </w:pPr>
      <w:r w:rsidRPr="00A94B94">
        <w:rPr>
          <w:lang w:val="fr-CA"/>
        </w:rPr>
        <w:t>R</w:t>
      </w:r>
      <w:r w:rsidR="00C82D2B" w:rsidRPr="00A94B94">
        <w:rPr>
          <w:lang w:val="fr-CA"/>
        </w:rPr>
        <w:t>égion de la Capitale nationale</w:t>
      </w:r>
    </w:p>
    <w:p w14:paraId="138E0902" w14:textId="77777777" w:rsidR="009630BF" w:rsidRPr="00A94B94" w:rsidRDefault="009630BF" w:rsidP="00FA366D">
      <w:pPr>
        <w:pStyle w:val="Heading2"/>
        <w:rPr>
          <w:lang w:val="fr-CA"/>
        </w:rPr>
      </w:pPr>
      <w:r w:rsidRPr="00A94B94">
        <w:rPr>
          <w:lang w:val="fr-CA"/>
        </w:rPr>
        <w:t>Langue de communication</w:t>
      </w:r>
    </w:p>
    <w:p w14:paraId="4AFC5948" w14:textId="11FDFDB3" w:rsidR="009630BF" w:rsidRPr="00A94B94" w:rsidRDefault="009630BF" w:rsidP="00C52197">
      <w:pPr>
        <w:rPr>
          <w:lang w:val="fr-CA"/>
        </w:rPr>
      </w:pPr>
      <w:r w:rsidRPr="00A94B94">
        <w:rPr>
          <w:lang w:val="fr-CA"/>
        </w:rPr>
        <w:t xml:space="preserve">Anglais </w:t>
      </w:r>
    </w:p>
    <w:p w14:paraId="4DFA0AE7" w14:textId="77777777" w:rsidR="009630BF" w:rsidRPr="00A94B94" w:rsidRDefault="009630BF" w:rsidP="00FA366D">
      <w:pPr>
        <w:pStyle w:val="Heading2"/>
        <w:rPr>
          <w:lang w:val="fr-CA"/>
        </w:rPr>
      </w:pPr>
      <w:r w:rsidRPr="00A94B94">
        <w:rPr>
          <w:lang w:val="fr-CA"/>
        </w:rPr>
        <w:t>Domaines de compétence</w:t>
      </w:r>
    </w:p>
    <w:p w14:paraId="7AA05CF4" w14:textId="77777777" w:rsidR="003D4FB0" w:rsidRPr="00A94B94" w:rsidRDefault="003D4FB0" w:rsidP="00136D34">
      <w:pPr>
        <w:pStyle w:val="ListParagraph"/>
        <w:numPr>
          <w:ilvl w:val="0"/>
          <w:numId w:val="10"/>
        </w:numPr>
        <w:spacing w:after="0"/>
        <w:rPr>
          <w:rFonts w:cstheme="minorHAnsi"/>
          <w:lang w:val="fr-CA"/>
        </w:rPr>
      </w:pPr>
      <w:r w:rsidRPr="00A94B94">
        <w:rPr>
          <w:lang w:val="fr-CA"/>
        </w:rPr>
        <w:t>Développer vos compétences en matière de leadership</w:t>
      </w:r>
    </w:p>
    <w:p w14:paraId="13AAB9BE" w14:textId="77777777" w:rsidR="003D4FB0" w:rsidRPr="00A94B94" w:rsidRDefault="003D4FB0" w:rsidP="00136D34">
      <w:pPr>
        <w:pStyle w:val="ListParagraph"/>
        <w:numPr>
          <w:ilvl w:val="0"/>
          <w:numId w:val="10"/>
        </w:numPr>
        <w:spacing w:after="0"/>
        <w:rPr>
          <w:rFonts w:cstheme="minorHAnsi"/>
          <w:lang w:val="fr-CA"/>
        </w:rPr>
      </w:pPr>
      <w:r w:rsidRPr="00A94B94">
        <w:rPr>
          <w:lang w:val="fr-CA"/>
        </w:rPr>
        <w:t>Se débrouiller au travail en tant que personne neurodivergente</w:t>
      </w:r>
    </w:p>
    <w:p w14:paraId="13299E8D" w14:textId="319ABC5B" w:rsidR="003D4FB0" w:rsidRPr="00A94B94" w:rsidRDefault="003D4FB0" w:rsidP="00136D34">
      <w:pPr>
        <w:pStyle w:val="ListParagraph"/>
        <w:numPr>
          <w:ilvl w:val="0"/>
          <w:numId w:val="10"/>
        </w:numPr>
        <w:spacing w:after="0"/>
        <w:rPr>
          <w:rFonts w:ascii="Segoe UI" w:eastAsiaTheme="majorEastAsia" w:hAnsi="Segoe UI" w:cs="Segoe UI"/>
          <w:b/>
          <w:color w:val="5B315E" w:themeColor="accent2"/>
          <w:sz w:val="28"/>
          <w:szCs w:val="28"/>
          <w:lang w:val="fr-CA"/>
        </w:rPr>
      </w:pPr>
      <w:r w:rsidRPr="00A94B94">
        <w:rPr>
          <w:lang w:val="fr-CA"/>
        </w:rPr>
        <w:t>Jongler avec l'équilibre entre vie professionnelle et vie privée</w:t>
      </w:r>
    </w:p>
    <w:p w14:paraId="346D33B8" w14:textId="3673CA6E" w:rsidR="009630BF" w:rsidRPr="00A94B94" w:rsidRDefault="009630BF" w:rsidP="00FA366D">
      <w:pPr>
        <w:pStyle w:val="Heading2"/>
        <w:rPr>
          <w:lang w:val="fr-CA"/>
        </w:rPr>
      </w:pPr>
      <w:r w:rsidRPr="00A94B94">
        <w:rPr>
          <w:lang w:val="fr-CA"/>
        </w:rPr>
        <w:t>Disponibilité du mentor</w:t>
      </w:r>
    </w:p>
    <w:p w14:paraId="58859F53" w14:textId="1E8B20AF" w:rsidR="003D4FB0" w:rsidRPr="00A94B94" w:rsidRDefault="003D4FB0" w:rsidP="00C52197">
      <w:pPr>
        <w:rPr>
          <w:lang w:val="fr-CA"/>
        </w:rPr>
      </w:pPr>
      <w:r w:rsidRPr="00A94B94">
        <w:rPr>
          <w:lang w:val="fr-CA"/>
        </w:rPr>
        <w:t>Une fois par mois, possibilité de se rencontrer plus fréquemment si nécessaire.</w:t>
      </w:r>
    </w:p>
    <w:p w14:paraId="4D6ABBF2" w14:textId="5F7CF9BD" w:rsidR="009630BF" w:rsidRPr="00A94B94" w:rsidRDefault="009630BF" w:rsidP="00FA366D">
      <w:pPr>
        <w:pStyle w:val="Heading2"/>
        <w:rPr>
          <w:lang w:val="fr-CA"/>
        </w:rPr>
      </w:pPr>
      <w:r w:rsidRPr="00A94B94">
        <w:rPr>
          <w:lang w:val="fr-CA"/>
        </w:rPr>
        <w:t>Renseignements personnels</w:t>
      </w:r>
    </w:p>
    <w:p w14:paraId="00B38FA8" w14:textId="7462E8BA" w:rsidR="00C82D2B" w:rsidRPr="00A94B94" w:rsidRDefault="00000000" w:rsidP="00C52197">
      <w:pPr>
        <w:rPr>
          <w:rStyle w:val="Hyperlink"/>
          <w:szCs w:val="24"/>
          <w:lang w:val="fr-CA"/>
        </w:rPr>
      </w:pPr>
      <w:hyperlink r:id="rId24" w:history="1">
        <w:r w:rsidR="003D4FB0" w:rsidRPr="00A94B94">
          <w:rPr>
            <w:rStyle w:val="Hyperlink"/>
            <w:szCs w:val="24"/>
            <w:lang w:val="fr-CA"/>
          </w:rPr>
          <w:t>erica.morissette@cse-cst.gc.ca</w:t>
        </w:r>
      </w:hyperlink>
    </w:p>
    <w:p w14:paraId="11871F02" w14:textId="77777777" w:rsidR="00C82D2B" w:rsidRPr="00A94B94" w:rsidRDefault="00C82D2B" w:rsidP="00D05C17">
      <w:pPr>
        <w:keepLines w:val="0"/>
        <w:spacing w:after="0"/>
        <w:rPr>
          <w:rStyle w:val="Hyperlink"/>
          <w:szCs w:val="24"/>
          <w:lang w:val="fr-CA"/>
        </w:rPr>
      </w:pPr>
      <w:r w:rsidRPr="00A94B94">
        <w:rPr>
          <w:rStyle w:val="Hyperlink"/>
          <w:szCs w:val="24"/>
          <w:lang w:val="fr-CA"/>
        </w:rPr>
        <w:br w:type="page"/>
      </w:r>
    </w:p>
    <w:p w14:paraId="75D41C73" w14:textId="1F149562" w:rsidR="003D4FB0" w:rsidRPr="00A94B94" w:rsidRDefault="007D3A20" w:rsidP="00EA3C4C">
      <w:pPr>
        <w:pStyle w:val="Heading1"/>
        <w:rPr>
          <w:lang w:val="fr-CA"/>
        </w:rPr>
      </w:pPr>
      <w:bookmarkStart w:id="50" w:name="_Toc143589528"/>
      <w:bookmarkStart w:id="51" w:name="_Hlk136246616"/>
      <w:r w:rsidRPr="00A94B94">
        <w:rPr>
          <w:lang w:val="fr-CA"/>
        </w:rPr>
        <w:lastRenderedPageBreak/>
        <w:t xml:space="preserve">FALLON </w:t>
      </w:r>
      <w:r w:rsidR="009620E8" w:rsidRPr="00A94B94">
        <w:rPr>
          <w:lang w:val="fr-CA"/>
        </w:rPr>
        <w:t xml:space="preserve">MULUMBA </w:t>
      </w:r>
      <w:r w:rsidR="003D4FB0" w:rsidRPr="00A94B94">
        <w:rPr>
          <w:lang w:val="fr-CA"/>
        </w:rPr>
        <w:t>(ELLE)</w:t>
      </w:r>
      <w:bookmarkEnd w:id="50"/>
    </w:p>
    <w:p w14:paraId="655450D3" w14:textId="309702D3" w:rsidR="003D4FB0" w:rsidRPr="00A94B94" w:rsidRDefault="009620E8" w:rsidP="00D05C17">
      <w:pPr>
        <w:spacing w:after="0" w:line="276" w:lineRule="auto"/>
        <w:rPr>
          <w:sz w:val="20"/>
          <w:szCs w:val="20"/>
          <w:lang w:val="fr-CA"/>
        </w:rPr>
      </w:pPr>
      <w:r w:rsidRPr="00A94B94">
        <w:rPr>
          <w:noProof/>
          <w:lang w:val="fr-CA"/>
        </w:rPr>
        <w:drawing>
          <wp:inline distT="0" distB="0" distL="0" distR="0" wp14:anchorId="075217D7" wp14:editId="135A6D47">
            <wp:extent cx="1337641" cy="1588718"/>
            <wp:effectExtent l="133350" t="133350" r="129540" b="126365"/>
            <wp:docPr id="31" name="Picture 31" descr="Une photo de Mulumba Fallon : une personne portant des lunettes roses et bleues et de longs cheveux no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Une photo de Mulumba Fallon : une personne portant des lunettes roses et bleues et de longs cheveux noirs. "/>
                    <pic:cNvPicPr/>
                  </pic:nvPicPr>
                  <pic:blipFill rotWithShape="1">
                    <a:blip r:embed="rId25" cstate="print">
                      <a:extLst>
                        <a:ext uri="{28A0092B-C50C-407E-A947-70E740481C1C}">
                          <a14:useLocalDpi xmlns:a14="http://schemas.microsoft.com/office/drawing/2010/main" val="0"/>
                        </a:ext>
                      </a:extLst>
                    </a:blip>
                    <a:srcRect l="21208" r="3399"/>
                    <a:stretch/>
                  </pic:blipFill>
                  <pic:spPr bwMode="auto">
                    <a:xfrm>
                      <a:off x="0" y="0"/>
                      <a:ext cx="1351540" cy="160522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ADA1F7" w14:textId="77777777" w:rsidR="003D4FB0" w:rsidRPr="00A94B94" w:rsidRDefault="003D4FB0" w:rsidP="00FA366D">
      <w:pPr>
        <w:pStyle w:val="Heading2"/>
        <w:rPr>
          <w:lang w:val="fr-CA"/>
        </w:rPr>
      </w:pPr>
      <w:r w:rsidRPr="00A94B94">
        <w:rPr>
          <w:lang w:val="fr-CA"/>
        </w:rPr>
        <w:t>Poste actuel et ministère</w:t>
      </w:r>
    </w:p>
    <w:p w14:paraId="1E256AAA" w14:textId="77777777" w:rsidR="009620E8" w:rsidRPr="00A94B94" w:rsidRDefault="009620E8" w:rsidP="00C52197">
      <w:pPr>
        <w:rPr>
          <w:noProof/>
          <w:lang w:val="fr-CA" w:eastAsia="en-CA"/>
        </w:rPr>
      </w:pPr>
      <w:r w:rsidRPr="00A94B94">
        <w:rPr>
          <w:szCs w:val="24"/>
          <w:lang w:val="fr-CA"/>
        </w:rPr>
        <w:t>Conseillère principale en matière de programmes,</w:t>
      </w:r>
      <w:r w:rsidRPr="00A94B94">
        <w:rPr>
          <w:szCs w:val="20"/>
          <w:lang w:val="fr-CA"/>
        </w:rPr>
        <w:t xml:space="preserve"> </w:t>
      </w:r>
      <w:r w:rsidRPr="00A94B94">
        <w:rPr>
          <w:noProof/>
          <w:lang w:val="fr-CA" w:eastAsia="en-CA"/>
        </w:rPr>
        <w:t>Optimisation d’affaires et services stratégiques de l’Assurance-Emploi (OASSAE)</w:t>
      </w:r>
    </w:p>
    <w:p w14:paraId="337968A5" w14:textId="59B6D55C" w:rsidR="009620E8" w:rsidRPr="00A94B94" w:rsidRDefault="009620E8" w:rsidP="00C52197">
      <w:pPr>
        <w:rPr>
          <w:szCs w:val="20"/>
          <w:lang w:val="fr-CA"/>
        </w:rPr>
      </w:pPr>
      <w:r w:rsidRPr="00A94B94">
        <w:rPr>
          <w:szCs w:val="20"/>
          <w:lang w:val="fr-CA"/>
        </w:rPr>
        <w:t>Service Canada</w:t>
      </w:r>
    </w:p>
    <w:p w14:paraId="5B6D9ABE" w14:textId="0CB6941D" w:rsidR="003D4FB0" w:rsidRPr="00A94B94" w:rsidRDefault="003D4FB0" w:rsidP="00FA366D">
      <w:pPr>
        <w:pStyle w:val="Heading2"/>
        <w:rPr>
          <w:lang w:val="fr-CA"/>
        </w:rPr>
      </w:pPr>
      <w:r w:rsidRPr="00A94B94">
        <w:rPr>
          <w:lang w:val="fr-CA"/>
        </w:rPr>
        <w:t>Lieu de travail</w:t>
      </w:r>
    </w:p>
    <w:p w14:paraId="16D64CCF" w14:textId="32523674" w:rsidR="003D4FB0" w:rsidRPr="00A94B94" w:rsidRDefault="009620E8" w:rsidP="00C52197">
      <w:pPr>
        <w:rPr>
          <w:lang w:val="fr-CA"/>
        </w:rPr>
      </w:pPr>
      <w:r w:rsidRPr="00A94B94">
        <w:rPr>
          <w:lang w:val="fr-CA"/>
        </w:rPr>
        <w:t>Gatineau</w:t>
      </w:r>
    </w:p>
    <w:p w14:paraId="364D5640" w14:textId="226B6A42" w:rsidR="003D4FB0" w:rsidRPr="00A94B94" w:rsidRDefault="00FE2E83" w:rsidP="00FA366D">
      <w:pPr>
        <w:pStyle w:val="Heading2"/>
        <w:rPr>
          <w:lang w:val="fr-CA"/>
        </w:rPr>
      </w:pPr>
      <w:r>
        <w:rPr>
          <w:lang w:val="fr-CA"/>
        </w:rPr>
        <w:t>Langue(s)</w:t>
      </w:r>
      <w:r w:rsidR="003D4FB0" w:rsidRPr="00A94B94">
        <w:rPr>
          <w:lang w:val="fr-CA"/>
        </w:rPr>
        <w:t xml:space="preserve"> de communication</w:t>
      </w:r>
    </w:p>
    <w:p w14:paraId="4FF29FCE" w14:textId="3B004624" w:rsidR="003D4FB0" w:rsidRPr="00A94B94" w:rsidRDefault="003D4FB0" w:rsidP="00C52197">
      <w:pPr>
        <w:rPr>
          <w:lang w:val="fr-CA"/>
        </w:rPr>
      </w:pPr>
      <w:r w:rsidRPr="00A94B94">
        <w:rPr>
          <w:lang w:val="fr-CA"/>
        </w:rPr>
        <w:t xml:space="preserve">Anglais </w:t>
      </w:r>
      <w:r w:rsidR="009620E8" w:rsidRPr="00A94B94">
        <w:rPr>
          <w:lang w:val="fr-CA"/>
        </w:rPr>
        <w:t>et français</w:t>
      </w:r>
    </w:p>
    <w:p w14:paraId="29E97169" w14:textId="77777777" w:rsidR="003D4FB0" w:rsidRPr="00A94B94" w:rsidRDefault="003D4FB0" w:rsidP="00FA366D">
      <w:pPr>
        <w:pStyle w:val="Heading2"/>
        <w:rPr>
          <w:lang w:val="fr-CA"/>
        </w:rPr>
      </w:pPr>
      <w:r w:rsidRPr="00A94B94">
        <w:rPr>
          <w:lang w:val="fr-CA"/>
        </w:rPr>
        <w:t>Domaines de compétence</w:t>
      </w:r>
    </w:p>
    <w:p w14:paraId="77566DAE" w14:textId="77777777" w:rsidR="009620E8" w:rsidRPr="00A94B94" w:rsidRDefault="009620E8" w:rsidP="00136D34">
      <w:pPr>
        <w:pStyle w:val="ListParagraph"/>
        <w:numPr>
          <w:ilvl w:val="0"/>
          <w:numId w:val="11"/>
        </w:numPr>
        <w:spacing w:after="0"/>
        <w:rPr>
          <w:lang w:val="fr-CA"/>
        </w:rPr>
      </w:pPr>
      <w:r w:rsidRPr="00A94B94">
        <w:rPr>
          <w:lang w:val="fr-CA"/>
        </w:rPr>
        <w:t xml:space="preserve">Planification et organisation de travail </w:t>
      </w:r>
    </w:p>
    <w:p w14:paraId="6245ED00" w14:textId="77777777" w:rsidR="009620E8" w:rsidRPr="00A94B94" w:rsidRDefault="009620E8" w:rsidP="00136D34">
      <w:pPr>
        <w:pStyle w:val="ListParagraph"/>
        <w:numPr>
          <w:ilvl w:val="0"/>
          <w:numId w:val="11"/>
        </w:numPr>
        <w:spacing w:after="0"/>
        <w:rPr>
          <w:lang w:val="fr-CA"/>
        </w:rPr>
      </w:pPr>
      <w:r w:rsidRPr="00A94B94">
        <w:rPr>
          <w:lang w:val="fr-CA"/>
        </w:rPr>
        <w:t>Processus de dotation, comment postuler un emploi au gouvernement et comment rédiger son CV</w:t>
      </w:r>
    </w:p>
    <w:p w14:paraId="37BABA8A" w14:textId="77777777" w:rsidR="009620E8" w:rsidRPr="00A94B94" w:rsidRDefault="009620E8" w:rsidP="00136D34">
      <w:pPr>
        <w:pStyle w:val="ListParagraph"/>
        <w:numPr>
          <w:ilvl w:val="0"/>
          <w:numId w:val="11"/>
        </w:numPr>
        <w:spacing w:after="0"/>
        <w:rPr>
          <w:lang w:val="fr-CA"/>
        </w:rPr>
      </w:pPr>
      <w:r w:rsidRPr="00A94B94">
        <w:rPr>
          <w:lang w:val="fr-CA"/>
        </w:rPr>
        <w:t>Comment exceller aux examens et entrevues pour les postes de soutien administratif et mettre en valeur vos talents</w:t>
      </w:r>
    </w:p>
    <w:p w14:paraId="16CCE615" w14:textId="77777777" w:rsidR="009620E8" w:rsidRPr="00A94B94" w:rsidRDefault="009620E8" w:rsidP="00136D34">
      <w:pPr>
        <w:pStyle w:val="ListParagraph"/>
        <w:numPr>
          <w:ilvl w:val="0"/>
          <w:numId w:val="11"/>
        </w:numPr>
        <w:spacing w:after="0"/>
        <w:rPr>
          <w:lang w:val="fr-CA"/>
        </w:rPr>
      </w:pPr>
      <w:r w:rsidRPr="00A94B94">
        <w:rPr>
          <w:lang w:val="fr-CA"/>
        </w:rPr>
        <w:t xml:space="preserve">Comment être un(e) excellent(e) adjoint(e) de direction </w:t>
      </w:r>
    </w:p>
    <w:p w14:paraId="4EF7B047" w14:textId="77777777" w:rsidR="009620E8" w:rsidRPr="00A94B94" w:rsidRDefault="009620E8" w:rsidP="00136D34">
      <w:pPr>
        <w:pStyle w:val="ListParagraph"/>
        <w:numPr>
          <w:ilvl w:val="0"/>
          <w:numId w:val="11"/>
        </w:numPr>
        <w:spacing w:after="0"/>
        <w:rPr>
          <w:lang w:val="fr-CA"/>
        </w:rPr>
      </w:pPr>
      <w:r w:rsidRPr="00A94B94">
        <w:rPr>
          <w:lang w:val="fr-CA"/>
        </w:rPr>
        <w:t>Développer de bonnes et saines relations avec les collègues et les supérieurs et être un bon joueur d’équipe</w:t>
      </w:r>
    </w:p>
    <w:p w14:paraId="1DAD0DB1" w14:textId="77777777" w:rsidR="009620E8" w:rsidRPr="00A94B94" w:rsidRDefault="009620E8" w:rsidP="00136D34">
      <w:pPr>
        <w:pStyle w:val="ListParagraph"/>
        <w:numPr>
          <w:ilvl w:val="0"/>
          <w:numId w:val="11"/>
        </w:numPr>
        <w:spacing w:after="0"/>
        <w:rPr>
          <w:rFonts w:ascii="Segoe UI" w:eastAsiaTheme="majorEastAsia" w:hAnsi="Segoe UI" w:cs="Segoe UI"/>
          <w:b/>
          <w:color w:val="5B315E" w:themeColor="accent2"/>
          <w:sz w:val="28"/>
          <w:szCs w:val="28"/>
          <w:lang w:val="fr-CA"/>
        </w:rPr>
      </w:pPr>
      <w:r w:rsidRPr="00A94B94">
        <w:rPr>
          <w:lang w:val="fr-CA"/>
        </w:rPr>
        <w:t>Aptitudes au réseautage, aptitudes sociales et comment sortir de sa zone de confort</w:t>
      </w:r>
    </w:p>
    <w:p w14:paraId="5F32B1FB" w14:textId="12F30ECE" w:rsidR="003D4FB0" w:rsidRPr="00A94B94" w:rsidRDefault="003D4FB0" w:rsidP="00FA366D">
      <w:pPr>
        <w:pStyle w:val="Heading2"/>
        <w:rPr>
          <w:lang w:val="fr-CA"/>
        </w:rPr>
      </w:pPr>
      <w:r w:rsidRPr="00A94B94">
        <w:rPr>
          <w:lang w:val="fr-CA"/>
        </w:rPr>
        <w:t>Disponibilité du mentor</w:t>
      </w:r>
    </w:p>
    <w:p w14:paraId="375E2B22" w14:textId="00639A57" w:rsidR="003D4FB0" w:rsidRPr="00A94B94" w:rsidRDefault="009620E8" w:rsidP="00C52197">
      <w:pPr>
        <w:rPr>
          <w:lang w:val="fr-CA"/>
        </w:rPr>
      </w:pPr>
      <w:r w:rsidRPr="00A94B94">
        <w:rPr>
          <w:lang w:val="fr-CA"/>
        </w:rPr>
        <w:t>Une fois toutes les deux semaines</w:t>
      </w:r>
    </w:p>
    <w:p w14:paraId="32A989EC" w14:textId="77777777" w:rsidR="003D4FB0" w:rsidRPr="00A94B94" w:rsidRDefault="003D4FB0" w:rsidP="00FA366D">
      <w:pPr>
        <w:pStyle w:val="Heading2"/>
        <w:rPr>
          <w:lang w:val="fr-CA"/>
        </w:rPr>
      </w:pPr>
      <w:r w:rsidRPr="00A94B94">
        <w:rPr>
          <w:lang w:val="fr-CA"/>
        </w:rPr>
        <w:t>Renseignements personnels</w:t>
      </w:r>
    </w:p>
    <w:bookmarkStart w:id="52" w:name="_Hlk135904149"/>
    <w:p w14:paraId="17F4AC32" w14:textId="77777777" w:rsidR="00CE6488" w:rsidRPr="00A94B94" w:rsidRDefault="009620E8" w:rsidP="00CE6488">
      <w:pPr>
        <w:spacing w:after="0"/>
        <w:rPr>
          <w:lang w:val="fr-CA"/>
        </w:rPr>
      </w:pPr>
      <w:r w:rsidRPr="00A94B94">
        <w:rPr>
          <w:lang w:val="fr-CA"/>
        </w:rPr>
        <w:fldChar w:fldCharType="begin"/>
      </w:r>
      <w:r w:rsidRPr="00A94B94">
        <w:rPr>
          <w:lang w:val="fr-CA"/>
        </w:rPr>
        <w:instrText xml:space="preserve"> HYPERLINK "mailto:fallon.mulumba@servicecanada.gc.ca" </w:instrText>
      </w:r>
      <w:r w:rsidRPr="00A94B94">
        <w:rPr>
          <w:lang w:val="fr-CA"/>
        </w:rPr>
      </w:r>
      <w:r w:rsidRPr="00A94B94">
        <w:rPr>
          <w:lang w:val="fr-CA"/>
        </w:rPr>
        <w:fldChar w:fldCharType="separate"/>
      </w:r>
      <w:r w:rsidRPr="00A94B94">
        <w:rPr>
          <w:rStyle w:val="Hyperlink"/>
          <w:lang w:val="fr-CA"/>
        </w:rPr>
        <w:t>fallon.mulumba@servicecanada.gc.ca</w:t>
      </w:r>
      <w:r w:rsidRPr="00A94B94">
        <w:rPr>
          <w:lang w:val="fr-CA"/>
        </w:rPr>
        <w:fldChar w:fldCharType="end"/>
      </w:r>
    </w:p>
    <w:p w14:paraId="31CF3037" w14:textId="559388D1" w:rsidR="00C82D2B" w:rsidRPr="00A94B94" w:rsidRDefault="009620E8" w:rsidP="00CE6488">
      <w:pPr>
        <w:spacing w:after="0"/>
        <w:rPr>
          <w:lang w:val="fr-CA"/>
        </w:rPr>
      </w:pPr>
      <w:r w:rsidRPr="00A94B94">
        <w:rPr>
          <w:lang w:val="fr-CA"/>
        </w:rPr>
        <w:t>819-962-3683</w:t>
      </w:r>
      <w:r w:rsidR="00C82D2B" w:rsidRPr="00A94B94">
        <w:rPr>
          <w:lang w:val="fr-CA"/>
        </w:rPr>
        <w:br w:type="page"/>
      </w:r>
    </w:p>
    <w:p w14:paraId="14A0EA39" w14:textId="654DCEA9" w:rsidR="0032697A" w:rsidRPr="00A94B94" w:rsidRDefault="0032697A" w:rsidP="00EA3C4C">
      <w:pPr>
        <w:pStyle w:val="Heading1"/>
        <w:rPr>
          <w:lang w:val="fr-CA"/>
        </w:rPr>
      </w:pPr>
      <w:bookmarkStart w:id="53" w:name="_Toc143589529"/>
      <w:bookmarkEnd w:id="51"/>
      <w:bookmarkEnd w:id="52"/>
      <w:r w:rsidRPr="00A94B94">
        <w:rPr>
          <w:lang w:val="fr-CA"/>
        </w:rPr>
        <w:lastRenderedPageBreak/>
        <w:t>GABRIEL DUGUAY (IL/LUI)</w:t>
      </w:r>
      <w:bookmarkEnd w:id="53"/>
    </w:p>
    <w:p w14:paraId="7C464905" w14:textId="14620C7D" w:rsidR="0032697A" w:rsidRPr="00A94B94" w:rsidRDefault="0032697A" w:rsidP="00D05C17">
      <w:pPr>
        <w:spacing w:after="0" w:line="276" w:lineRule="auto"/>
        <w:rPr>
          <w:sz w:val="20"/>
          <w:szCs w:val="20"/>
          <w:lang w:val="fr-CA"/>
        </w:rPr>
      </w:pPr>
      <w:r w:rsidRPr="00A94B94">
        <w:rPr>
          <w:noProof/>
          <w:lang w:val="fr-CA"/>
        </w:rPr>
        <w:drawing>
          <wp:inline distT="0" distB="0" distL="0" distR="0" wp14:anchorId="24A3FE12" wp14:editId="203557CD">
            <wp:extent cx="1528095" cy="1801683"/>
            <wp:effectExtent l="133350" t="133350" r="129540" b="122555"/>
            <wp:docPr id="16" name="Picture 16" descr="Photo de Gabriel Duguay : Un jeune homme souriant aux yeux bleus et aux cheveux foncés portant une veste de costume noire et une chemise blanche devant un fond b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de Gabriel Duguay : Un jeune homme souriant aux yeux bleus et aux cheveux foncés portant une veste de costume noire et une chemise blanche devant un fond brun."/>
                    <pic:cNvPicPr/>
                  </pic:nvPicPr>
                  <pic:blipFill rotWithShape="1">
                    <a:blip r:embed="rId26" cstate="print">
                      <a:extLst>
                        <a:ext uri="{28A0092B-C50C-407E-A947-70E740481C1C}">
                          <a14:useLocalDpi xmlns:a14="http://schemas.microsoft.com/office/drawing/2010/main" val="0"/>
                        </a:ext>
                      </a:extLst>
                    </a:blip>
                    <a:srcRect l="8417" t="1652" r="8417" b="12365"/>
                    <a:stretch/>
                  </pic:blipFill>
                  <pic:spPr bwMode="auto">
                    <a:xfrm>
                      <a:off x="0" y="0"/>
                      <a:ext cx="1555396" cy="183387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6C4D7D" w14:textId="77777777" w:rsidR="0032697A" w:rsidRPr="00A94B94" w:rsidRDefault="0032697A" w:rsidP="00FA366D">
      <w:pPr>
        <w:pStyle w:val="Heading2"/>
        <w:rPr>
          <w:lang w:val="fr-CA"/>
        </w:rPr>
      </w:pPr>
      <w:r w:rsidRPr="00A94B94">
        <w:rPr>
          <w:lang w:val="fr-CA"/>
        </w:rPr>
        <w:t>Poste actuel et ministère</w:t>
      </w:r>
    </w:p>
    <w:p w14:paraId="68E573DF" w14:textId="579EFADC" w:rsidR="0032697A" w:rsidRPr="00A94B94" w:rsidRDefault="0032697A" w:rsidP="00A675DE">
      <w:pPr>
        <w:rPr>
          <w:szCs w:val="20"/>
          <w:lang w:val="fr-CA"/>
        </w:rPr>
      </w:pPr>
      <w:r w:rsidRPr="00A94B94">
        <w:rPr>
          <w:lang w:val="fr-CA"/>
        </w:rPr>
        <w:t xml:space="preserve">Analyste des politiques, </w:t>
      </w:r>
      <w:proofErr w:type="spellStart"/>
      <w:r w:rsidRPr="00A94B94">
        <w:rPr>
          <w:lang w:val="fr-CA"/>
        </w:rPr>
        <w:t>Nòkwewashk</w:t>
      </w:r>
      <w:proofErr w:type="spellEnd"/>
    </w:p>
    <w:p w14:paraId="11CAA05F" w14:textId="77777777" w:rsidR="0032697A" w:rsidRPr="00A94B94" w:rsidRDefault="0032697A" w:rsidP="00A675DE">
      <w:pPr>
        <w:rPr>
          <w:szCs w:val="20"/>
          <w:lang w:val="fr-CA"/>
        </w:rPr>
      </w:pPr>
      <w:r w:rsidRPr="00A94B94">
        <w:rPr>
          <w:szCs w:val="20"/>
          <w:lang w:val="fr-CA"/>
        </w:rPr>
        <w:t>Ressources naturelles Canada</w:t>
      </w:r>
    </w:p>
    <w:p w14:paraId="6D04E39C" w14:textId="0DD07950" w:rsidR="0032697A" w:rsidRPr="00A94B94" w:rsidRDefault="0032697A" w:rsidP="00FA366D">
      <w:pPr>
        <w:pStyle w:val="Heading2"/>
        <w:rPr>
          <w:lang w:val="fr-CA"/>
        </w:rPr>
      </w:pPr>
      <w:bookmarkStart w:id="54" w:name="_Hlk136244351"/>
      <w:r w:rsidRPr="00A94B94">
        <w:rPr>
          <w:lang w:val="fr-CA"/>
        </w:rPr>
        <w:t>Lieu de travail</w:t>
      </w:r>
    </w:p>
    <w:p w14:paraId="6F9CBB79" w14:textId="1C3A2984" w:rsidR="0032697A" w:rsidRPr="00A94B94" w:rsidRDefault="00A33384" w:rsidP="00A675DE">
      <w:pPr>
        <w:rPr>
          <w:lang w:val="fr-CA"/>
        </w:rPr>
      </w:pPr>
      <w:r w:rsidRPr="00A94B94">
        <w:rPr>
          <w:lang w:val="fr-CA"/>
        </w:rPr>
        <w:t>Halifax, N</w:t>
      </w:r>
      <w:r w:rsidR="00C82D2B" w:rsidRPr="00A94B94">
        <w:rPr>
          <w:lang w:val="fr-CA"/>
        </w:rPr>
        <w:t>.</w:t>
      </w:r>
      <w:r w:rsidRPr="00A94B94">
        <w:rPr>
          <w:lang w:val="fr-CA"/>
        </w:rPr>
        <w:t>-É</w:t>
      </w:r>
      <w:r w:rsidR="00C82D2B" w:rsidRPr="00A94B94">
        <w:rPr>
          <w:lang w:val="fr-CA"/>
        </w:rPr>
        <w:t>.</w:t>
      </w:r>
    </w:p>
    <w:p w14:paraId="6AD10F0F" w14:textId="37F05652" w:rsidR="0032697A" w:rsidRPr="00A94B94" w:rsidRDefault="00FE2E83" w:rsidP="00FA366D">
      <w:pPr>
        <w:pStyle w:val="Heading2"/>
        <w:rPr>
          <w:lang w:val="fr-CA"/>
        </w:rPr>
      </w:pPr>
      <w:r>
        <w:rPr>
          <w:lang w:val="fr-CA"/>
        </w:rPr>
        <w:t>Langue(s)</w:t>
      </w:r>
      <w:r w:rsidR="0032697A" w:rsidRPr="00A94B94">
        <w:rPr>
          <w:lang w:val="fr-CA"/>
        </w:rPr>
        <w:t xml:space="preserve"> de communication</w:t>
      </w:r>
    </w:p>
    <w:p w14:paraId="713BA742" w14:textId="77777777" w:rsidR="0032697A" w:rsidRPr="00A94B94" w:rsidRDefault="0032697A" w:rsidP="00A675DE">
      <w:pPr>
        <w:rPr>
          <w:lang w:val="fr-CA"/>
        </w:rPr>
      </w:pPr>
      <w:r w:rsidRPr="00A94B94">
        <w:rPr>
          <w:lang w:val="fr-CA"/>
        </w:rPr>
        <w:t>Anglais et français</w:t>
      </w:r>
    </w:p>
    <w:bookmarkEnd w:id="54"/>
    <w:p w14:paraId="188C9613" w14:textId="77777777" w:rsidR="0032697A" w:rsidRPr="00A94B94" w:rsidRDefault="0032697A" w:rsidP="00FA366D">
      <w:pPr>
        <w:pStyle w:val="Heading2"/>
        <w:rPr>
          <w:lang w:val="fr-CA"/>
        </w:rPr>
      </w:pPr>
      <w:r w:rsidRPr="00A94B94">
        <w:rPr>
          <w:lang w:val="fr-CA"/>
        </w:rPr>
        <w:t>Domaines de compétence</w:t>
      </w:r>
    </w:p>
    <w:p w14:paraId="64661D8F" w14:textId="28B34D02" w:rsidR="0032697A" w:rsidRPr="00A94B94" w:rsidRDefault="00A33384" w:rsidP="00136D34">
      <w:pPr>
        <w:pStyle w:val="ListParagraph"/>
        <w:numPr>
          <w:ilvl w:val="0"/>
          <w:numId w:val="12"/>
        </w:numPr>
        <w:spacing w:after="0"/>
        <w:rPr>
          <w:rFonts w:cstheme="minorHAnsi"/>
          <w:lang w:val="fr-CA"/>
        </w:rPr>
      </w:pPr>
      <w:r w:rsidRPr="00A94B94">
        <w:rPr>
          <w:lang w:val="fr-CA"/>
        </w:rPr>
        <w:t>Planifier une carrière dans la fonction publique</w:t>
      </w:r>
    </w:p>
    <w:p w14:paraId="3C88DBCE" w14:textId="4FDCB0EF" w:rsidR="0032697A" w:rsidRPr="00A94B94" w:rsidRDefault="00A33384" w:rsidP="00136D34">
      <w:pPr>
        <w:pStyle w:val="ListParagraph"/>
        <w:numPr>
          <w:ilvl w:val="0"/>
          <w:numId w:val="12"/>
        </w:numPr>
        <w:spacing w:after="0"/>
        <w:rPr>
          <w:rFonts w:cstheme="minorHAnsi"/>
          <w:lang w:val="fr-CA"/>
        </w:rPr>
      </w:pPr>
      <w:r w:rsidRPr="00A94B94">
        <w:rPr>
          <w:lang w:val="fr-CA"/>
        </w:rPr>
        <w:t>L’art de s’exprimer en public</w:t>
      </w:r>
    </w:p>
    <w:p w14:paraId="2AE4F9C8" w14:textId="793EE37A" w:rsidR="00A33384" w:rsidRPr="00A94B94" w:rsidRDefault="00A33384" w:rsidP="00136D34">
      <w:pPr>
        <w:pStyle w:val="ListParagraph"/>
        <w:numPr>
          <w:ilvl w:val="0"/>
          <w:numId w:val="12"/>
        </w:numPr>
        <w:spacing w:after="0"/>
        <w:rPr>
          <w:rFonts w:cstheme="minorHAnsi"/>
          <w:lang w:val="fr-CA"/>
        </w:rPr>
      </w:pPr>
      <w:r w:rsidRPr="00A94B94">
        <w:rPr>
          <w:lang w:val="fr-CA"/>
        </w:rPr>
        <w:t>Inclusion, diversité, équité et accessibilité</w:t>
      </w:r>
    </w:p>
    <w:p w14:paraId="5B472D5A" w14:textId="260863AF" w:rsidR="0032697A" w:rsidRPr="00A94B94" w:rsidRDefault="0032697A" w:rsidP="00FA366D">
      <w:pPr>
        <w:pStyle w:val="Heading2"/>
        <w:rPr>
          <w:rFonts w:cstheme="minorHAnsi"/>
          <w:lang w:val="fr-CA"/>
        </w:rPr>
      </w:pPr>
      <w:r w:rsidRPr="00A94B94">
        <w:rPr>
          <w:lang w:val="fr-CA"/>
        </w:rPr>
        <w:t>Disponibilité du mentor</w:t>
      </w:r>
    </w:p>
    <w:p w14:paraId="54A3B4DA" w14:textId="77777777" w:rsidR="0032697A" w:rsidRPr="00A94B94" w:rsidRDefault="0032697A" w:rsidP="00A675DE">
      <w:pPr>
        <w:rPr>
          <w:lang w:val="fr-CA"/>
        </w:rPr>
      </w:pPr>
      <w:r w:rsidRPr="00A94B94">
        <w:rPr>
          <w:lang w:val="fr-CA"/>
        </w:rPr>
        <w:t>À toutes les deux semaines</w:t>
      </w:r>
    </w:p>
    <w:p w14:paraId="275E0343" w14:textId="77777777" w:rsidR="0032697A" w:rsidRPr="00A94B94" w:rsidRDefault="0032697A" w:rsidP="00FA366D">
      <w:pPr>
        <w:pStyle w:val="Heading2"/>
        <w:rPr>
          <w:lang w:val="fr-CA"/>
        </w:rPr>
      </w:pPr>
      <w:r w:rsidRPr="00A94B94">
        <w:rPr>
          <w:lang w:val="fr-CA"/>
        </w:rPr>
        <w:t>Renseignements personnels</w:t>
      </w:r>
    </w:p>
    <w:p w14:paraId="2B67B70A" w14:textId="77777777" w:rsidR="00A33384" w:rsidRPr="00A94B94" w:rsidRDefault="00000000" w:rsidP="00A675DE">
      <w:pPr>
        <w:rPr>
          <w:lang w:val="fr-CA"/>
        </w:rPr>
      </w:pPr>
      <w:hyperlink r:id="rId27" w:history="1">
        <w:r w:rsidR="00A33384" w:rsidRPr="00A94B94">
          <w:rPr>
            <w:rStyle w:val="Hyperlink"/>
            <w:lang w:val="fr-CA"/>
          </w:rPr>
          <w:t>Gabriel.duguay@nrcan-rncan.gc.ca</w:t>
        </w:r>
      </w:hyperlink>
    </w:p>
    <w:p w14:paraId="44E5D080" w14:textId="7770899E" w:rsidR="00756C67" w:rsidRPr="00A94B94" w:rsidRDefault="00A33384" w:rsidP="00A675DE">
      <w:pPr>
        <w:rPr>
          <w:lang w:val="fr-CA"/>
        </w:rPr>
      </w:pPr>
      <w:r w:rsidRPr="00A94B94">
        <w:rPr>
          <w:lang w:val="fr-CA"/>
        </w:rPr>
        <w:t>609-874-4999</w:t>
      </w:r>
    </w:p>
    <w:p w14:paraId="335C723A" w14:textId="77777777" w:rsidR="00756C67" w:rsidRDefault="00756C67" w:rsidP="00D05C17">
      <w:pPr>
        <w:keepLines w:val="0"/>
        <w:spacing w:after="0"/>
        <w:rPr>
          <w:lang w:val="fr-CA"/>
        </w:rPr>
      </w:pPr>
      <w:r w:rsidRPr="00A94B94">
        <w:rPr>
          <w:lang w:val="fr-CA"/>
        </w:rPr>
        <w:br w:type="page"/>
      </w:r>
    </w:p>
    <w:p w14:paraId="1E779ADB" w14:textId="0DA8A70B" w:rsidR="00704B67" w:rsidRPr="00704B67" w:rsidRDefault="00704B67" w:rsidP="00704B67">
      <w:pPr>
        <w:pStyle w:val="Heading1"/>
        <w:rPr>
          <w:lang w:val="fr-CA"/>
        </w:rPr>
      </w:pPr>
      <w:bookmarkStart w:id="55" w:name="_Toc143589530"/>
      <w:r>
        <w:rPr>
          <w:lang w:val="fr-CA"/>
        </w:rPr>
        <w:lastRenderedPageBreak/>
        <w:t>H</w:t>
      </w:r>
      <w:r w:rsidR="00B80A75">
        <w:rPr>
          <w:lang w:val="fr-CA"/>
        </w:rPr>
        <w:t>ENRY XAVIER</w:t>
      </w:r>
      <w:r w:rsidRPr="00A94B94">
        <w:rPr>
          <w:lang w:val="fr-CA"/>
        </w:rPr>
        <w:t xml:space="preserve"> (</w:t>
      </w:r>
      <w:r>
        <w:rPr>
          <w:lang w:val="fr-CA"/>
        </w:rPr>
        <w:t>IL/IEL</w:t>
      </w:r>
      <w:r w:rsidRPr="00A94B94">
        <w:rPr>
          <w:lang w:val="fr-CA"/>
        </w:rPr>
        <w:t>)</w:t>
      </w:r>
      <w:bookmarkEnd w:id="55"/>
    </w:p>
    <w:p w14:paraId="6D7C73CF" w14:textId="77777777" w:rsidR="00704B67" w:rsidRPr="00A94B94" w:rsidRDefault="00704B67" w:rsidP="00704B67">
      <w:pPr>
        <w:pStyle w:val="Heading2"/>
        <w:rPr>
          <w:lang w:val="fr-CA"/>
        </w:rPr>
      </w:pPr>
      <w:r w:rsidRPr="00A94B94">
        <w:rPr>
          <w:lang w:val="fr-CA"/>
        </w:rPr>
        <w:t>Poste actuel et ministère</w:t>
      </w:r>
    </w:p>
    <w:p w14:paraId="07BD74B4" w14:textId="77777777" w:rsidR="00704B67" w:rsidRDefault="00704B67" w:rsidP="00704B67">
      <w:pPr>
        <w:rPr>
          <w:lang w:val="fr-CA"/>
        </w:rPr>
      </w:pPr>
      <w:r w:rsidRPr="00704B67">
        <w:rPr>
          <w:lang w:val="fr-CA"/>
        </w:rPr>
        <w:t xml:space="preserve">Coordinateur de l'équité en matière d'emploi, de la diversité et de l'inclusion </w:t>
      </w:r>
    </w:p>
    <w:p w14:paraId="2752DEB8" w14:textId="32A5F9D5" w:rsidR="00704B67" w:rsidRPr="00A94B94" w:rsidRDefault="00704B67" w:rsidP="00704B67">
      <w:pPr>
        <w:rPr>
          <w:lang w:val="fr-CA"/>
        </w:rPr>
      </w:pPr>
      <w:r w:rsidRPr="00A94B94">
        <w:rPr>
          <w:lang w:val="fr-CA"/>
        </w:rPr>
        <w:t xml:space="preserve"> </w:t>
      </w:r>
      <w:r w:rsidRPr="005B28A8">
        <w:rPr>
          <w:szCs w:val="24"/>
          <w:lang w:val="fr-CA"/>
        </w:rPr>
        <w:t>Équité en matière d'emploi, diversité et inclusion</w:t>
      </w:r>
      <w:r>
        <w:rPr>
          <w:szCs w:val="24"/>
          <w:lang w:val="fr-CA"/>
        </w:rPr>
        <w:t>, Agence des services frontaliers du Canada</w:t>
      </w:r>
    </w:p>
    <w:p w14:paraId="3136FDEE" w14:textId="77777777" w:rsidR="00704B67" w:rsidRPr="00A94B94" w:rsidRDefault="00704B67" w:rsidP="00704B67">
      <w:pPr>
        <w:pStyle w:val="Heading2"/>
        <w:rPr>
          <w:lang w:val="fr-CA"/>
        </w:rPr>
      </w:pPr>
      <w:r w:rsidRPr="00A94B94">
        <w:rPr>
          <w:lang w:val="fr-CA"/>
        </w:rPr>
        <w:t>Lieu de travail</w:t>
      </w:r>
    </w:p>
    <w:p w14:paraId="25B85912" w14:textId="4431A05D" w:rsidR="00704B67" w:rsidRPr="00A94B94" w:rsidRDefault="00704B67" w:rsidP="00704B67">
      <w:pPr>
        <w:rPr>
          <w:lang w:val="fr-CA"/>
        </w:rPr>
      </w:pPr>
      <w:r w:rsidRPr="00704B67">
        <w:rPr>
          <w:lang w:val="fr-CA"/>
        </w:rPr>
        <w:t xml:space="preserve">Région de la capitale nationale </w:t>
      </w:r>
    </w:p>
    <w:p w14:paraId="2C3DD790" w14:textId="73605939" w:rsidR="00704B67" w:rsidRPr="00A94B94" w:rsidRDefault="00704B67" w:rsidP="00704B67">
      <w:pPr>
        <w:pStyle w:val="Heading2"/>
        <w:rPr>
          <w:lang w:val="fr-CA"/>
        </w:rPr>
      </w:pPr>
      <w:r w:rsidRPr="00A94B94">
        <w:rPr>
          <w:lang w:val="fr-CA"/>
        </w:rPr>
        <w:t>Langue</w:t>
      </w:r>
      <w:r>
        <w:rPr>
          <w:lang w:val="fr-CA"/>
        </w:rPr>
        <w:t>s</w:t>
      </w:r>
      <w:r w:rsidRPr="00A94B94">
        <w:rPr>
          <w:lang w:val="fr-CA"/>
        </w:rPr>
        <w:t xml:space="preserve"> de communication</w:t>
      </w:r>
    </w:p>
    <w:p w14:paraId="5B8388DA" w14:textId="0826E74E" w:rsidR="00704B67" w:rsidRPr="00A94B94" w:rsidRDefault="00704B67" w:rsidP="00704B67">
      <w:pPr>
        <w:rPr>
          <w:lang w:val="fr-CA"/>
        </w:rPr>
      </w:pPr>
      <w:r w:rsidRPr="00A94B94">
        <w:rPr>
          <w:lang w:val="fr-CA"/>
        </w:rPr>
        <w:t>Anglais</w:t>
      </w:r>
      <w:r>
        <w:rPr>
          <w:lang w:val="fr-CA"/>
        </w:rPr>
        <w:t xml:space="preserve">, </w:t>
      </w:r>
      <w:r>
        <w:rPr>
          <w:szCs w:val="24"/>
        </w:rPr>
        <w:t>f</w:t>
      </w:r>
      <w:proofErr w:type="spellStart"/>
      <w:r w:rsidRPr="005B28A8">
        <w:rPr>
          <w:szCs w:val="24"/>
          <w:lang w:val="fr-CA"/>
        </w:rPr>
        <w:t>rançais</w:t>
      </w:r>
      <w:proofErr w:type="spellEnd"/>
      <w:r>
        <w:rPr>
          <w:szCs w:val="24"/>
        </w:rPr>
        <w:t>, p</w:t>
      </w:r>
      <w:proofErr w:type="spellStart"/>
      <w:r w:rsidRPr="005B28A8">
        <w:rPr>
          <w:szCs w:val="24"/>
          <w:lang w:val="fr-CA"/>
        </w:rPr>
        <w:t>ortugais</w:t>
      </w:r>
      <w:proofErr w:type="spellEnd"/>
      <w:r w:rsidRPr="005B28A8">
        <w:rPr>
          <w:szCs w:val="24"/>
          <w:lang w:val="fr-CA"/>
        </w:rPr>
        <w:t xml:space="preserve"> et </w:t>
      </w:r>
      <w:r>
        <w:rPr>
          <w:szCs w:val="24"/>
        </w:rPr>
        <w:t>e</w:t>
      </w:r>
      <w:proofErr w:type="spellStart"/>
      <w:r w:rsidRPr="005B28A8">
        <w:rPr>
          <w:szCs w:val="24"/>
          <w:lang w:val="fr-CA"/>
        </w:rPr>
        <w:t>spagnol</w:t>
      </w:r>
      <w:proofErr w:type="spellEnd"/>
    </w:p>
    <w:p w14:paraId="6025EF5B" w14:textId="77777777" w:rsidR="00704B67" w:rsidRPr="00A94B94" w:rsidRDefault="00704B67" w:rsidP="00704B67">
      <w:pPr>
        <w:pStyle w:val="Heading2"/>
        <w:rPr>
          <w:lang w:val="fr-CA"/>
        </w:rPr>
      </w:pPr>
      <w:r w:rsidRPr="00A94B94">
        <w:rPr>
          <w:lang w:val="fr-CA"/>
        </w:rPr>
        <w:t>Domaines de compétence</w:t>
      </w:r>
    </w:p>
    <w:p w14:paraId="6CBDBEF8" w14:textId="77777777" w:rsidR="00704B67" w:rsidRPr="00704B67" w:rsidRDefault="00704B67" w:rsidP="00704B67">
      <w:pPr>
        <w:pStyle w:val="ListParagraph"/>
        <w:numPr>
          <w:ilvl w:val="0"/>
          <w:numId w:val="13"/>
        </w:numPr>
        <w:spacing w:after="0"/>
        <w:rPr>
          <w:rFonts w:cstheme="minorHAnsi"/>
          <w:lang w:val="fr-CA"/>
        </w:rPr>
      </w:pPr>
      <w:r w:rsidRPr="00704B67">
        <w:rPr>
          <w:lang w:val="fr-CA"/>
        </w:rPr>
        <w:t xml:space="preserve">Équité en matière d'emploi </w:t>
      </w:r>
    </w:p>
    <w:p w14:paraId="61547162" w14:textId="77777777" w:rsidR="00704B67" w:rsidRPr="00704B67" w:rsidRDefault="00704B67" w:rsidP="006A7155">
      <w:pPr>
        <w:pStyle w:val="ListParagraph"/>
        <w:numPr>
          <w:ilvl w:val="0"/>
          <w:numId w:val="13"/>
        </w:numPr>
        <w:spacing w:after="0"/>
        <w:rPr>
          <w:rFonts w:cstheme="minorHAnsi"/>
          <w:lang w:val="fr-CA"/>
        </w:rPr>
      </w:pPr>
      <w:r w:rsidRPr="00704B67">
        <w:rPr>
          <w:lang w:val="fr-CA"/>
        </w:rPr>
        <w:t xml:space="preserve">Questions liées aux situations de handicap </w:t>
      </w:r>
    </w:p>
    <w:p w14:paraId="08C29B11" w14:textId="7E0F4E24" w:rsidR="00704B67" w:rsidRPr="00704B67" w:rsidRDefault="00704B67" w:rsidP="006A7155">
      <w:pPr>
        <w:pStyle w:val="ListParagraph"/>
        <w:numPr>
          <w:ilvl w:val="0"/>
          <w:numId w:val="13"/>
        </w:numPr>
        <w:spacing w:after="0"/>
        <w:rPr>
          <w:rFonts w:cstheme="minorHAnsi"/>
          <w:lang w:val="fr-CA"/>
        </w:rPr>
      </w:pPr>
      <w:r w:rsidRPr="00704B67">
        <w:rPr>
          <w:lang w:val="fr-CA"/>
        </w:rPr>
        <w:t xml:space="preserve">Accessibilité </w:t>
      </w:r>
    </w:p>
    <w:p w14:paraId="2CC3867C" w14:textId="77777777" w:rsidR="00704B67" w:rsidRPr="00A94B94" w:rsidRDefault="00704B67" w:rsidP="00704B67">
      <w:pPr>
        <w:pStyle w:val="Heading2"/>
        <w:rPr>
          <w:lang w:val="fr-CA"/>
        </w:rPr>
      </w:pPr>
      <w:r w:rsidRPr="00A94B94">
        <w:rPr>
          <w:lang w:val="fr-CA"/>
        </w:rPr>
        <w:t>Disponibilité du mentor</w:t>
      </w:r>
    </w:p>
    <w:p w14:paraId="640B1C6F" w14:textId="3A3AC1DC" w:rsidR="00704B67" w:rsidRPr="00A94B94" w:rsidRDefault="00704B67" w:rsidP="00704B67">
      <w:pPr>
        <w:rPr>
          <w:lang w:val="fr-CA"/>
        </w:rPr>
      </w:pPr>
      <w:r w:rsidRPr="00704B67">
        <w:rPr>
          <w:szCs w:val="24"/>
          <w:lang w:val="fr-CA"/>
        </w:rPr>
        <w:t>Une fois par semaine ou plus si nécessaire</w:t>
      </w:r>
      <w:r w:rsidRPr="00A94B94">
        <w:rPr>
          <w:lang w:val="fr-CA"/>
        </w:rPr>
        <w:t xml:space="preserve"> </w:t>
      </w:r>
    </w:p>
    <w:p w14:paraId="194EC2EA" w14:textId="77777777" w:rsidR="00704B67" w:rsidRPr="00A94B94" w:rsidRDefault="00704B67" w:rsidP="00704B67">
      <w:pPr>
        <w:pStyle w:val="Heading2"/>
        <w:rPr>
          <w:lang w:val="fr-CA"/>
        </w:rPr>
      </w:pPr>
      <w:r w:rsidRPr="00A94B94">
        <w:rPr>
          <w:lang w:val="fr-CA"/>
        </w:rPr>
        <w:t>Renseignements personnels</w:t>
      </w:r>
    </w:p>
    <w:p w14:paraId="7D9856C2" w14:textId="4CA5F972" w:rsidR="00704B67" w:rsidRPr="00A94B94" w:rsidRDefault="00000000" w:rsidP="00704B67">
      <w:pPr>
        <w:rPr>
          <w:lang w:val="fr-CA"/>
        </w:rPr>
      </w:pPr>
      <w:hyperlink r:id="rId28" w:history="1">
        <w:r w:rsidR="00704B67" w:rsidRPr="004B1032">
          <w:rPr>
            <w:rStyle w:val="Hyperlink"/>
          </w:rPr>
          <w:t>Henry.Xavier@cbsa-asfc.gc.ca</w:t>
        </w:r>
      </w:hyperlink>
      <w:r w:rsidR="00704B67">
        <w:t xml:space="preserve"> </w:t>
      </w:r>
    </w:p>
    <w:p w14:paraId="584542D1" w14:textId="5FD99C8E" w:rsidR="00704B67" w:rsidRDefault="00704B67" w:rsidP="00704B67">
      <w:pPr>
        <w:rPr>
          <w:szCs w:val="20"/>
          <w:lang w:val="fr-CA"/>
        </w:rPr>
      </w:pPr>
      <w:r w:rsidRPr="00704B67">
        <w:rPr>
          <w:szCs w:val="20"/>
          <w:lang w:val="fr-CA"/>
        </w:rPr>
        <w:t>613-858-8809</w:t>
      </w:r>
    </w:p>
    <w:p w14:paraId="3A57D152" w14:textId="77777777" w:rsidR="00704B67" w:rsidRDefault="00704B67">
      <w:pPr>
        <w:keepLines w:val="0"/>
        <w:spacing w:after="160"/>
        <w:rPr>
          <w:szCs w:val="20"/>
          <w:lang w:val="fr-CA"/>
        </w:rPr>
      </w:pPr>
      <w:r>
        <w:rPr>
          <w:szCs w:val="20"/>
          <w:lang w:val="fr-CA"/>
        </w:rPr>
        <w:br w:type="page"/>
      </w:r>
    </w:p>
    <w:p w14:paraId="70D9C914" w14:textId="4C965990" w:rsidR="00DD4F18" w:rsidRPr="00A94B94" w:rsidRDefault="00756C67" w:rsidP="00EA3C4C">
      <w:pPr>
        <w:pStyle w:val="Heading1"/>
        <w:rPr>
          <w:lang w:val="fr-CA"/>
        </w:rPr>
      </w:pPr>
      <w:bookmarkStart w:id="56" w:name="_Toc104465205"/>
      <w:bookmarkStart w:id="57" w:name="_Toc104465334"/>
      <w:bookmarkStart w:id="58" w:name="_Toc143589531"/>
      <w:r w:rsidRPr="00A94B94">
        <w:rPr>
          <w:lang w:val="fr-CA"/>
        </w:rPr>
        <w:lastRenderedPageBreak/>
        <w:t>J</w:t>
      </w:r>
      <w:r w:rsidR="005B6555" w:rsidRPr="00A94B94">
        <w:rPr>
          <w:lang w:val="fr-CA"/>
        </w:rPr>
        <w:t>ALANA MORTON (ELLE)</w:t>
      </w:r>
      <w:bookmarkEnd w:id="56"/>
      <w:bookmarkEnd w:id="57"/>
      <w:bookmarkEnd w:id="58"/>
    </w:p>
    <w:p w14:paraId="6E03F9A3" w14:textId="2A1D688B" w:rsidR="00DD4F18" w:rsidRPr="00A94B94" w:rsidRDefault="00DD4F18" w:rsidP="00D05C17">
      <w:pPr>
        <w:spacing w:after="0" w:line="276" w:lineRule="auto"/>
        <w:rPr>
          <w:sz w:val="20"/>
          <w:szCs w:val="20"/>
          <w:lang w:val="fr-CA"/>
        </w:rPr>
      </w:pPr>
      <w:r w:rsidRPr="00A94B94">
        <w:rPr>
          <w:noProof/>
          <w:sz w:val="20"/>
          <w:szCs w:val="20"/>
          <w:lang w:val="fr-CA"/>
        </w:rPr>
        <w:drawing>
          <wp:inline distT="0" distB="0" distL="0" distR="0" wp14:anchorId="796C1CC7" wp14:editId="0C0EBC16">
            <wp:extent cx="1422400" cy="1941368"/>
            <wp:effectExtent l="133350" t="133350" r="139700" b="135255"/>
            <wp:doc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pic:cNvPicPr/>
                  </pic:nvPicPr>
                  <pic:blipFill rotWithShape="1">
                    <a:blip r:embed="rId29" cstate="print">
                      <a:extLst>
                        <a:ext uri="{28A0092B-C50C-407E-A947-70E740481C1C}">
                          <a14:useLocalDpi xmlns:a14="http://schemas.microsoft.com/office/drawing/2010/main" val="0"/>
                        </a:ext>
                      </a:extLst>
                    </a:blip>
                    <a:srcRect l="9080" t="-121" r="12414" b="-121"/>
                    <a:stretch/>
                  </pic:blipFill>
                  <pic:spPr bwMode="auto">
                    <a:xfrm>
                      <a:off x="0" y="0"/>
                      <a:ext cx="1437887" cy="1962505"/>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A94B94" w:rsidRDefault="00DD4F18" w:rsidP="00FA366D">
      <w:pPr>
        <w:pStyle w:val="Heading2"/>
        <w:rPr>
          <w:lang w:val="fr-CA"/>
        </w:rPr>
      </w:pPr>
      <w:bookmarkStart w:id="59" w:name="_Toc104465335"/>
      <w:r w:rsidRPr="00A94B94">
        <w:rPr>
          <w:lang w:val="fr-CA"/>
        </w:rPr>
        <w:t>Poste actuel et ministère</w:t>
      </w:r>
      <w:bookmarkEnd w:id="59"/>
    </w:p>
    <w:p w14:paraId="1D1631C6" w14:textId="48577CE7" w:rsidR="00DD4F18" w:rsidRPr="00A94B94" w:rsidRDefault="0087091F" w:rsidP="00A675DE">
      <w:pPr>
        <w:rPr>
          <w:lang w:val="fr-CA"/>
        </w:rPr>
      </w:pPr>
      <w:r w:rsidRPr="00A94B94">
        <w:rPr>
          <w:lang w:val="fr-CA"/>
        </w:rPr>
        <w:t>Agente administrative</w:t>
      </w:r>
      <w:r w:rsidR="007E506A" w:rsidRPr="00A94B94">
        <w:rPr>
          <w:lang w:val="fr-CA"/>
        </w:rPr>
        <w:t xml:space="preserve">, </w:t>
      </w:r>
      <w:r w:rsidRPr="00A94B94">
        <w:rPr>
          <w:lang w:val="fr-CA"/>
        </w:rPr>
        <w:t>Bureau de</w:t>
      </w:r>
      <w:r w:rsidR="00576B30" w:rsidRPr="00A94B94">
        <w:rPr>
          <w:lang w:val="fr-CA"/>
        </w:rPr>
        <w:t xml:space="preserve"> la qualité et de la gestion stratégique</w:t>
      </w:r>
    </w:p>
    <w:p w14:paraId="77804B59" w14:textId="492AAA65" w:rsidR="00DD4F18" w:rsidRPr="00A94B94" w:rsidRDefault="007E506A" w:rsidP="00A675DE">
      <w:pPr>
        <w:rPr>
          <w:lang w:val="fr-CA"/>
        </w:rPr>
      </w:pPr>
      <w:r w:rsidRPr="00A94B94">
        <w:rPr>
          <w:lang w:val="fr-CA"/>
        </w:rPr>
        <w:t>Services publics et Approvisionnement Canada</w:t>
      </w:r>
    </w:p>
    <w:p w14:paraId="18D7BC9A" w14:textId="77777777" w:rsidR="00576B30" w:rsidRPr="00A94B94" w:rsidRDefault="00576B30" w:rsidP="00FA366D">
      <w:pPr>
        <w:pStyle w:val="Heading2"/>
        <w:rPr>
          <w:lang w:val="fr-CA"/>
        </w:rPr>
      </w:pPr>
      <w:bookmarkStart w:id="60" w:name="_Hlk136244414"/>
      <w:bookmarkStart w:id="61" w:name="_Toc104465337"/>
      <w:r w:rsidRPr="00A94B94">
        <w:rPr>
          <w:lang w:val="fr-CA"/>
        </w:rPr>
        <w:t>Lieu de travail</w:t>
      </w:r>
    </w:p>
    <w:p w14:paraId="276B22C8" w14:textId="670D601A" w:rsidR="00576B30" w:rsidRPr="00A94B94" w:rsidRDefault="00576B30" w:rsidP="00A675DE">
      <w:pPr>
        <w:rPr>
          <w:lang w:val="fr-CA"/>
        </w:rPr>
      </w:pPr>
      <w:r w:rsidRPr="00A94B94">
        <w:rPr>
          <w:lang w:val="fr-CA"/>
        </w:rPr>
        <w:t>Halifax</w:t>
      </w:r>
    </w:p>
    <w:p w14:paraId="54222D65" w14:textId="77777777" w:rsidR="00576B30" w:rsidRPr="00A94B94" w:rsidRDefault="00576B30" w:rsidP="00FA366D">
      <w:pPr>
        <w:pStyle w:val="Heading2"/>
        <w:rPr>
          <w:lang w:val="fr-CA"/>
        </w:rPr>
      </w:pPr>
      <w:r w:rsidRPr="00A94B94">
        <w:rPr>
          <w:lang w:val="fr-CA"/>
        </w:rPr>
        <w:t>Langue de communication</w:t>
      </w:r>
    </w:p>
    <w:p w14:paraId="3E345442" w14:textId="097BAE21" w:rsidR="00576B30" w:rsidRPr="00A94B94" w:rsidRDefault="00576B30" w:rsidP="00A675DE">
      <w:pPr>
        <w:rPr>
          <w:lang w:val="fr-CA"/>
        </w:rPr>
      </w:pPr>
      <w:r w:rsidRPr="00A94B94">
        <w:rPr>
          <w:lang w:val="fr-CA"/>
        </w:rPr>
        <w:t>Anglais</w:t>
      </w:r>
    </w:p>
    <w:bookmarkEnd w:id="60"/>
    <w:p w14:paraId="1A379D3F" w14:textId="07089602" w:rsidR="00DD4F18" w:rsidRPr="00A94B94" w:rsidRDefault="00DD4F18" w:rsidP="00FA366D">
      <w:pPr>
        <w:pStyle w:val="Heading2"/>
        <w:rPr>
          <w:lang w:val="fr-CA"/>
        </w:rPr>
      </w:pPr>
      <w:r w:rsidRPr="00A94B94">
        <w:rPr>
          <w:lang w:val="fr-CA"/>
        </w:rPr>
        <w:t>Domaines de compétence</w:t>
      </w:r>
      <w:bookmarkEnd w:id="61"/>
    </w:p>
    <w:p w14:paraId="629844E3" w14:textId="0E50B9FB" w:rsidR="00DD4F18" w:rsidRPr="00A94B94" w:rsidRDefault="00E0155F" w:rsidP="00136D34">
      <w:pPr>
        <w:pStyle w:val="ListParagraph"/>
        <w:numPr>
          <w:ilvl w:val="0"/>
          <w:numId w:val="13"/>
        </w:numPr>
        <w:spacing w:after="0"/>
        <w:rPr>
          <w:rFonts w:cstheme="minorHAnsi"/>
          <w:lang w:val="fr-CA"/>
        </w:rPr>
      </w:pPr>
      <w:r w:rsidRPr="00A94B94">
        <w:rPr>
          <w:lang w:val="fr-CA"/>
        </w:rPr>
        <w:t>Intégration et ressources</w:t>
      </w:r>
    </w:p>
    <w:p w14:paraId="0697B1DA" w14:textId="35DB8EC2" w:rsidR="00DD4F18" w:rsidRPr="00A94B94" w:rsidRDefault="00E0155F" w:rsidP="00136D34">
      <w:pPr>
        <w:pStyle w:val="ListParagraph"/>
        <w:numPr>
          <w:ilvl w:val="0"/>
          <w:numId w:val="13"/>
        </w:numPr>
        <w:spacing w:after="0"/>
        <w:rPr>
          <w:rFonts w:cstheme="minorHAnsi"/>
          <w:lang w:val="fr-CA"/>
        </w:rPr>
      </w:pPr>
      <w:r w:rsidRPr="00A94B94">
        <w:rPr>
          <w:lang w:val="fr-CA"/>
        </w:rPr>
        <w:t>Travailler comme nouvel employé au gouvernement</w:t>
      </w:r>
    </w:p>
    <w:p w14:paraId="048EB591" w14:textId="0C68B46C" w:rsidR="00DD4F18" w:rsidRPr="00A94B94" w:rsidRDefault="00704543" w:rsidP="00136D34">
      <w:pPr>
        <w:pStyle w:val="ListParagraph"/>
        <w:numPr>
          <w:ilvl w:val="0"/>
          <w:numId w:val="13"/>
        </w:numPr>
        <w:spacing w:after="0"/>
        <w:rPr>
          <w:rFonts w:cstheme="minorHAnsi"/>
          <w:lang w:val="fr-CA"/>
        </w:rPr>
      </w:pPr>
      <w:r w:rsidRPr="00A94B94">
        <w:rPr>
          <w:lang w:val="fr-CA"/>
        </w:rPr>
        <w:t>Honnêteté, soutien et dévouement envers le mentoré pour une carrière enrichissante</w:t>
      </w:r>
    </w:p>
    <w:p w14:paraId="71D82615" w14:textId="77777777" w:rsidR="00DD4F18" w:rsidRPr="00A94B94" w:rsidRDefault="00DD4F18" w:rsidP="00FA366D">
      <w:pPr>
        <w:pStyle w:val="Heading2"/>
        <w:rPr>
          <w:lang w:val="fr-CA"/>
        </w:rPr>
      </w:pPr>
      <w:bookmarkStart w:id="62" w:name="_Toc104465338"/>
      <w:r w:rsidRPr="00A94B94">
        <w:rPr>
          <w:lang w:val="fr-CA"/>
        </w:rPr>
        <w:t>Disponibilité du mentor</w:t>
      </w:r>
      <w:bookmarkEnd w:id="62"/>
    </w:p>
    <w:p w14:paraId="0C39EC7E" w14:textId="40776EDD" w:rsidR="00DD4F18" w:rsidRPr="00A94B94" w:rsidRDefault="00847C56" w:rsidP="00A675DE">
      <w:pPr>
        <w:rPr>
          <w:lang w:val="fr-CA"/>
        </w:rPr>
      </w:pPr>
      <w:r w:rsidRPr="00A94B94">
        <w:rPr>
          <w:lang w:val="fr-CA"/>
        </w:rPr>
        <w:t>Aux deux semaines ou chaque mois</w:t>
      </w:r>
    </w:p>
    <w:p w14:paraId="253250CD" w14:textId="77777777" w:rsidR="00DD4F18" w:rsidRPr="00A94B94" w:rsidRDefault="00DD4F18" w:rsidP="00FA366D">
      <w:pPr>
        <w:pStyle w:val="Heading2"/>
        <w:rPr>
          <w:lang w:val="fr-CA"/>
        </w:rPr>
      </w:pPr>
      <w:bookmarkStart w:id="63" w:name="_Toc104465339"/>
      <w:r w:rsidRPr="00A94B94">
        <w:rPr>
          <w:lang w:val="fr-CA"/>
        </w:rPr>
        <w:t>Renseignements personnels</w:t>
      </w:r>
      <w:bookmarkEnd w:id="63"/>
    </w:p>
    <w:p w14:paraId="290B16AC" w14:textId="7882AA37" w:rsidR="00EC6A51" w:rsidRPr="00A94B94" w:rsidRDefault="00000000" w:rsidP="00A675DE">
      <w:pPr>
        <w:rPr>
          <w:lang w:val="fr-CA"/>
        </w:rPr>
      </w:pPr>
      <w:hyperlink r:id="rId30" w:history="1">
        <w:r w:rsidR="00C34581" w:rsidRPr="00A94B94">
          <w:rPr>
            <w:rStyle w:val="Hyperlink"/>
            <w:szCs w:val="20"/>
            <w:lang w:val="fr-CA"/>
          </w:rPr>
          <w:t>jalana.morton@pwgsc-tpsgc.gc.ca</w:t>
        </w:r>
      </w:hyperlink>
    </w:p>
    <w:p w14:paraId="304A5E25" w14:textId="77777777" w:rsidR="00756C67" w:rsidRPr="00A94B94" w:rsidRDefault="0087091F" w:rsidP="00A675DE">
      <w:pPr>
        <w:rPr>
          <w:szCs w:val="20"/>
          <w:lang w:val="fr-CA"/>
        </w:rPr>
      </w:pPr>
      <w:r w:rsidRPr="00A94B94">
        <w:rPr>
          <w:szCs w:val="20"/>
          <w:lang w:val="fr-CA"/>
        </w:rPr>
        <w:t>343-596-6303</w:t>
      </w:r>
    </w:p>
    <w:p w14:paraId="1BBFA6AC" w14:textId="77777777" w:rsidR="00756C67" w:rsidRPr="00A94B94" w:rsidRDefault="00756C67" w:rsidP="00D05C17">
      <w:pPr>
        <w:keepLines w:val="0"/>
        <w:spacing w:after="0"/>
        <w:rPr>
          <w:szCs w:val="20"/>
          <w:lang w:val="fr-CA"/>
        </w:rPr>
      </w:pPr>
      <w:r w:rsidRPr="00A94B94">
        <w:rPr>
          <w:szCs w:val="20"/>
          <w:lang w:val="fr-CA"/>
        </w:rPr>
        <w:br w:type="page"/>
      </w:r>
    </w:p>
    <w:p w14:paraId="7B426C96" w14:textId="06B754EF" w:rsidR="000B09D8" w:rsidRPr="00A94B94" w:rsidRDefault="00063792" w:rsidP="00EA3C4C">
      <w:pPr>
        <w:pStyle w:val="Heading1"/>
        <w:rPr>
          <w:lang w:val="fr-CA"/>
        </w:rPr>
      </w:pPr>
      <w:bookmarkStart w:id="64" w:name="_Toc104465207"/>
      <w:bookmarkStart w:id="65" w:name="_Toc104465346"/>
      <w:bookmarkStart w:id="66" w:name="_Toc143589532"/>
      <w:r w:rsidRPr="00A94B94">
        <w:rPr>
          <w:lang w:val="fr-CA"/>
        </w:rPr>
        <w:lastRenderedPageBreak/>
        <w:t>JEFFREY STARK (IL/</w:t>
      </w:r>
      <w:r w:rsidR="00DE34E7" w:rsidRPr="00A94B94">
        <w:rPr>
          <w:lang w:val="fr-CA"/>
        </w:rPr>
        <w:t>LUI</w:t>
      </w:r>
      <w:r w:rsidRPr="00A94B94">
        <w:rPr>
          <w:lang w:val="fr-CA"/>
        </w:rPr>
        <w:t>)</w:t>
      </w:r>
      <w:bookmarkEnd w:id="64"/>
      <w:bookmarkEnd w:id="65"/>
      <w:bookmarkEnd w:id="66"/>
    </w:p>
    <w:p w14:paraId="3E4CB5A5" w14:textId="77777777" w:rsidR="000B09D8" w:rsidRPr="00A94B94" w:rsidRDefault="000B09D8" w:rsidP="00D05C17">
      <w:pPr>
        <w:spacing w:after="0" w:line="276" w:lineRule="auto"/>
        <w:rPr>
          <w:sz w:val="20"/>
          <w:szCs w:val="20"/>
          <w:lang w:val="fr-CA"/>
        </w:rPr>
      </w:pPr>
      <w:r w:rsidRPr="00A94B94">
        <w:rPr>
          <w:noProof/>
          <w:sz w:val="20"/>
          <w:szCs w:val="20"/>
          <w:lang w:val="fr-CA"/>
        </w:rPr>
        <w:drawing>
          <wp:inline distT="0" distB="0" distL="0" distR="0" wp14:anchorId="55E78153" wp14:editId="5E0CB814">
            <wp:extent cx="1543050" cy="2089150"/>
            <wp:effectExtent l="133350" t="133350" r="133350" b="139700"/>
            <wp:docPr id="7" name="Picture 7" descr="Photo de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hoto de Jeffrey Stark"/>
                    <pic:cNvPicPr/>
                  </pic:nvPicPr>
                  <pic:blipFill>
                    <a:blip r:embed="rId31" cstate="print">
                      <a:extLst>
                        <a:ext uri="{28A0092B-C50C-407E-A947-70E740481C1C}">
                          <a14:useLocalDpi xmlns:a14="http://schemas.microsoft.com/office/drawing/2010/main" val="0"/>
                        </a:ext>
                      </a:extLst>
                    </a:blip>
                    <a:srcRect l="3210" r="3210"/>
                    <a:stretch>
                      <a:fillRect/>
                    </a:stretch>
                  </pic:blipFill>
                  <pic:spPr>
                    <a:xfrm>
                      <a:off x="0" y="0"/>
                      <a:ext cx="1543050" cy="208915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A94B94" w:rsidRDefault="000B09D8" w:rsidP="00FA366D">
      <w:pPr>
        <w:pStyle w:val="Heading2"/>
        <w:rPr>
          <w:lang w:val="fr-CA"/>
        </w:rPr>
      </w:pPr>
      <w:bookmarkStart w:id="67" w:name="_Toc104465347"/>
      <w:r w:rsidRPr="00A94B94">
        <w:rPr>
          <w:lang w:val="fr-CA"/>
        </w:rPr>
        <w:t>Poste actuel et ministère</w:t>
      </w:r>
      <w:bookmarkEnd w:id="67"/>
    </w:p>
    <w:p w14:paraId="23E87E09" w14:textId="4DBADC56" w:rsidR="000B09D8" w:rsidRPr="00A94B94" w:rsidRDefault="00C13FAF" w:rsidP="00A675DE">
      <w:pPr>
        <w:rPr>
          <w:lang w:val="fr-CA"/>
        </w:rPr>
      </w:pPr>
      <w:r w:rsidRPr="00A94B94">
        <w:rPr>
          <w:lang w:val="fr-CA"/>
        </w:rPr>
        <w:t>Gestionnaire, Programme d’accessibilité, d’adaptation et de technologie informatique adaptée</w:t>
      </w:r>
    </w:p>
    <w:p w14:paraId="2937E421" w14:textId="408F3D96" w:rsidR="000B09D8" w:rsidRPr="00A94B94" w:rsidRDefault="00C13FAF" w:rsidP="00A675DE">
      <w:pPr>
        <w:rPr>
          <w:lang w:val="fr-CA"/>
        </w:rPr>
      </w:pPr>
      <w:r w:rsidRPr="00A94B94">
        <w:rPr>
          <w:lang w:val="fr-CA"/>
        </w:rPr>
        <w:t>Services partagés Canada</w:t>
      </w:r>
    </w:p>
    <w:p w14:paraId="19A6C4F0" w14:textId="77777777" w:rsidR="00576B30" w:rsidRPr="00A94B94" w:rsidRDefault="00576B30" w:rsidP="00FA366D">
      <w:pPr>
        <w:pStyle w:val="Heading2"/>
        <w:rPr>
          <w:lang w:val="fr-CA"/>
        </w:rPr>
      </w:pPr>
      <w:bookmarkStart w:id="68" w:name="_Toc104465349"/>
      <w:r w:rsidRPr="00A94B94">
        <w:rPr>
          <w:lang w:val="fr-CA"/>
        </w:rPr>
        <w:t>Lieu de travail</w:t>
      </w:r>
    </w:p>
    <w:p w14:paraId="2DDDDEE4" w14:textId="3BE3C83B" w:rsidR="00576B30" w:rsidRPr="00A94B94" w:rsidRDefault="00576B30" w:rsidP="00A675DE">
      <w:pPr>
        <w:rPr>
          <w:lang w:val="fr-CA"/>
        </w:rPr>
      </w:pPr>
      <w:r w:rsidRPr="00A94B94">
        <w:rPr>
          <w:lang w:val="fr-CA"/>
        </w:rPr>
        <w:t>R</w:t>
      </w:r>
      <w:r w:rsidR="004D17B0" w:rsidRPr="00A94B94">
        <w:rPr>
          <w:lang w:val="fr-CA"/>
        </w:rPr>
        <w:t>égion de la Capitale nationale</w:t>
      </w:r>
    </w:p>
    <w:p w14:paraId="33BC910B" w14:textId="318527DD" w:rsidR="00576B30" w:rsidRPr="00A94B94" w:rsidRDefault="00FE2E83" w:rsidP="00FA366D">
      <w:pPr>
        <w:pStyle w:val="Heading2"/>
        <w:rPr>
          <w:lang w:val="fr-CA"/>
        </w:rPr>
      </w:pPr>
      <w:r>
        <w:rPr>
          <w:lang w:val="fr-CA"/>
        </w:rPr>
        <w:t>Langue(s)</w:t>
      </w:r>
      <w:r w:rsidR="00576B30" w:rsidRPr="00A94B94">
        <w:rPr>
          <w:lang w:val="fr-CA"/>
        </w:rPr>
        <w:t xml:space="preserve"> de communication</w:t>
      </w:r>
    </w:p>
    <w:p w14:paraId="64152005" w14:textId="060F5982" w:rsidR="00576B30" w:rsidRPr="00A94B94" w:rsidRDefault="00576B30" w:rsidP="00A675DE">
      <w:pPr>
        <w:rPr>
          <w:lang w:val="fr-CA"/>
        </w:rPr>
      </w:pPr>
      <w:r w:rsidRPr="00A94B94">
        <w:rPr>
          <w:lang w:val="fr-CA"/>
        </w:rPr>
        <w:t>Français et anglais</w:t>
      </w:r>
    </w:p>
    <w:p w14:paraId="657F405F" w14:textId="77777777" w:rsidR="000B09D8" w:rsidRPr="00A94B94" w:rsidRDefault="000B09D8" w:rsidP="00FA366D">
      <w:pPr>
        <w:pStyle w:val="Heading2"/>
        <w:rPr>
          <w:lang w:val="fr-CA"/>
        </w:rPr>
      </w:pPr>
      <w:r w:rsidRPr="00A94B94">
        <w:rPr>
          <w:lang w:val="fr-CA"/>
        </w:rPr>
        <w:t>Domaines de compétence</w:t>
      </w:r>
      <w:bookmarkEnd w:id="68"/>
    </w:p>
    <w:p w14:paraId="0A9313D5" w14:textId="79C2E324" w:rsidR="00B72253"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 xml:space="preserve">Défense des droits, autopromotion et discours public sur des sujets liés aux personnes </w:t>
      </w:r>
      <w:r w:rsidR="004027BF" w:rsidRPr="009D1476">
        <w:rPr>
          <w:sz w:val="23"/>
          <w:szCs w:val="23"/>
          <w:lang w:val="fr-CA"/>
        </w:rPr>
        <w:t xml:space="preserve">en situation </w:t>
      </w:r>
      <w:r w:rsidR="004D17B0" w:rsidRPr="009D1476">
        <w:rPr>
          <w:sz w:val="23"/>
          <w:szCs w:val="23"/>
          <w:lang w:val="fr-CA"/>
        </w:rPr>
        <w:t xml:space="preserve">de </w:t>
      </w:r>
      <w:r w:rsidRPr="009D1476">
        <w:rPr>
          <w:sz w:val="23"/>
          <w:szCs w:val="23"/>
          <w:lang w:val="fr-CA"/>
        </w:rPr>
        <w:t>handicap</w:t>
      </w:r>
    </w:p>
    <w:p w14:paraId="5DD5633D" w14:textId="1B014A3F" w:rsidR="000B09D8"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Technologies de l’information et des communications inclusives et accessibles</w:t>
      </w:r>
    </w:p>
    <w:p w14:paraId="12C6B698" w14:textId="2B81D247" w:rsidR="00B72253"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Normes, lignes directrices et pratiques exemplaires en matière d’accessibilité pour assurer l’élimination des obstacles systémiques</w:t>
      </w:r>
    </w:p>
    <w:p w14:paraId="498AF0BB" w14:textId="04185739" w:rsidR="000B09D8"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 xml:space="preserve">Relever les défis auxquels font face les personnes </w:t>
      </w:r>
      <w:r w:rsidR="004027BF" w:rsidRPr="009D1476">
        <w:rPr>
          <w:sz w:val="23"/>
          <w:szCs w:val="23"/>
          <w:lang w:val="fr-CA"/>
        </w:rPr>
        <w:t xml:space="preserve">en situation </w:t>
      </w:r>
      <w:r w:rsidRPr="009D1476">
        <w:rPr>
          <w:sz w:val="23"/>
          <w:szCs w:val="23"/>
          <w:lang w:val="fr-CA"/>
        </w:rPr>
        <w:t>handicap au sein du gouvernement du Canada et à l’étranger, y compris les mesures d’adaptation au travail et les pratiques exemplaires à l’échelle du gouvernement du Canada et à l’étranger</w:t>
      </w:r>
    </w:p>
    <w:p w14:paraId="72421E3B" w14:textId="77777777" w:rsidR="000B09D8" w:rsidRPr="00A94B94" w:rsidRDefault="000B09D8" w:rsidP="00FA366D">
      <w:pPr>
        <w:pStyle w:val="Heading2"/>
        <w:rPr>
          <w:lang w:val="fr-CA"/>
        </w:rPr>
      </w:pPr>
      <w:bookmarkStart w:id="69" w:name="_Toc104465350"/>
      <w:r w:rsidRPr="00A94B94">
        <w:rPr>
          <w:lang w:val="fr-CA"/>
        </w:rPr>
        <w:t>Disponibilité du mentor</w:t>
      </w:r>
      <w:bookmarkEnd w:id="69"/>
    </w:p>
    <w:p w14:paraId="6D8EB7A4" w14:textId="4564FB7F" w:rsidR="000B09D8" w:rsidRPr="00A94B94" w:rsidRDefault="003F02A7" w:rsidP="00A675DE">
      <w:pPr>
        <w:rPr>
          <w:lang w:val="fr-CA"/>
        </w:rPr>
      </w:pPr>
      <w:r w:rsidRPr="00A94B94">
        <w:rPr>
          <w:lang w:val="fr-CA"/>
        </w:rPr>
        <w:t>Sur une base hebdomadaire ou mensuelle</w:t>
      </w:r>
    </w:p>
    <w:p w14:paraId="1727F24F" w14:textId="77777777" w:rsidR="000B09D8" w:rsidRPr="00A94B94" w:rsidRDefault="000B09D8" w:rsidP="00FA366D">
      <w:pPr>
        <w:pStyle w:val="Heading2"/>
        <w:rPr>
          <w:lang w:val="fr-CA"/>
        </w:rPr>
      </w:pPr>
      <w:bookmarkStart w:id="70" w:name="_Toc104465351"/>
      <w:r w:rsidRPr="00A94B94">
        <w:rPr>
          <w:lang w:val="fr-CA"/>
        </w:rPr>
        <w:t>Renseignements personnels</w:t>
      </w:r>
      <w:bookmarkEnd w:id="70"/>
    </w:p>
    <w:p w14:paraId="77045F2C" w14:textId="462F2E26" w:rsidR="009D1476" w:rsidRDefault="00000000" w:rsidP="00A675DE">
      <w:pPr>
        <w:rPr>
          <w:rStyle w:val="Hyperlink"/>
          <w:szCs w:val="20"/>
          <w:lang w:val="fr-CA"/>
        </w:rPr>
      </w:pPr>
      <w:hyperlink r:id="rId32" w:history="1">
        <w:r w:rsidR="00C34581" w:rsidRPr="00A94B94">
          <w:rPr>
            <w:rStyle w:val="Hyperlink"/>
            <w:szCs w:val="20"/>
            <w:lang w:val="fr-CA"/>
          </w:rPr>
          <w:t>jeffrey.stark@ssc-spc.gc.ca</w:t>
        </w:r>
      </w:hyperlink>
    </w:p>
    <w:p w14:paraId="1B0A32F6" w14:textId="77777777" w:rsidR="009D1476" w:rsidRDefault="009D1476">
      <w:pPr>
        <w:keepLines w:val="0"/>
        <w:spacing w:after="160"/>
        <w:rPr>
          <w:rStyle w:val="Hyperlink"/>
          <w:szCs w:val="20"/>
          <w:lang w:val="fr-CA"/>
        </w:rPr>
      </w:pPr>
      <w:r>
        <w:rPr>
          <w:rStyle w:val="Hyperlink"/>
          <w:szCs w:val="20"/>
          <w:lang w:val="fr-CA"/>
        </w:rPr>
        <w:br w:type="page"/>
      </w:r>
    </w:p>
    <w:p w14:paraId="20CAFD8D" w14:textId="36AA31CD" w:rsidR="0084305B" w:rsidRPr="00A94B94" w:rsidRDefault="0084305B" w:rsidP="00EA3C4C">
      <w:pPr>
        <w:pStyle w:val="Heading1"/>
        <w:rPr>
          <w:lang w:val="fr-CA"/>
        </w:rPr>
      </w:pPr>
      <w:bookmarkStart w:id="71" w:name="_Toc143589533"/>
      <w:r w:rsidRPr="00A94B94">
        <w:rPr>
          <w:lang w:val="fr-CA"/>
        </w:rPr>
        <w:lastRenderedPageBreak/>
        <w:t>JESSICA SERVICE (ELLE)</w:t>
      </w:r>
      <w:bookmarkEnd w:id="71"/>
    </w:p>
    <w:p w14:paraId="266DDDC5" w14:textId="0DE84F70" w:rsidR="0084305B" w:rsidRPr="00A94B94" w:rsidRDefault="0084305B" w:rsidP="00D05C17">
      <w:pPr>
        <w:spacing w:after="0" w:line="276" w:lineRule="auto"/>
        <w:rPr>
          <w:sz w:val="20"/>
          <w:szCs w:val="20"/>
          <w:lang w:val="fr-CA"/>
        </w:rPr>
      </w:pPr>
      <w:r w:rsidRPr="00A94B94">
        <w:rPr>
          <w:noProof/>
          <w:lang w:val="fr-CA"/>
        </w:rPr>
        <w:drawing>
          <wp:inline distT="0" distB="0" distL="0" distR="0" wp14:anchorId="6377986C" wp14:editId="3ED2A8D3">
            <wp:extent cx="1418018" cy="1684183"/>
            <wp:effectExtent l="133350" t="114300" r="125095" b="125730"/>
            <wp:docPr id="32" name="Picture 32" descr="Photo de Jessica Service : Une femme portant un manteau d'hiver noir. Elle a les cheveux bruns et les yeux verts et ell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hoto de Jessica Service : Une femme portant un manteau d'hiver noir. Elle a les cheveux bruns et les yeux verts et elle sourit"/>
                    <pic:cNvPicPr/>
                  </pic:nvPicPr>
                  <pic:blipFill rotWithShape="1">
                    <a:blip r:embed="rId33" cstate="print">
                      <a:extLst>
                        <a:ext uri="{28A0092B-C50C-407E-A947-70E740481C1C}">
                          <a14:useLocalDpi xmlns:a14="http://schemas.microsoft.com/office/drawing/2010/main" val="0"/>
                        </a:ext>
                      </a:extLst>
                    </a:blip>
                    <a:srcRect l="-842" t="3507" r="-842" b="6956"/>
                    <a:stretch/>
                  </pic:blipFill>
                  <pic:spPr bwMode="auto">
                    <a:xfrm>
                      <a:off x="0" y="0"/>
                      <a:ext cx="1426164" cy="169385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FE19659" w14:textId="77777777" w:rsidR="0084305B" w:rsidRPr="00A94B94" w:rsidRDefault="0084305B" w:rsidP="00FA366D">
      <w:pPr>
        <w:pStyle w:val="Heading2"/>
        <w:rPr>
          <w:lang w:val="fr-CA"/>
        </w:rPr>
      </w:pPr>
      <w:r w:rsidRPr="00A94B94">
        <w:rPr>
          <w:lang w:val="fr-CA"/>
        </w:rPr>
        <w:t>Poste actuel et ministère</w:t>
      </w:r>
    </w:p>
    <w:p w14:paraId="54702D44" w14:textId="77777777" w:rsidR="003315C6" w:rsidRPr="00A94B94" w:rsidRDefault="003315C6" w:rsidP="00A675DE">
      <w:pPr>
        <w:rPr>
          <w:lang w:val="fr-CA"/>
        </w:rPr>
      </w:pPr>
      <w:r w:rsidRPr="00A94B94">
        <w:rPr>
          <w:lang w:val="fr-CA"/>
        </w:rPr>
        <w:t>Gestionnaire Gestion de la performance, Secteur des données et de la politique numérique</w:t>
      </w:r>
    </w:p>
    <w:p w14:paraId="14A4DEE2" w14:textId="036DC3FC" w:rsidR="0084305B" w:rsidRPr="00A94B94" w:rsidRDefault="0084305B" w:rsidP="00A675DE">
      <w:pPr>
        <w:rPr>
          <w:szCs w:val="20"/>
          <w:lang w:val="fr-CA"/>
        </w:rPr>
      </w:pPr>
      <w:r w:rsidRPr="00A94B94">
        <w:rPr>
          <w:szCs w:val="20"/>
          <w:lang w:val="fr-CA"/>
        </w:rPr>
        <w:t>Secrétariat du Conseil du Trésor du Canada (SCT)</w:t>
      </w:r>
    </w:p>
    <w:p w14:paraId="140744C5" w14:textId="77777777" w:rsidR="0084305B" w:rsidRPr="00A94B94" w:rsidRDefault="0084305B" w:rsidP="00FA366D">
      <w:pPr>
        <w:pStyle w:val="Heading2"/>
        <w:rPr>
          <w:lang w:val="fr-CA"/>
        </w:rPr>
      </w:pPr>
      <w:bookmarkStart w:id="72" w:name="_Hlk136253129"/>
      <w:r w:rsidRPr="00A94B94">
        <w:rPr>
          <w:lang w:val="fr-CA"/>
        </w:rPr>
        <w:t>Lieu de travail</w:t>
      </w:r>
    </w:p>
    <w:p w14:paraId="75E5E3AC" w14:textId="44908DDA" w:rsidR="0084305B" w:rsidRPr="00A94B94" w:rsidRDefault="0084305B" w:rsidP="00A675DE">
      <w:pPr>
        <w:rPr>
          <w:lang w:val="fr-CA"/>
        </w:rPr>
      </w:pPr>
      <w:r w:rsidRPr="00A94B94">
        <w:rPr>
          <w:lang w:val="fr-CA"/>
        </w:rPr>
        <w:t>Ottawa</w:t>
      </w:r>
    </w:p>
    <w:p w14:paraId="0F5C40D6" w14:textId="77777777" w:rsidR="0084305B" w:rsidRPr="00A94B94" w:rsidRDefault="0084305B" w:rsidP="00FA366D">
      <w:pPr>
        <w:pStyle w:val="Heading2"/>
        <w:rPr>
          <w:lang w:val="fr-CA"/>
        </w:rPr>
      </w:pPr>
      <w:r w:rsidRPr="00A94B94">
        <w:rPr>
          <w:lang w:val="fr-CA"/>
        </w:rPr>
        <w:t>Langue de communication</w:t>
      </w:r>
    </w:p>
    <w:bookmarkEnd w:id="72"/>
    <w:p w14:paraId="61301540" w14:textId="789EAB13" w:rsidR="0084305B" w:rsidRPr="00A94B94" w:rsidRDefault="0084305B" w:rsidP="00A675DE">
      <w:pPr>
        <w:rPr>
          <w:lang w:val="fr-CA"/>
        </w:rPr>
      </w:pPr>
      <w:r w:rsidRPr="00A94B94">
        <w:rPr>
          <w:lang w:val="fr-CA"/>
        </w:rPr>
        <w:t xml:space="preserve">Anglais </w:t>
      </w:r>
    </w:p>
    <w:p w14:paraId="0CAC2B58" w14:textId="77777777" w:rsidR="0084305B" w:rsidRPr="00A94B94" w:rsidRDefault="0084305B" w:rsidP="00FA366D">
      <w:pPr>
        <w:pStyle w:val="Heading2"/>
        <w:rPr>
          <w:lang w:val="fr-CA"/>
        </w:rPr>
      </w:pPr>
      <w:r w:rsidRPr="00A94B94">
        <w:rPr>
          <w:lang w:val="fr-CA"/>
        </w:rPr>
        <w:t>Domaines de compétence</w:t>
      </w:r>
    </w:p>
    <w:p w14:paraId="44078272" w14:textId="002CDF11" w:rsidR="0084305B" w:rsidRPr="00A94B94" w:rsidRDefault="003315C6" w:rsidP="00136D34">
      <w:pPr>
        <w:pStyle w:val="ListParagraph"/>
        <w:numPr>
          <w:ilvl w:val="0"/>
          <w:numId w:val="15"/>
        </w:numPr>
        <w:spacing w:after="0"/>
        <w:rPr>
          <w:lang w:val="fr-CA"/>
        </w:rPr>
      </w:pPr>
      <w:r w:rsidRPr="00A94B94">
        <w:rPr>
          <w:lang w:val="fr-CA"/>
        </w:rPr>
        <w:t>La dyslexie, la navigation et la préparation aux processus d'embauche et de sélection, y compris la compréhension du processus de mesures d'adaptation.</w:t>
      </w:r>
    </w:p>
    <w:p w14:paraId="576C37E7" w14:textId="79FAB8FB" w:rsidR="003315C6" w:rsidRPr="00A94B94" w:rsidRDefault="003315C6" w:rsidP="00136D34">
      <w:pPr>
        <w:pStyle w:val="ListParagraph"/>
        <w:numPr>
          <w:ilvl w:val="0"/>
          <w:numId w:val="15"/>
        </w:numPr>
        <w:spacing w:after="0"/>
        <w:rPr>
          <w:lang w:val="fr-CA"/>
        </w:rPr>
      </w:pPr>
      <w:r w:rsidRPr="00A94B94">
        <w:rPr>
          <w:lang w:val="fr-CA"/>
        </w:rPr>
        <w:t>Travail dans le domaine des données et de la performance (recherche politique, développement de cadres de données, politique réglementaire, politique de programme) ainsi que dans la planification, l'établissement de rapports et l'évaluation.</w:t>
      </w:r>
    </w:p>
    <w:p w14:paraId="2506C52A" w14:textId="5A543532" w:rsidR="003315C6" w:rsidRPr="00A94B94" w:rsidRDefault="003315C6" w:rsidP="00136D34">
      <w:pPr>
        <w:pStyle w:val="ListParagraph"/>
        <w:numPr>
          <w:ilvl w:val="0"/>
          <w:numId w:val="15"/>
        </w:numPr>
        <w:spacing w:after="0"/>
        <w:rPr>
          <w:lang w:val="fr-CA"/>
        </w:rPr>
      </w:pPr>
      <w:r w:rsidRPr="00A94B94">
        <w:rPr>
          <w:lang w:val="fr-CA"/>
        </w:rPr>
        <w:t>Connexion et mise en réseau avec des experts compétents pour vous aider à mieux comprendre le sujet des données et de la performance dans le secteur public.</w:t>
      </w:r>
    </w:p>
    <w:p w14:paraId="0B11B596" w14:textId="77777777" w:rsidR="0084305B" w:rsidRPr="00A94B94" w:rsidRDefault="0084305B" w:rsidP="00FA366D">
      <w:pPr>
        <w:pStyle w:val="Heading2"/>
        <w:rPr>
          <w:lang w:val="fr-CA"/>
        </w:rPr>
      </w:pPr>
      <w:r w:rsidRPr="00A94B94">
        <w:rPr>
          <w:lang w:val="fr-CA"/>
        </w:rPr>
        <w:t>Disponibilité du mentor</w:t>
      </w:r>
    </w:p>
    <w:p w14:paraId="416FE620" w14:textId="55CD8ABE" w:rsidR="0084305B" w:rsidRPr="00A94B94" w:rsidRDefault="0084305B" w:rsidP="00EA3C4C">
      <w:pPr>
        <w:spacing w:after="0"/>
        <w:rPr>
          <w:lang w:val="fr-CA"/>
        </w:rPr>
      </w:pPr>
      <w:r w:rsidRPr="00A94B94">
        <w:rPr>
          <w:lang w:val="fr-CA"/>
        </w:rPr>
        <w:t xml:space="preserve">Une fois </w:t>
      </w:r>
      <w:r w:rsidR="003315C6" w:rsidRPr="00A94B94">
        <w:rPr>
          <w:lang w:val="fr-CA"/>
        </w:rPr>
        <w:t>par mois</w:t>
      </w:r>
    </w:p>
    <w:p w14:paraId="7CDC4106" w14:textId="77777777" w:rsidR="0084305B" w:rsidRPr="00A94B94" w:rsidRDefault="0084305B" w:rsidP="00EA3C4C">
      <w:pPr>
        <w:pStyle w:val="Heading2"/>
        <w:rPr>
          <w:lang w:val="fr-CA"/>
        </w:rPr>
      </w:pPr>
      <w:r w:rsidRPr="00A94B94">
        <w:rPr>
          <w:lang w:val="fr-CA"/>
        </w:rPr>
        <w:t>Renseignements personnels</w:t>
      </w:r>
    </w:p>
    <w:bookmarkStart w:id="73" w:name="_Hlk136245530"/>
    <w:p w14:paraId="0AC19303" w14:textId="3E116381" w:rsidR="004D17B0" w:rsidRPr="00A94B94" w:rsidRDefault="00A675DE" w:rsidP="00EA3C4C">
      <w:pPr>
        <w:spacing w:after="0"/>
        <w:rPr>
          <w:lang w:val="fr-CA"/>
        </w:rPr>
      </w:pPr>
      <w:r w:rsidRPr="00A94B94">
        <w:rPr>
          <w:szCs w:val="24"/>
          <w:lang w:val="fr-CA"/>
        </w:rPr>
        <w:fldChar w:fldCharType="begin"/>
      </w:r>
      <w:r w:rsidRPr="00A94B94">
        <w:rPr>
          <w:szCs w:val="24"/>
          <w:lang w:val="fr-CA"/>
        </w:rPr>
        <w:instrText xml:space="preserve"> HYPERLINK "mailto:Jessica.service@tbs-sct.gc.ca" </w:instrText>
      </w:r>
      <w:r w:rsidRPr="00A94B94">
        <w:rPr>
          <w:szCs w:val="24"/>
          <w:lang w:val="fr-CA"/>
        </w:rPr>
      </w:r>
      <w:r w:rsidRPr="00A94B94">
        <w:rPr>
          <w:szCs w:val="24"/>
          <w:lang w:val="fr-CA"/>
        </w:rPr>
        <w:fldChar w:fldCharType="separate"/>
      </w:r>
      <w:r w:rsidRPr="00A94B94">
        <w:rPr>
          <w:rStyle w:val="Hyperlink"/>
          <w:szCs w:val="24"/>
          <w:lang w:val="fr-CA"/>
        </w:rPr>
        <w:t>Jessica.service@tbs-sct.gc.ca</w:t>
      </w:r>
      <w:r w:rsidRPr="00A94B94">
        <w:rPr>
          <w:szCs w:val="24"/>
          <w:lang w:val="fr-CA"/>
        </w:rPr>
        <w:fldChar w:fldCharType="end"/>
      </w:r>
    </w:p>
    <w:p w14:paraId="31D3A01A" w14:textId="77EC48AA" w:rsidR="001F4CBD" w:rsidRPr="00A94B94" w:rsidRDefault="00C541CC" w:rsidP="00EA3C4C">
      <w:pPr>
        <w:pStyle w:val="Heading1"/>
        <w:rPr>
          <w:lang w:val="fr-CA"/>
        </w:rPr>
      </w:pPr>
      <w:bookmarkStart w:id="74" w:name="_Toc143589534"/>
      <w:bookmarkStart w:id="75" w:name="_Hlk136259884"/>
      <w:r w:rsidRPr="00A94B94">
        <w:rPr>
          <w:lang w:val="fr-CA"/>
        </w:rPr>
        <w:lastRenderedPageBreak/>
        <w:t>KAREN KENNIPHAAS</w:t>
      </w:r>
      <w:r w:rsidR="001F4CBD" w:rsidRPr="00A94B94">
        <w:rPr>
          <w:lang w:val="fr-CA"/>
        </w:rPr>
        <w:t xml:space="preserve"> (ELLE)</w:t>
      </w:r>
      <w:bookmarkEnd w:id="74"/>
    </w:p>
    <w:p w14:paraId="1EB1C43D" w14:textId="77777777" w:rsidR="001F4CBD" w:rsidRPr="00A94B94" w:rsidRDefault="001F4CBD" w:rsidP="00FA366D">
      <w:pPr>
        <w:pStyle w:val="Heading2"/>
        <w:rPr>
          <w:lang w:val="fr-CA"/>
        </w:rPr>
      </w:pPr>
      <w:r w:rsidRPr="00A94B94">
        <w:rPr>
          <w:lang w:val="fr-CA"/>
        </w:rPr>
        <w:t>Poste actuel et ministère</w:t>
      </w:r>
    </w:p>
    <w:p w14:paraId="44816FA9" w14:textId="6CF7B386" w:rsidR="001F4CBD" w:rsidRPr="00A94B94" w:rsidRDefault="00C541CC" w:rsidP="00A675DE">
      <w:pPr>
        <w:rPr>
          <w:lang w:val="fr-CA"/>
        </w:rPr>
      </w:pPr>
      <w:r w:rsidRPr="00A94B94">
        <w:rPr>
          <w:lang w:val="fr-CA"/>
        </w:rPr>
        <w:t>Présidente, Comité Consultatif des personnes en situations d’handicap, Équité. Diversité et inclusion / Planification, Politiques et Programmes relatifs à l’effectif</w:t>
      </w:r>
    </w:p>
    <w:p w14:paraId="29FA8EDC" w14:textId="7D0D4F87" w:rsidR="00C541CC" w:rsidRPr="00A94B94" w:rsidRDefault="00C541CC" w:rsidP="00A675DE">
      <w:pPr>
        <w:rPr>
          <w:szCs w:val="20"/>
          <w:lang w:val="fr-CA"/>
        </w:rPr>
      </w:pPr>
      <w:r w:rsidRPr="00A94B94">
        <w:rPr>
          <w:szCs w:val="20"/>
          <w:lang w:val="fr-CA"/>
        </w:rPr>
        <w:t>Agence des Services frontaliers du Canada (ASFC)</w:t>
      </w:r>
    </w:p>
    <w:p w14:paraId="34A586D4" w14:textId="77777777" w:rsidR="001F4CBD" w:rsidRPr="00A94B94" w:rsidRDefault="001F4CBD" w:rsidP="00FA366D">
      <w:pPr>
        <w:pStyle w:val="Heading2"/>
        <w:rPr>
          <w:lang w:val="fr-CA"/>
        </w:rPr>
      </w:pPr>
      <w:r w:rsidRPr="00A94B94">
        <w:rPr>
          <w:lang w:val="fr-CA"/>
        </w:rPr>
        <w:t>Lieu de travail</w:t>
      </w:r>
    </w:p>
    <w:p w14:paraId="4D324416" w14:textId="77777777" w:rsidR="001F4CBD" w:rsidRPr="00A94B94" w:rsidRDefault="001F4CBD" w:rsidP="00A675DE">
      <w:pPr>
        <w:rPr>
          <w:lang w:val="fr-CA"/>
        </w:rPr>
      </w:pPr>
      <w:r w:rsidRPr="00A94B94">
        <w:rPr>
          <w:lang w:val="fr-CA"/>
        </w:rPr>
        <w:t>Ottawa</w:t>
      </w:r>
    </w:p>
    <w:p w14:paraId="1C6AEE5D" w14:textId="13141505" w:rsidR="001F4CBD" w:rsidRPr="00A94B94" w:rsidRDefault="00FE2E83" w:rsidP="00FA366D">
      <w:pPr>
        <w:pStyle w:val="Heading2"/>
        <w:rPr>
          <w:lang w:val="fr-CA"/>
        </w:rPr>
      </w:pPr>
      <w:r>
        <w:rPr>
          <w:lang w:val="fr-CA"/>
        </w:rPr>
        <w:t>Langue(s)</w:t>
      </w:r>
      <w:r w:rsidR="001F4CBD" w:rsidRPr="00A94B94">
        <w:rPr>
          <w:lang w:val="fr-CA"/>
        </w:rPr>
        <w:t xml:space="preserve"> de communication</w:t>
      </w:r>
    </w:p>
    <w:p w14:paraId="4D472E9D" w14:textId="4710C900" w:rsidR="001F4CBD" w:rsidRPr="00A94B94" w:rsidRDefault="001F4CBD" w:rsidP="00A675DE">
      <w:pPr>
        <w:rPr>
          <w:lang w:val="fr-CA"/>
        </w:rPr>
      </w:pPr>
      <w:r w:rsidRPr="00A94B94">
        <w:rPr>
          <w:lang w:val="fr-CA"/>
        </w:rPr>
        <w:t>Anglais</w:t>
      </w:r>
      <w:r w:rsidR="00C541CC" w:rsidRPr="00A94B94">
        <w:rPr>
          <w:lang w:val="fr-CA"/>
        </w:rPr>
        <w:t xml:space="preserve"> et français </w:t>
      </w:r>
    </w:p>
    <w:p w14:paraId="3ED42C27" w14:textId="77777777" w:rsidR="001F4CBD" w:rsidRPr="00A94B94" w:rsidRDefault="001F4CBD" w:rsidP="00FA366D">
      <w:pPr>
        <w:pStyle w:val="Heading2"/>
        <w:rPr>
          <w:lang w:val="fr-CA"/>
        </w:rPr>
      </w:pPr>
      <w:r w:rsidRPr="00A94B94">
        <w:rPr>
          <w:lang w:val="fr-CA"/>
        </w:rPr>
        <w:t>Domaines de compétence</w:t>
      </w:r>
    </w:p>
    <w:p w14:paraId="2B33440C" w14:textId="77777777" w:rsidR="00C541CC" w:rsidRPr="00A94B94" w:rsidRDefault="00C541CC" w:rsidP="00136D34">
      <w:pPr>
        <w:pStyle w:val="ListParagraph"/>
        <w:numPr>
          <w:ilvl w:val="0"/>
          <w:numId w:val="16"/>
        </w:numPr>
        <w:spacing w:after="0"/>
        <w:rPr>
          <w:lang w:val="fr-CA"/>
        </w:rPr>
      </w:pPr>
      <w:r w:rsidRPr="00A94B94">
        <w:rPr>
          <w:lang w:val="fr-CA"/>
        </w:rPr>
        <w:t>26 ans d'expérience dans la fonction publique, au sein d'entreprises et d'opérations, dans une optique intersectionnelle</w:t>
      </w:r>
    </w:p>
    <w:p w14:paraId="2334E4DA" w14:textId="77777777" w:rsidR="004D17B0" w:rsidRPr="00A94B94" w:rsidRDefault="00C541CC" w:rsidP="00136D34">
      <w:pPr>
        <w:pStyle w:val="ListParagraph"/>
        <w:numPr>
          <w:ilvl w:val="0"/>
          <w:numId w:val="16"/>
        </w:numPr>
        <w:spacing w:after="0"/>
        <w:rPr>
          <w:lang w:val="fr-CA"/>
        </w:rPr>
      </w:pPr>
      <w:r w:rsidRPr="00A94B94">
        <w:rPr>
          <w:lang w:val="fr-CA"/>
        </w:rPr>
        <w:t>Spécialiste de l'accessibilité, des mesures d’adaptation et de l'inclusivité</w:t>
      </w:r>
    </w:p>
    <w:p w14:paraId="1CB5C5BF" w14:textId="5F24D60F" w:rsidR="00C541CC" w:rsidRPr="00A94B94" w:rsidRDefault="00C541CC" w:rsidP="00136D34">
      <w:pPr>
        <w:pStyle w:val="ListParagraph"/>
        <w:numPr>
          <w:ilvl w:val="0"/>
          <w:numId w:val="16"/>
        </w:numPr>
        <w:spacing w:after="0"/>
        <w:rPr>
          <w:lang w:val="fr-CA"/>
        </w:rPr>
      </w:pPr>
      <w:r w:rsidRPr="00A94B94">
        <w:rPr>
          <w:lang w:val="fr-CA"/>
        </w:rPr>
        <w:t xml:space="preserve">Présidente du Comité consultatif des personnes en situation de handicap et ambassadrice de l'accessibilité au Bureau de l'accessibilité </w:t>
      </w:r>
    </w:p>
    <w:p w14:paraId="747A45B2" w14:textId="68C65B9F" w:rsidR="001F4CBD" w:rsidRPr="00A94B94" w:rsidRDefault="001F4CBD" w:rsidP="00FA366D">
      <w:pPr>
        <w:pStyle w:val="Heading2"/>
        <w:rPr>
          <w:lang w:val="fr-CA"/>
        </w:rPr>
      </w:pPr>
      <w:r w:rsidRPr="00A94B94">
        <w:rPr>
          <w:lang w:val="fr-CA"/>
        </w:rPr>
        <w:t>Disponibilité du mentor</w:t>
      </w:r>
    </w:p>
    <w:p w14:paraId="11D0C031" w14:textId="65877834" w:rsidR="001F4CBD" w:rsidRPr="00A94B94" w:rsidRDefault="001F4CBD" w:rsidP="00A675DE">
      <w:pPr>
        <w:rPr>
          <w:lang w:val="fr-CA"/>
        </w:rPr>
      </w:pPr>
      <w:r w:rsidRPr="00A94B94">
        <w:rPr>
          <w:lang w:val="fr-CA"/>
        </w:rPr>
        <w:t>Une fois par mois</w:t>
      </w:r>
      <w:r w:rsidR="00C541CC" w:rsidRPr="00A94B94">
        <w:rPr>
          <w:lang w:val="fr-CA"/>
        </w:rPr>
        <w:t xml:space="preserve"> ou tous les deux mois pendant une heure chacun, maximum</w:t>
      </w:r>
    </w:p>
    <w:p w14:paraId="1069DB77" w14:textId="77777777" w:rsidR="001F4CBD" w:rsidRPr="00A94B94" w:rsidRDefault="001F4CBD" w:rsidP="00FA366D">
      <w:pPr>
        <w:pStyle w:val="Heading2"/>
        <w:rPr>
          <w:lang w:val="fr-CA"/>
        </w:rPr>
      </w:pPr>
      <w:r w:rsidRPr="00A94B94">
        <w:rPr>
          <w:lang w:val="fr-CA"/>
        </w:rPr>
        <w:t>Renseignements personnels</w:t>
      </w:r>
    </w:p>
    <w:bookmarkStart w:id="76" w:name="_Hlk136246467"/>
    <w:bookmarkEnd w:id="73"/>
    <w:p w14:paraId="3AAAF0AD" w14:textId="77777777" w:rsidR="00C541CC" w:rsidRPr="00A94B94" w:rsidRDefault="00C541CC" w:rsidP="00A675DE">
      <w:pPr>
        <w:rPr>
          <w:lang w:val="fr-CA"/>
        </w:rPr>
      </w:pPr>
      <w:r w:rsidRPr="00A94B94">
        <w:rPr>
          <w:lang w:val="fr-CA"/>
        </w:rPr>
        <w:fldChar w:fldCharType="begin"/>
      </w:r>
      <w:r w:rsidRPr="00A94B94">
        <w:rPr>
          <w:lang w:val="fr-CA"/>
        </w:rPr>
        <w:instrText xml:space="preserve"> HYPERLINK "mailto:Karen.Kenniphaas@cbsa-asfc.gc.ca" </w:instrText>
      </w:r>
      <w:r w:rsidRPr="00A94B94">
        <w:rPr>
          <w:lang w:val="fr-CA"/>
        </w:rPr>
      </w:r>
      <w:r w:rsidRPr="00A94B94">
        <w:rPr>
          <w:lang w:val="fr-CA"/>
        </w:rPr>
        <w:fldChar w:fldCharType="separate"/>
      </w:r>
      <w:r w:rsidRPr="00A94B94">
        <w:rPr>
          <w:rStyle w:val="Hyperlink"/>
          <w:szCs w:val="24"/>
          <w:lang w:val="fr-CA"/>
        </w:rPr>
        <w:t>Karen.Kenniphaas@cbsa-asfc.gc.ca</w:t>
      </w:r>
      <w:r w:rsidRPr="00A94B94">
        <w:rPr>
          <w:lang w:val="fr-CA"/>
        </w:rPr>
        <w:fldChar w:fldCharType="end"/>
      </w:r>
    </w:p>
    <w:p w14:paraId="1B84FA53" w14:textId="1CCAEF8F" w:rsidR="00594F0E" w:rsidRPr="00A94B94" w:rsidRDefault="00C541CC" w:rsidP="00A675DE">
      <w:pPr>
        <w:rPr>
          <w:lang w:val="fr-CA"/>
        </w:rPr>
      </w:pPr>
      <w:r w:rsidRPr="00A94B94">
        <w:rPr>
          <w:lang w:val="fr-CA"/>
        </w:rPr>
        <w:t>613-415-9721</w:t>
      </w:r>
    </w:p>
    <w:p w14:paraId="3055135F" w14:textId="77777777" w:rsidR="00594F0E" w:rsidRPr="00A94B94" w:rsidRDefault="00594F0E" w:rsidP="00D05C17">
      <w:pPr>
        <w:keepLines w:val="0"/>
        <w:spacing w:after="0"/>
        <w:rPr>
          <w:szCs w:val="24"/>
          <w:lang w:val="fr-CA"/>
        </w:rPr>
      </w:pPr>
      <w:r w:rsidRPr="00A94B94">
        <w:rPr>
          <w:szCs w:val="24"/>
          <w:lang w:val="fr-CA"/>
        </w:rPr>
        <w:br w:type="page"/>
      </w:r>
    </w:p>
    <w:p w14:paraId="7C77FB9D" w14:textId="44C5F2C4" w:rsidR="00C541CC" w:rsidRPr="00A94B94" w:rsidRDefault="00594F0E" w:rsidP="00C65055">
      <w:pPr>
        <w:pStyle w:val="Heading1"/>
        <w:rPr>
          <w:sz w:val="40"/>
          <w:szCs w:val="40"/>
          <w:lang w:val="fr-CA"/>
        </w:rPr>
      </w:pPr>
      <w:bookmarkStart w:id="77" w:name="_Toc143589535"/>
      <w:bookmarkEnd w:id="75"/>
      <w:bookmarkEnd w:id="76"/>
      <w:r w:rsidRPr="00A94B94">
        <w:rPr>
          <w:lang w:val="fr-CA"/>
        </w:rPr>
        <w:lastRenderedPageBreak/>
        <w:t>K</w:t>
      </w:r>
      <w:r w:rsidR="003F5522" w:rsidRPr="00A94B94">
        <w:rPr>
          <w:lang w:val="fr-CA"/>
        </w:rPr>
        <w:t>ATHLEEN REYNOLDS</w:t>
      </w:r>
      <w:r w:rsidR="00C541CC" w:rsidRPr="00A94B94">
        <w:rPr>
          <w:lang w:val="fr-CA"/>
        </w:rPr>
        <w:t xml:space="preserve"> (ELLE)</w:t>
      </w:r>
      <w:bookmarkEnd w:id="77"/>
    </w:p>
    <w:p w14:paraId="21FCB378" w14:textId="77777777" w:rsidR="00C541CC" w:rsidRPr="00A94B94" w:rsidRDefault="00C541CC" w:rsidP="00D05C17">
      <w:pPr>
        <w:spacing w:after="0" w:line="276" w:lineRule="auto"/>
        <w:rPr>
          <w:sz w:val="20"/>
          <w:szCs w:val="20"/>
          <w:lang w:val="fr-CA"/>
        </w:rPr>
      </w:pPr>
      <w:r w:rsidRPr="00A94B94">
        <w:rPr>
          <w:noProof/>
          <w:lang w:val="fr-CA"/>
        </w:rPr>
        <w:drawing>
          <wp:inline distT="0" distB="0" distL="0" distR="0" wp14:anchorId="529C3203" wp14:editId="4B80AA59">
            <wp:extent cx="1574065" cy="1869520"/>
            <wp:effectExtent l="133350" t="133350" r="140970" b="130810"/>
            <wp:docPr id="36" name="Picture 36" descr="Photo de Kathleen Reynolds : Une femme à lunettes d'une trentaine d'années, vêtue d'une chemise à motifs vifs. Elle sourit directement à l'appareil photo, debout devant des palmiers et un centre de con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hoto de Kathleen Reynolds : Une femme à lunettes d'une trentaine d'années, vêtue d'une chemise à motifs vifs. Elle sourit directement à l'appareil photo, debout devant des palmiers et un centre de conférence."/>
                    <pic:cNvPicPr/>
                  </pic:nvPicPr>
                  <pic:blipFill>
                    <a:blip r:embed="rId34">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7DB8C4" w14:textId="77777777" w:rsidR="00C541CC" w:rsidRPr="00A94B94" w:rsidRDefault="00C541CC" w:rsidP="00FA366D">
      <w:pPr>
        <w:pStyle w:val="Heading2"/>
        <w:rPr>
          <w:lang w:val="fr-CA"/>
        </w:rPr>
      </w:pPr>
      <w:r w:rsidRPr="00A94B94">
        <w:rPr>
          <w:lang w:val="fr-CA"/>
        </w:rPr>
        <w:t>Poste actuel et ministère</w:t>
      </w:r>
    </w:p>
    <w:p w14:paraId="20C2800A" w14:textId="77777777" w:rsidR="00AD348F" w:rsidRPr="00A94B94" w:rsidRDefault="00AD348F" w:rsidP="00A675DE">
      <w:pPr>
        <w:rPr>
          <w:lang w:val="fr-CA"/>
        </w:rPr>
      </w:pPr>
      <w:r w:rsidRPr="00A94B94">
        <w:rPr>
          <w:lang w:val="fr-CA"/>
        </w:rPr>
        <w:t>Agente de programme,</w:t>
      </w:r>
      <w:r w:rsidR="003F5522" w:rsidRPr="00A94B94">
        <w:rPr>
          <w:lang w:val="fr-CA"/>
        </w:rPr>
        <w:t xml:space="preserve"> </w:t>
      </w:r>
      <w:r w:rsidRPr="00A94B94">
        <w:rPr>
          <w:lang w:val="fr-CA"/>
        </w:rPr>
        <w:t>Bureau de la dirigeante principale de l’information, Direction générale de l’approvisionnement en TI pour l’entreprise et des services ministériels</w:t>
      </w:r>
    </w:p>
    <w:p w14:paraId="6148AF38" w14:textId="580707C9" w:rsidR="00C541CC" w:rsidRPr="00A94B94" w:rsidRDefault="00C541CC" w:rsidP="00A675DE">
      <w:pPr>
        <w:rPr>
          <w:lang w:val="fr-CA"/>
        </w:rPr>
      </w:pPr>
      <w:r w:rsidRPr="00A94B94">
        <w:rPr>
          <w:lang w:val="fr-CA"/>
        </w:rPr>
        <w:t xml:space="preserve">Service </w:t>
      </w:r>
      <w:r w:rsidR="00AD348F" w:rsidRPr="00A94B94">
        <w:rPr>
          <w:lang w:val="fr-CA"/>
        </w:rPr>
        <w:t>partagés Canada</w:t>
      </w:r>
    </w:p>
    <w:p w14:paraId="3C76E0FE" w14:textId="77777777" w:rsidR="00C541CC" w:rsidRPr="00A94B94" w:rsidRDefault="00C541CC" w:rsidP="00FA366D">
      <w:pPr>
        <w:pStyle w:val="Heading2"/>
        <w:rPr>
          <w:lang w:val="fr-CA"/>
        </w:rPr>
      </w:pPr>
      <w:r w:rsidRPr="00A94B94">
        <w:rPr>
          <w:lang w:val="fr-CA"/>
        </w:rPr>
        <w:t>Lieu de travail</w:t>
      </w:r>
    </w:p>
    <w:p w14:paraId="37A24E76" w14:textId="1D2137E1" w:rsidR="00C541CC" w:rsidRPr="00A94B94" w:rsidRDefault="00AD348F" w:rsidP="00A675DE">
      <w:pPr>
        <w:rPr>
          <w:lang w:val="fr-CA"/>
        </w:rPr>
      </w:pPr>
      <w:r w:rsidRPr="00A94B94">
        <w:rPr>
          <w:lang w:val="fr-CA"/>
        </w:rPr>
        <w:t>Ottawa</w:t>
      </w:r>
    </w:p>
    <w:p w14:paraId="68A8C4B4" w14:textId="77777777" w:rsidR="00C541CC" w:rsidRPr="00A94B94" w:rsidRDefault="00C541CC" w:rsidP="00FA366D">
      <w:pPr>
        <w:pStyle w:val="Heading2"/>
        <w:rPr>
          <w:lang w:val="fr-CA"/>
        </w:rPr>
      </w:pPr>
      <w:r w:rsidRPr="00A94B94">
        <w:rPr>
          <w:lang w:val="fr-CA"/>
        </w:rPr>
        <w:t>Langue de communication</w:t>
      </w:r>
    </w:p>
    <w:p w14:paraId="2D8F244E" w14:textId="1C7135F3" w:rsidR="00C541CC" w:rsidRPr="00A94B94" w:rsidRDefault="00C541CC" w:rsidP="00A675DE">
      <w:pPr>
        <w:rPr>
          <w:lang w:val="fr-CA"/>
        </w:rPr>
      </w:pPr>
      <w:r w:rsidRPr="00A94B94">
        <w:rPr>
          <w:lang w:val="fr-CA"/>
        </w:rPr>
        <w:t xml:space="preserve">Anglais </w:t>
      </w:r>
    </w:p>
    <w:p w14:paraId="677081ED" w14:textId="77777777" w:rsidR="00C541CC" w:rsidRPr="00A94B94" w:rsidRDefault="00C541CC" w:rsidP="00FA366D">
      <w:pPr>
        <w:pStyle w:val="Heading2"/>
        <w:rPr>
          <w:lang w:val="fr-CA"/>
        </w:rPr>
      </w:pPr>
      <w:r w:rsidRPr="00A94B94">
        <w:rPr>
          <w:lang w:val="fr-CA"/>
        </w:rPr>
        <w:t>Domaines de compétence</w:t>
      </w:r>
    </w:p>
    <w:p w14:paraId="0E2ED028" w14:textId="6E4B455F" w:rsidR="00C541CC" w:rsidRPr="00A94B94" w:rsidRDefault="00AD348F" w:rsidP="00136D34">
      <w:pPr>
        <w:pStyle w:val="ListParagraph"/>
        <w:numPr>
          <w:ilvl w:val="0"/>
          <w:numId w:val="17"/>
        </w:numPr>
        <w:spacing w:after="0"/>
        <w:rPr>
          <w:lang w:val="fr-CA"/>
        </w:rPr>
      </w:pPr>
      <w:r w:rsidRPr="00A94B94">
        <w:rPr>
          <w:lang w:val="fr-CA"/>
        </w:rPr>
        <w:t>Organiser et obtenir des mesures d’adaptation pour les employés en situation de handicap</w:t>
      </w:r>
    </w:p>
    <w:p w14:paraId="241381D6" w14:textId="1D1E6102" w:rsidR="00AD348F" w:rsidRPr="00A94B94" w:rsidRDefault="00AD348F" w:rsidP="00136D34">
      <w:pPr>
        <w:pStyle w:val="ListParagraph"/>
        <w:numPr>
          <w:ilvl w:val="0"/>
          <w:numId w:val="17"/>
        </w:numPr>
        <w:spacing w:after="0"/>
        <w:rPr>
          <w:lang w:val="fr-CA"/>
        </w:rPr>
      </w:pPr>
      <w:r w:rsidRPr="00A94B94">
        <w:rPr>
          <w:lang w:val="fr-CA"/>
        </w:rPr>
        <w:t>Transition entre l'université et le monde du travail ; travail au sein du GC en tant que nouvel employé</w:t>
      </w:r>
    </w:p>
    <w:p w14:paraId="0B272D4F" w14:textId="7E286DBA" w:rsidR="00AD348F" w:rsidRPr="00A94B94" w:rsidRDefault="00AD348F" w:rsidP="00136D34">
      <w:pPr>
        <w:pStyle w:val="ListParagraph"/>
        <w:numPr>
          <w:ilvl w:val="0"/>
          <w:numId w:val="17"/>
        </w:numPr>
        <w:spacing w:after="0"/>
        <w:rPr>
          <w:lang w:val="fr-CA"/>
        </w:rPr>
      </w:pPr>
      <w:r w:rsidRPr="00A94B94">
        <w:rPr>
          <w:lang w:val="fr-CA"/>
        </w:rPr>
        <w:t>Analyse de l'information et rédaction professionnelle (rapports, notes d'information, propositions, présentations)</w:t>
      </w:r>
    </w:p>
    <w:p w14:paraId="34F435DF" w14:textId="77777777" w:rsidR="00C541CC" w:rsidRPr="00A94B94" w:rsidRDefault="00C541CC" w:rsidP="00FA366D">
      <w:pPr>
        <w:pStyle w:val="Heading2"/>
        <w:rPr>
          <w:lang w:val="fr-CA"/>
        </w:rPr>
      </w:pPr>
      <w:r w:rsidRPr="00A94B94">
        <w:rPr>
          <w:lang w:val="fr-CA"/>
        </w:rPr>
        <w:t>Disponibilité du mentor</w:t>
      </w:r>
    </w:p>
    <w:p w14:paraId="17C36D5A" w14:textId="358C9C4E" w:rsidR="00C541CC" w:rsidRPr="00A94B94" w:rsidRDefault="00AD348F" w:rsidP="00A675DE">
      <w:pPr>
        <w:rPr>
          <w:lang w:val="fr-CA"/>
        </w:rPr>
      </w:pPr>
      <w:r w:rsidRPr="00A94B94">
        <w:rPr>
          <w:lang w:val="fr-CA"/>
        </w:rPr>
        <w:t>Aux deux semaines</w:t>
      </w:r>
    </w:p>
    <w:p w14:paraId="3F46D828" w14:textId="77777777" w:rsidR="00C541CC" w:rsidRPr="00A94B94" w:rsidRDefault="00C541CC" w:rsidP="00FA366D">
      <w:pPr>
        <w:pStyle w:val="Heading2"/>
        <w:rPr>
          <w:lang w:val="fr-CA"/>
        </w:rPr>
      </w:pPr>
      <w:r w:rsidRPr="00A94B94">
        <w:rPr>
          <w:lang w:val="fr-CA"/>
        </w:rPr>
        <w:t>Renseignements personnels</w:t>
      </w:r>
    </w:p>
    <w:bookmarkStart w:id="78" w:name="_Hlk136252929"/>
    <w:bookmarkStart w:id="79" w:name="_Hlk136252898"/>
    <w:p w14:paraId="42D3E10D" w14:textId="367D311E" w:rsidR="00AD348F" w:rsidRPr="00A94B94" w:rsidRDefault="00AD348F" w:rsidP="00A675DE">
      <w:pPr>
        <w:rPr>
          <w:lang w:val="fr-CA"/>
        </w:rPr>
      </w:pPr>
      <w:r w:rsidRPr="00A94B94">
        <w:rPr>
          <w:lang w:val="fr-CA"/>
        </w:rPr>
        <w:fldChar w:fldCharType="begin"/>
      </w:r>
      <w:r w:rsidRPr="00A94B94">
        <w:rPr>
          <w:lang w:val="fr-CA"/>
        </w:rPr>
        <w:instrText xml:space="preserve"> HYPERLINK "mailto:Kathleen.reynolds@ssc-spc.gc.ca" </w:instrText>
      </w:r>
      <w:r w:rsidRPr="00A94B94">
        <w:rPr>
          <w:lang w:val="fr-CA"/>
        </w:rPr>
      </w:r>
      <w:r w:rsidRPr="00A94B94">
        <w:rPr>
          <w:lang w:val="fr-CA"/>
        </w:rPr>
        <w:fldChar w:fldCharType="separate"/>
      </w:r>
      <w:r w:rsidRPr="00A94B94">
        <w:rPr>
          <w:rStyle w:val="Hyperlink"/>
          <w:lang w:val="fr-CA"/>
        </w:rPr>
        <w:t>Kathleen.reynolds@ssc-spc.gc.ca</w:t>
      </w:r>
      <w:r w:rsidRPr="00A94B94">
        <w:rPr>
          <w:lang w:val="fr-CA"/>
        </w:rPr>
        <w:fldChar w:fldCharType="end"/>
      </w:r>
    </w:p>
    <w:p w14:paraId="329E9D37" w14:textId="63A5E21F" w:rsidR="00594F0E" w:rsidRPr="00A94B94" w:rsidRDefault="00AD348F" w:rsidP="00A675DE">
      <w:pPr>
        <w:rPr>
          <w:lang w:val="fr-CA"/>
        </w:rPr>
      </w:pPr>
      <w:bookmarkStart w:id="80" w:name="_Hlk136252939"/>
      <w:bookmarkEnd w:id="78"/>
      <w:r w:rsidRPr="00A94B94">
        <w:rPr>
          <w:lang w:val="fr-CA"/>
        </w:rPr>
        <w:t>873-455-4252</w:t>
      </w:r>
      <w:bookmarkEnd w:id="79"/>
      <w:bookmarkEnd w:id="80"/>
    </w:p>
    <w:p w14:paraId="0B8FEE0C" w14:textId="77777777" w:rsidR="00594F0E" w:rsidRPr="00A94B94" w:rsidRDefault="00594F0E" w:rsidP="00D05C17">
      <w:pPr>
        <w:keepLines w:val="0"/>
        <w:spacing w:after="0"/>
        <w:rPr>
          <w:lang w:val="fr-CA"/>
        </w:rPr>
      </w:pPr>
      <w:r w:rsidRPr="00A94B94">
        <w:rPr>
          <w:lang w:val="fr-CA"/>
        </w:rPr>
        <w:br w:type="page"/>
      </w:r>
    </w:p>
    <w:p w14:paraId="4901F3A9" w14:textId="0A020BEB" w:rsidR="0001632F" w:rsidRPr="00A94B94" w:rsidRDefault="0003348E" w:rsidP="00EA3C4C">
      <w:pPr>
        <w:pStyle w:val="Heading1"/>
        <w:rPr>
          <w:lang w:val="fr-CA"/>
        </w:rPr>
      </w:pPr>
      <w:bookmarkStart w:id="81" w:name="_Toc143589536"/>
      <w:r w:rsidRPr="00A94B94">
        <w:rPr>
          <w:lang w:val="fr-CA"/>
        </w:rPr>
        <w:lastRenderedPageBreak/>
        <w:t>KENNETH AQUIN-ABBOUD (IL/</w:t>
      </w:r>
      <w:r w:rsidR="00DE34E7" w:rsidRPr="00A94B94">
        <w:rPr>
          <w:lang w:val="fr-CA"/>
        </w:rPr>
        <w:t>LUI</w:t>
      </w:r>
      <w:r w:rsidRPr="00A94B94">
        <w:rPr>
          <w:lang w:val="fr-CA"/>
        </w:rPr>
        <w:t>)</w:t>
      </w:r>
      <w:bookmarkEnd w:id="81"/>
    </w:p>
    <w:p w14:paraId="6AED871D" w14:textId="313F75AE" w:rsidR="0001632F" w:rsidRPr="00A94B94" w:rsidRDefault="00624C16" w:rsidP="00D05C17">
      <w:pPr>
        <w:spacing w:after="0" w:line="276" w:lineRule="auto"/>
        <w:rPr>
          <w:sz w:val="20"/>
          <w:szCs w:val="20"/>
          <w:lang w:val="fr-CA"/>
        </w:rPr>
      </w:pPr>
      <w:r w:rsidRPr="00A94B94">
        <w:rPr>
          <w:noProof/>
          <w:lang w:val="fr-CA"/>
        </w:rPr>
        <w:drawing>
          <wp:inline distT="0" distB="0" distL="0" distR="0" wp14:anchorId="71ECDA5A" wp14:editId="1CA85C79">
            <wp:extent cx="1376514" cy="2064771"/>
            <wp:effectExtent l="133350" t="133350" r="128905" b="126365"/>
            <wp:docPr id="37" name="Picture 37" descr="Photo de Kenneth Aquin-Abboud : Un homme à la peau olivâtre et aux cheveux bruns courts. Il sourit, la bouche ouverte, la tête inclinée vers la gauche et les yeux légèrement fermés. Il est assis, les mains jointes devant lui et porte une chemise à col et un veston par-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hoto de Kenneth Aquin-Abboud : Un homme à la peau olivâtre et aux cheveux bruns courts. Il sourit, la bouche ouverte, la tête inclinée vers la gauche et les yeux légèrement fermés. Il est assis, les mains jointes devant lui et porte une chemise à col et un veston par-dessus."/>
                    <pic:cNvPicPr/>
                  </pic:nvPicPr>
                  <pic:blipFill>
                    <a:blip r:embed="rId35" cstate="print">
                      <a:extLst>
                        <a:ext uri="{28A0092B-C50C-407E-A947-70E740481C1C}">
                          <a14:useLocalDpi xmlns:a14="http://schemas.microsoft.com/office/drawing/2010/main" val="0"/>
                        </a:ext>
                      </a:extLst>
                    </a:blip>
                    <a:srcRect l="5556" r="5556"/>
                    <a:stretch>
                      <a:fillRect/>
                    </a:stretch>
                  </pic:blipFill>
                  <pic:spPr>
                    <a:xfrm>
                      <a:off x="0" y="0"/>
                      <a:ext cx="1381020" cy="2071529"/>
                    </a:xfrm>
                    <a:prstGeom prst="snip2DiagRect">
                      <a:avLst/>
                    </a:prstGeom>
                    <a:solidFill>
                      <a:srgbClr val="FFFFFF">
                        <a:shade val="85000"/>
                      </a:srgbClr>
                    </a:solidFill>
                    <a:ln w="28575" cap="sq">
                      <a:solidFill>
                        <a:srgbClr val="5B315E"/>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A94B94" w:rsidRDefault="0001632F" w:rsidP="00FA366D">
      <w:pPr>
        <w:pStyle w:val="Heading2"/>
        <w:rPr>
          <w:lang w:val="fr-CA"/>
        </w:rPr>
      </w:pPr>
      <w:r w:rsidRPr="00A94B94">
        <w:rPr>
          <w:lang w:val="fr-CA"/>
        </w:rPr>
        <w:t>Poste actuel et ministère</w:t>
      </w:r>
    </w:p>
    <w:p w14:paraId="2F2FEA0E" w14:textId="77777777" w:rsidR="00A47101" w:rsidRDefault="00A47101" w:rsidP="00A675DE">
      <w:pPr>
        <w:rPr>
          <w:lang w:val="fr-CA"/>
        </w:rPr>
      </w:pPr>
      <w:r>
        <w:rPr>
          <w:lang w:val="fr-CA"/>
        </w:rPr>
        <w:t>Analyste de programme principal</w:t>
      </w:r>
      <w:r w:rsidR="001F3FCB" w:rsidRPr="00A94B94">
        <w:rPr>
          <w:lang w:val="fr-CA"/>
        </w:rPr>
        <w:t xml:space="preserve">, </w:t>
      </w:r>
      <w:r>
        <w:rPr>
          <w:lang w:val="fr-CA"/>
        </w:rPr>
        <w:t>Équipe de préparation à l’accessibilité</w:t>
      </w:r>
    </w:p>
    <w:p w14:paraId="4C38139C" w14:textId="040E2F0E" w:rsidR="0001632F" w:rsidRPr="00A94B94" w:rsidRDefault="001F3FCB" w:rsidP="00A675DE">
      <w:pPr>
        <w:rPr>
          <w:lang w:val="fr-CA"/>
        </w:rPr>
      </w:pPr>
      <w:r w:rsidRPr="00A94B94">
        <w:rPr>
          <w:lang w:val="fr-CA"/>
        </w:rPr>
        <w:t>Santé Canada</w:t>
      </w:r>
    </w:p>
    <w:p w14:paraId="38690152" w14:textId="77777777" w:rsidR="00624C16" w:rsidRPr="00A94B94" w:rsidRDefault="00624C16" w:rsidP="00FA366D">
      <w:pPr>
        <w:pStyle w:val="Heading2"/>
        <w:rPr>
          <w:lang w:val="fr-CA"/>
        </w:rPr>
      </w:pPr>
      <w:r w:rsidRPr="00A94B94">
        <w:rPr>
          <w:lang w:val="fr-CA"/>
        </w:rPr>
        <w:t>Lieu de travail</w:t>
      </w:r>
    </w:p>
    <w:p w14:paraId="2F647218" w14:textId="03A1F047" w:rsidR="00624C16" w:rsidRPr="00A94B94" w:rsidRDefault="00624C16" w:rsidP="00A675DE">
      <w:pPr>
        <w:rPr>
          <w:lang w:val="fr-CA"/>
        </w:rPr>
      </w:pPr>
      <w:r w:rsidRPr="00A94B94">
        <w:rPr>
          <w:lang w:val="fr-CA"/>
        </w:rPr>
        <w:t>Ottawa et Montréal</w:t>
      </w:r>
    </w:p>
    <w:p w14:paraId="3B79CB40" w14:textId="6846A7EC" w:rsidR="00624C16" w:rsidRPr="00A94B94" w:rsidRDefault="00FE2E83" w:rsidP="00FA366D">
      <w:pPr>
        <w:pStyle w:val="Heading2"/>
        <w:rPr>
          <w:lang w:val="fr-CA"/>
        </w:rPr>
      </w:pPr>
      <w:r>
        <w:rPr>
          <w:lang w:val="fr-CA"/>
        </w:rPr>
        <w:t>Langue(s)</w:t>
      </w:r>
      <w:r w:rsidR="00624C16" w:rsidRPr="00A94B94">
        <w:rPr>
          <w:lang w:val="fr-CA"/>
        </w:rPr>
        <w:t xml:space="preserve"> de communication</w:t>
      </w:r>
    </w:p>
    <w:p w14:paraId="44971D61" w14:textId="344B7783" w:rsidR="0001632F" w:rsidRPr="00A94B94" w:rsidRDefault="000900D4" w:rsidP="00A675DE">
      <w:pPr>
        <w:rPr>
          <w:lang w:val="fr-CA"/>
        </w:rPr>
      </w:pPr>
      <w:r w:rsidRPr="00A94B94">
        <w:rPr>
          <w:lang w:val="fr-CA"/>
        </w:rPr>
        <w:t>Français et anglais</w:t>
      </w:r>
    </w:p>
    <w:p w14:paraId="744EF7C3" w14:textId="77777777" w:rsidR="0001632F" w:rsidRPr="00A94B94" w:rsidRDefault="0001632F" w:rsidP="00FA366D">
      <w:pPr>
        <w:pStyle w:val="Heading2"/>
        <w:rPr>
          <w:lang w:val="fr-CA"/>
        </w:rPr>
      </w:pPr>
      <w:r w:rsidRPr="00A94B94">
        <w:rPr>
          <w:lang w:val="fr-CA"/>
        </w:rPr>
        <w:t>Domaines de compétence</w:t>
      </w:r>
    </w:p>
    <w:p w14:paraId="1483F8C4" w14:textId="1E58B9F1" w:rsidR="0001632F" w:rsidRPr="00A94B94" w:rsidRDefault="002D2FAA" w:rsidP="00136D34">
      <w:pPr>
        <w:pStyle w:val="ListParagraph"/>
        <w:numPr>
          <w:ilvl w:val="0"/>
          <w:numId w:val="18"/>
        </w:numPr>
        <w:spacing w:after="0"/>
        <w:rPr>
          <w:rFonts w:cstheme="minorHAnsi"/>
          <w:lang w:val="fr-CA"/>
        </w:rPr>
      </w:pPr>
      <w:r w:rsidRPr="00A94B94">
        <w:rPr>
          <w:lang w:val="fr-CA"/>
        </w:rPr>
        <w:t xml:space="preserve">Le processus de subventions et </w:t>
      </w:r>
      <w:r w:rsidR="00A47101">
        <w:rPr>
          <w:lang w:val="fr-CA"/>
        </w:rPr>
        <w:t xml:space="preserve">de </w:t>
      </w:r>
      <w:r w:rsidRPr="00A94B94">
        <w:rPr>
          <w:lang w:val="fr-CA"/>
        </w:rPr>
        <w:t>contributions et la prestation de programmes</w:t>
      </w:r>
      <w:r w:rsidR="00A47101">
        <w:rPr>
          <w:lang w:val="fr-CA"/>
        </w:rPr>
        <w:t xml:space="preserve"> et de services</w:t>
      </w:r>
    </w:p>
    <w:p w14:paraId="25EB33AC" w14:textId="54AC204F" w:rsidR="0001632F" w:rsidRPr="00A94B94" w:rsidRDefault="00C400F9" w:rsidP="00136D34">
      <w:pPr>
        <w:pStyle w:val="ListParagraph"/>
        <w:numPr>
          <w:ilvl w:val="0"/>
          <w:numId w:val="18"/>
        </w:numPr>
        <w:spacing w:after="0"/>
        <w:rPr>
          <w:rFonts w:cstheme="minorHAnsi"/>
          <w:lang w:val="fr-CA"/>
        </w:rPr>
      </w:pPr>
      <w:r w:rsidRPr="00A94B94">
        <w:rPr>
          <w:lang w:val="fr-CA"/>
        </w:rPr>
        <w:t xml:space="preserve">Élaboration de politiques et relations avec les </w:t>
      </w:r>
      <w:r w:rsidR="00A47101">
        <w:rPr>
          <w:lang w:val="fr-CA"/>
        </w:rPr>
        <w:t>parties prenantes</w:t>
      </w:r>
    </w:p>
    <w:p w14:paraId="4B2A175D" w14:textId="137E2066" w:rsidR="0001632F" w:rsidRPr="00A94B94" w:rsidRDefault="00C400F9" w:rsidP="00136D34">
      <w:pPr>
        <w:pStyle w:val="ListParagraph"/>
        <w:numPr>
          <w:ilvl w:val="0"/>
          <w:numId w:val="18"/>
        </w:numPr>
        <w:spacing w:after="0"/>
        <w:rPr>
          <w:rFonts w:cstheme="minorHAnsi"/>
          <w:lang w:val="fr-CA"/>
        </w:rPr>
      </w:pPr>
      <w:r w:rsidRPr="00A94B94">
        <w:rPr>
          <w:lang w:val="fr-CA"/>
        </w:rPr>
        <w:t>Les activités du réseau d</w:t>
      </w:r>
      <w:r w:rsidR="00A47101">
        <w:rPr>
          <w:lang w:val="fr-CA"/>
        </w:rPr>
        <w:t xml:space="preserve">es </w:t>
      </w:r>
      <w:r w:rsidRPr="00A94B94">
        <w:rPr>
          <w:lang w:val="fr-CA"/>
        </w:rPr>
        <w:t>employés et l’</w:t>
      </w:r>
      <w:r w:rsidR="00A47101">
        <w:rPr>
          <w:lang w:val="fr-CA"/>
        </w:rPr>
        <w:t>exploitation de ces expériences pour développer les</w:t>
      </w:r>
      <w:r w:rsidRPr="00A94B94">
        <w:rPr>
          <w:lang w:val="fr-CA"/>
        </w:rPr>
        <w:t xml:space="preserve"> compétences nécessaires pour atteindre les objectifs de carrière</w:t>
      </w:r>
      <w:r w:rsidR="00CF2D98">
        <w:rPr>
          <w:lang w:val="fr-CA"/>
        </w:rPr>
        <w:t>.</w:t>
      </w:r>
    </w:p>
    <w:p w14:paraId="28CF285F" w14:textId="77777777" w:rsidR="0001632F" w:rsidRPr="00A94B94" w:rsidRDefault="0001632F" w:rsidP="00FA366D">
      <w:pPr>
        <w:pStyle w:val="Heading2"/>
        <w:rPr>
          <w:lang w:val="fr-CA"/>
        </w:rPr>
      </w:pPr>
      <w:r w:rsidRPr="00A94B94">
        <w:rPr>
          <w:lang w:val="fr-CA"/>
        </w:rPr>
        <w:t>Disponibilité du mentor</w:t>
      </w:r>
    </w:p>
    <w:p w14:paraId="2E4C9955" w14:textId="62EEDD75" w:rsidR="0001632F" w:rsidRPr="00A94B94" w:rsidRDefault="00C400F9" w:rsidP="00A675DE">
      <w:pPr>
        <w:rPr>
          <w:lang w:val="fr-CA"/>
        </w:rPr>
      </w:pPr>
      <w:r w:rsidRPr="00A94B94">
        <w:rPr>
          <w:lang w:val="fr-CA"/>
        </w:rPr>
        <w:t>Aux deux semaines</w:t>
      </w:r>
    </w:p>
    <w:p w14:paraId="4BA31D08" w14:textId="77777777" w:rsidR="0001632F" w:rsidRPr="00A94B94" w:rsidRDefault="0001632F" w:rsidP="00FA366D">
      <w:pPr>
        <w:pStyle w:val="Heading2"/>
        <w:rPr>
          <w:lang w:val="fr-CA"/>
        </w:rPr>
      </w:pPr>
      <w:r w:rsidRPr="00A94B94">
        <w:rPr>
          <w:lang w:val="fr-CA"/>
        </w:rPr>
        <w:t>Renseignements personnels</w:t>
      </w:r>
    </w:p>
    <w:p w14:paraId="625A6523" w14:textId="47226F6F" w:rsidR="004822E2" w:rsidRPr="00A94B94" w:rsidRDefault="00000000" w:rsidP="00A675DE">
      <w:pPr>
        <w:rPr>
          <w:lang w:val="fr-CA"/>
        </w:rPr>
      </w:pPr>
      <w:hyperlink r:id="rId36" w:history="1">
        <w:r w:rsidR="00C34581" w:rsidRPr="00A94B94">
          <w:rPr>
            <w:rStyle w:val="Hyperlink"/>
            <w:szCs w:val="20"/>
            <w:lang w:val="fr-CA"/>
          </w:rPr>
          <w:t>kenneth.aquin-abboud@hc-sc.gc.ca</w:t>
        </w:r>
      </w:hyperlink>
    </w:p>
    <w:p w14:paraId="7AAE3D1F" w14:textId="1398CC8D" w:rsidR="00A44A79" w:rsidRDefault="00BE6AA9" w:rsidP="00A675DE">
      <w:pPr>
        <w:rPr>
          <w:szCs w:val="20"/>
          <w:lang w:val="fr-CA"/>
        </w:rPr>
      </w:pPr>
      <w:r w:rsidRPr="00A94B94">
        <w:rPr>
          <w:szCs w:val="20"/>
          <w:lang w:val="fr-CA"/>
        </w:rPr>
        <w:t>343-549-6037</w:t>
      </w:r>
    </w:p>
    <w:p w14:paraId="67EC053A" w14:textId="77777777" w:rsidR="00A44A79" w:rsidRDefault="00A44A79">
      <w:pPr>
        <w:keepLines w:val="0"/>
        <w:spacing w:after="160"/>
        <w:rPr>
          <w:szCs w:val="20"/>
          <w:lang w:val="fr-CA"/>
        </w:rPr>
      </w:pPr>
      <w:r>
        <w:rPr>
          <w:szCs w:val="20"/>
          <w:lang w:val="fr-CA"/>
        </w:rPr>
        <w:br w:type="page"/>
      </w:r>
    </w:p>
    <w:p w14:paraId="6910405A" w14:textId="51817F68" w:rsidR="00C27252" w:rsidRPr="00A94B94" w:rsidRDefault="00C27252" w:rsidP="00C27252">
      <w:pPr>
        <w:pStyle w:val="Heading1"/>
        <w:rPr>
          <w:lang w:val="fr-CA"/>
        </w:rPr>
      </w:pPr>
      <w:bookmarkStart w:id="82" w:name="_Toc143589537"/>
      <w:bookmarkStart w:id="83" w:name="_Hlk136259058"/>
      <w:r>
        <w:rPr>
          <w:lang w:val="fr-CA"/>
        </w:rPr>
        <w:lastRenderedPageBreak/>
        <w:t>KRIS BANOVIC DA SILVA</w:t>
      </w:r>
      <w:r w:rsidRPr="00A94B94">
        <w:rPr>
          <w:lang w:val="fr-CA"/>
        </w:rPr>
        <w:t xml:space="preserve"> (I</w:t>
      </w:r>
      <w:r>
        <w:rPr>
          <w:lang w:val="fr-CA"/>
        </w:rPr>
        <w:t>E</w:t>
      </w:r>
      <w:r w:rsidRPr="00A94B94">
        <w:rPr>
          <w:lang w:val="fr-CA"/>
        </w:rPr>
        <w:t>L)</w:t>
      </w:r>
      <w:bookmarkEnd w:id="82"/>
    </w:p>
    <w:p w14:paraId="2F819FAD" w14:textId="2EBA0895" w:rsidR="00C27252" w:rsidRPr="00A94B94" w:rsidRDefault="00B1103C" w:rsidP="00C27252">
      <w:pPr>
        <w:spacing w:after="0" w:line="276" w:lineRule="auto"/>
        <w:rPr>
          <w:sz w:val="20"/>
          <w:szCs w:val="20"/>
          <w:lang w:val="fr-CA"/>
        </w:rPr>
      </w:pPr>
      <w:r>
        <w:rPr>
          <w:noProof/>
          <w:sz w:val="20"/>
          <w:szCs w:val="20"/>
          <w:lang w:val="fr-CA"/>
        </w:rPr>
        <w:drawing>
          <wp:inline distT="0" distB="0" distL="0" distR="0" wp14:anchorId="5CF099C1" wp14:editId="2AE887F1">
            <wp:extent cx="1810385" cy="2390140"/>
            <wp:effectExtent l="0" t="0" r="0" b="0"/>
            <wp:docPr id="26" name="Picture 26" descr="Photo de Kris Banovic Da Silva : Une personne portant des lunettes et qui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hoto de Kris Banovic Da Silva : Une personne portant des lunettes et qui souri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0385" cy="2390140"/>
                    </a:xfrm>
                    <a:prstGeom prst="rect">
                      <a:avLst/>
                    </a:prstGeom>
                    <a:noFill/>
                  </pic:spPr>
                </pic:pic>
              </a:graphicData>
            </a:graphic>
          </wp:inline>
        </w:drawing>
      </w:r>
    </w:p>
    <w:p w14:paraId="1AD787AB" w14:textId="77777777" w:rsidR="00C27252" w:rsidRPr="00A94B94" w:rsidRDefault="00C27252" w:rsidP="00C27252">
      <w:pPr>
        <w:pStyle w:val="Heading2"/>
        <w:rPr>
          <w:lang w:val="fr-CA"/>
        </w:rPr>
      </w:pPr>
      <w:r w:rsidRPr="00A94B94">
        <w:rPr>
          <w:lang w:val="fr-CA"/>
        </w:rPr>
        <w:t>Poste actuel et ministère</w:t>
      </w:r>
    </w:p>
    <w:p w14:paraId="37451B2F" w14:textId="77777777" w:rsidR="00704B67" w:rsidRDefault="00C27252" w:rsidP="00704B67">
      <w:pPr>
        <w:rPr>
          <w:lang w:val="fr-CA"/>
        </w:rPr>
      </w:pPr>
      <w:r w:rsidRPr="00C27252">
        <w:rPr>
          <w:lang w:val="fr-CA"/>
        </w:rPr>
        <w:t>Chargé d’Affaires Réglementaires</w:t>
      </w:r>
      <w:r>
        <w:rPr>
          <w:lang w:val="fr-CA"/>
        </w:rPr>
        <w:t xml:space="preserve">, </w:t>
      </w:r>
      <w:r w:rsidRPr="00C27252">
        <w:rPr>
          <w:lang w:val="fr-CA"/>
        </w:rPr>
        <w:t>Direction des médicaments biologiques et radiopharmaceutiques (DMBR)</w:t>
      </w:r>
      <w:r w:rsidR="00704B67">
        <w:rPr>
          <w:lang w:val="fr-CA"/>
        </w:rPr>
        <w:t>,</w:t>
      </w:r>
    </w:p>
    <w:p w14:paraId="17295981" w14:textId="0A09DBE2" w:rsidR="00C27252" w:rsidRDefault="00C27252" w:rsidP="00704B67">
      <w:pPr>
        <w:rPr>
          <w:b/>
          <w:lang w:val="fr-CA"/>
        </w:rPr>
      </w:pPr>
      <w:r w:rsidRPr="00C27252">
        <w:rPr>
          <w:lang w:val="fr-CA"/>
        </w:rPr>
        <w:t xml:space="preserve">Santé Canada </w:t>
      </w:r>
    </w:p>
    <w:p w14:paraId="22F7F691" w14:textId="20A5E405" w:rsidR="00C27252" w:rsidRPr="00A94B94" w:rsidRDefault="00C27252" w:rsidP="00C27252">
      <w:pPr>
        <w:pStyle w:val="Heading2"/>
        <w:rPr>
          <w:lang w:val="fr-CA"/>
        </w:rPr>
      </w:pPr>
      <w:r w:rsidRPr="00A94B94">
        <w:rPr>
          <w:lang w:val="fr-CA"/>
        </w:rPr>
        <w:t>Lieu de travail</w:t>
      </w:r>
    </w:p>
    <w:p w14:paraId="1DBAD06D" w14:textId="5DE9A384" w:rsidR="00C27252" w:rsidRPr="00A94B94" w:rsidRDefault="00C27252" w:rsidP="00C27252">
      <w:pPr>
        <w:rPr>
          <w:lang w:val="fr-CA"/>
        </w:rPr>
      </w:pPr>
      <w:r>
        <w:rPr>
          <w:lang w:val="fr-CA"/>
        </w:rPr>
        <w:t>Ottawa</w:t>
      </w:r>
    </w:p>
    <w:p w14:paraId="22DA9E78" w14:textId="4A82DA4D" w:rsidR="00C27252" w:rsidRPr="00A94B94" w:rsidRDefault="00FE2E83" w:rsidP="00C27252">
      <w:pPr>
        <w:pStyle w:val="Heading2"/>
        <w:rPr>
          <w:lang w:val="fr-CA"/>
        </w:rPr>
      </w:pPr>
      <w:r>
        <w:rPr>
          <w:lang w:val="fr-CA"/>
        </w:rPr>
        <w:t>Langue(s)</w:t>
      </w:r>
      <w:r w:rsidR="00C27252" w:rsidRPr="00A94B94">
        <w:rPr>
          <w:lang w:val="fr-CA"/>
        </w:rPr>
        <w:t xml:space="preserve"> de communication</w:t>
      </w:r>
    </w:p>
    <w:p w14:paraId="37FE3643" w14:textId="76F169ED" w:rsidR="00C27252" w:rsidRPr="00A94B94" w:rsidRDefault="00C27252" w:rsidP="00C27252">
      <w:pPr>
        <w:rPr>
          <w:lang w:val="fr-CA"/>
        </w:rPr>
      </w:pPr>
      <w:r w:rsidRPr="00A94B94">
        <w:rPr>
          <w:lang w:val="fr-CA"/>
        </w:rPr>
        <w:t>Anglais</w:t>
      </w:r>
      <w:r w:rsidR="00B1103C">
        <w:rPr>
          <w:lang w:val="fr-CA"/>
        </w:rPr>
        <w:t xml:space="preserve"> (courant)</w:t>
      </w:r>
      <w:r>
        <w:rPr>
          <w:lang w:val="fr-CA"/>
        </w:rPr>
        <w:t>, français (compétence élémentaire), serbe/bosnien/croate</w:t>
      </w:r>
      <w:r w:rsidR="00B1103C">
        <w:rPr>
          <w:lang w:val="fr-CA"/>
        </w:rPr>
        <w:t xml:space="preserve"> (courant)</w:t>
      </w:r>
    </w:p>
    <w:p w14:paraId="2E748BEC" w14:textId="77777777" w:rsidR="00C27252" w:rsidRPr="00A94B94" w:rsidRDefault="00C27252" w:rsidP="00C27252">
      <w:pPr>
        <w:pStyle w:val="Heading2"/>
        <w:rPr>
          <w:lang w:val="fr-CA"/>
        </w:rPr>
      </w:pPr>
      <w:r w:rsidRPr="00A94B94">
        <w:rPr>
          <w:lang w:val="fr-CA"/>
        </w:rPr>
        <w:t>Domaines de compétence</w:t>
      </w:r>
    </w:p>
    <w:p w14:paraId="2D7C8459" w14:textId="6B51ECED" w:rsidR="00A44A79" w:rsidRPr="00A44A79" w:rsidRDefault="00A44A79" w:rsidP="00A44A79">
      <w:pPr>
        <w:pStyle w:val="ListParagraph"/>
        <w:numPr>
          <w:ilvl w:val="0"/>
          <w:numId w:val="19"/>
        </w:numPr>
        <w:spacing w:after="0"/>
        <w:rPr>
          <w:lang w:val="fr-CA"/>
        </w:rPr>
      </w:pPr>
      <w:r>
        <w:rPr>
          <w:lang w:val="fr-CA"/>
        </w:rPr>
        <w:t xml:space="preserve">Défense des intérêts reliés aux situations de </w:t>
      </w:r>
      <w:r w:rsidRPr="00A44A79">
        <w:rPr>
          <w:lang w:val="fr-CA"/>
        </w:rPr>
        <w:t>handicap invisibles - TDAH et santé mentale</w:t>
      </w:r>
    </w:p>
    <w:p w14:paraId="1CEE1F01" w14:textId="269FB174" w:rsidR="00A44A79" w:rsidRPr="00A44A79" w:rsidRDefault="00A44A79" w:rsidP="00A44A79">
      <w:pPr>
        <w:pStyle w:val="ListParagraph"/>
        <w:numPr>
          <w:ilvl w:val="0"/>
          <w:numId w:val="19"/>
        </w:numPr>
        <w:spacing w:after="0"/>
        <w:rPr>
          <w:lang w:val="fr-CA"/>
        </w:rPr>
      </w:pPr>
      <w:r w:rsidRPr="00A44A79">
        <w:rPr>
          <w:lang w:val="fr-CA"/>
        </w:rPr>
        <w:t xml:space="preserve">Naviguer </w:t>
      </w:r>
      <w:r>
        <w:rPr>
          <w:lang w:val="fr-CA"/>
        </w:rPr>
        <w:t xml:space="preserve">dans l’administration publique </w:t>
      </w:r>
      <w:r w:rsidRPr="00A44A79">
        <w:rPr>
          <w:lang w:val="fr-CA"/>
        </w:rPr>
        <w:t>en tant que personne trans</w:t>
      </w:r>
    </w:p>
    <w:p w14:paraId="76282694" w14:textId="77B9CB35" w:rsidR="00A44A79" w:rsidRPr="00A44A79" w:rsidRDefault="00A44A79" w:rsidP="00A44A79">
      <w:pPr>
        <w:pStyle w:val="ListParagraph"/>
        <w:numPr>
          <w:ilvl w:val="0"/>
          <w:numId w:val="19"/>
        </w:numPr>
        <w:spacing w:after="0"/>
        <w:rPr>
          <w:lang w:val="fr-CA"/>
        </w:rPr>
      </w:pPr>
      <w:r>
        <w:rPr>
          <w:lang w:val="fr-CA"/>
        </w:rPr>
        <w:t>S’orienter</w:t>
      </w:r>
      <w:r w:rsidRPr="00A44A79">
        <w:rPr>
          <w:lang w:val="fr-CA"/>
        </w:rPr>
        <w:t xml:space="preserve"> dans l'administration publique en tant qu'étudiant et nouvel employé</w:t>
      </w:r>
    </w:p>
    <w:p w14:paraId="7D5CE4F6" w14:textId="2ACB2AAF" w:rsidR="00A44A79" w:rsidRPr="00A44A79" w:rsidRDefault="00A44A79" w:rsidP="00A44A79">
      <w:pPr>
        <w:pStyle w:val="ListParagraph"/>
        <w:numPr>
          <w:ilvl w:val="0"/>
          <w:numId w:val="19"/>
        </w:numPr>
        <w:spacing w:after="0"/>
        <w:rPr>
          <w:lang w:val="fr-CA"/>
        </w:rPr>
      </w:pPr>
      <w:r w:rsidRPr="00A44A79">
        <w:rPr>
          <w:lang w:val="fr-CA"/>
        </w:rPr>
        <w:t>Planification de carrière et réseautage</w:t>
      </w:r>
    </w:p>
    <w:p w14:paraId="48289F92" w14:textId="444EFFA7" w:rsidR="00C27252" w:rsidRPr="00A94B94" w:rsidRDefault="00A44A79" w:rsidP="00A44A79">
      <w:pPr>
        <w:pStyle w:val="ListParagraph"/>
        <w:numPr>
          <w:ilvl w:val="0"/>
          <w:numId w:val="19"/>
        </w:numPr>
        <w:spacing w:after="0"/>
        <w:rPr>
          <w:rFonts w:cstheme="minorHAnsi"/>
          <w:lang w:val="fr-CA"/>
        </w:rPr>
      </w:pPr>
      <w:r w:rsidRPr="00A44A79">
        <w:rPr>
          <w:lang w:val="fr-CA"/>
        </w:rPr>
        <w:t>Organisation personnelle et motivation</w:t>
      </w:r>
    </w:p>
    <w:p w14:paraId="2968B2D2" w14:textId="77777777" w:rsidR="00C27252" w:rsidRPr="00A94B94" w:rsidRDefault="00C27252" w:rsidP="00C27252">
      <w:pPr>
        <w:pStyle w:val="Heading2"/>
        <w:rPr>
          <w:lang w:val="fr-CA"/>
        </w:rPr>
      </w:pPr>
      <w:r w:rsidRPr="00A94B94">
        <w:rPr>
          <w:lang w:val="fr-CA"/>
        </w:rPr>
        <w:t>Disponibilité du mentor</w:t>
      </w:r>
    </w:p>
    <w:p w14:paraId="30A0DD2F" w14:textId="163C0D62" w:rsidR="00C27252" w:rsidRPr="00A94B94" w:rsidRDefault="00B1103C" w:rsidP="00C27252">
      <w:pPr>
        <w:rPr>
          <w:lang w:val="fr-CA"/>
        </w:rPr>
      </w:pPr>
      <w:r w:rsidRPr="00B1103C">
        <w:rPr>
          <w:lang w:val="fr-CA"/>
        </w:rPr>
        <w:t>Une à deux fois par mois en fonction des disponibilités.</w:t>
      </w:r>
    </w:p>
    <w:p w14:paraId="26522513" w14:textId="77777777" w:rsidR="00C27252" w:rsidRPr="00A94B94" w:rsidRDefault="00C27252" w:rsidP="00C27252">
      <w:pPr>
        <w:pStyle w:val="Heading2"/>
        <w:rPr>
          <w:lang w:val="fr-CA"/>
        </w:rPr>
      </w:pPr>
      <w:r w:rsidRPr="00A94B94">
        <w:rPr>
          <w:lang w:val="fr-CA"/>
        </w:rPr>
        <w:t>Renseignements personnels</w:t>
      </w:r>
    </w:p>
    <w:p w14:paraId="61AADB15" w14:textId="6F62827A" w:rsidR="00A44A79" w:rsidRDefault="00B1103C">
      <w:pPr>
        <w:keepLines w:val="0"/>
        <w:spacing w:after="160"/>
        <w:rPr>
          <w:lang w:val="fr-CA"/>
        </w:rPr>
      </w:pPr>
      <w:r w:rsidRPr="00B1103C">
        <w:rPr>
          <w:lang w:val="fr-CA"/>
        </w:rPr>
        <w:t xml:space="preserve">kris.banovicdasilva@hc-sc.gc.ca </w:t>
      </w:r>
      <w:r w:rsidR="00A44A79">
        <w:rPr>
          <w:lang w:val="fr-CA"/>
        </w:rPr>
        <w:br w:type="page"/>
      </w:r>
    </w:p>
    <w:p w14:paraId="663B97EB" w14:textId="27283A38" w:rsidR="006C727C" w:rsidRPr="00A94B94" w:rsidRDefault="006C727C" w:rsidP="00EA3C4C">
      <w:pPr>
        <w:pStyle w:val="Heading1"/>
        <w:rPr>
          <w:lang w:val="fr-CA"/>
        </w:rPr>
      </w:pPr>
      <w:bookmarkStart w:id="84" w:name="_Toc143589538"/>
      <w:r w:rsidRPr="00A94B94">
        <w:rPr>
          <w:lang w:val="fr-CA"/>
        </w:rPr>
        <w:lastRenderedPageBreak/>
        <w:t>KYLE ARSENAULT (IL/LUI)</w:t>
      </w:r>
      <w:bookmarkEnd w:id="84"/>
    </w:p>
    <w:p w14:paraId="173FEE9C" w14:textId="180C49D1" w:rsidR="006C727C" w:rsidRPr="00A94B94" w:rsidRDefault="006C727C" w:rsidP="00D05C17">
      <w:pPr>
        <w:spacing w:after="0" w:line="276" w:lineRule="auto"/>
        <w:rPr>
          <w:sz w:val="20"/>
          <w:szCs w:val="20"/>
          <w:lang w:val="fr-CA"/>
        </w:rPr>
      </w:pPr>
      <w:r w:rsidRPr="00A94B94">
        <w:rPr>
          <w:noProof/>
          <w:lang w:val="fr-CA"/>
        </w:rPr>
        <w:drawing>
          <wp:inline distT="0" distB="0" distL="0" distR="0" wp14:anchorId="2C61013D" wp14:editId="0887603B">
            <wp:extent cx="2159635" cy="1562338"/>
            <wp:effectExtent l="127318" t="120332" r="158432" b="120333"/>
            <wp:docPr id="33" name="Picture 33" descr="Photo de Kyle Arsenault : Un homme blanc aux cheveux bruns, aux yeux bruns avec des lunettes et une pilosité faciale brune. Il sourit, la bouche fermée et porte une chemise à boutons à po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hoto de Kyle Arsenault : Un homme blanc aux cheveux bruns, aux yeux bruns avec des lunettes et une pilosité faciale brune. Il sourit, la bouche fermée et porte une chemise à boutons à pois."/>
                    <pic:cNvPicPr/>
                  </pic:nvPicPr>
                  <pic:blipFill rotWithShape="1">
                    <a:blip r:embed="rId38" cstate="print">
                      <a:extLst>
                        <a:ext uri="{28A0092B-C50C-407E-A947-70E740481C1C}">
                          <a14:useLocalDpi xmlns:a14="http://schemas.microsoft.com/office/drawing/2010/main" val="0"/>
                        </a:ext>
                      </a:extLst>
                    </a:blip>
                    <a:srcRect l="-835" t="23128" r="13657" b="14432"/>
                    <a:stretch/>
                  </pic:blipFill>
                  <pic:spPr bwMode="auto">
                    <a:xfrm rot="5400000" flipV="1">
                      <a:off x="0" y="0"/>
                      <a:ext cx="2200497" cy="159189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B1A127" w14:textId="77777777" w:rsidR="006C727C" w:rsidRPr="00A94B94" w:rsidRDefault="006C727C" w:rsidP="00FA366D">
      <w:pPr>
        <w:pStyle w:val="Heading2"/>
        <w:rPr>
          <w:lang w:val="fr-CA"/>
        </w:rPr>
      </w:pPr>
      <w:r w:rsidRPr="00A94B94">
        <w:rPr>
          <w:lang w:val="fr-CA"/>
        </w:rPr>
        <w:t>Poste actuel et ministère</w:t>
      </w:r>
    </w:p>
    <w:p w14:paraId="5B801DC6" w14:textId="34E2C098" w:rsidR="006C727C" w:rsidRPr="00A94B94" w:rsidRDefault="00C72DBB" w:rsidP="00826B51">
      <w:pPr>
        <w:rPr>
          <w:lang w:val="fr-CA"/>
        </w:rPr>
      </w:pPr>
      <w:r w:rsidRPr="00A94B94">
        <w:rPr>
          <w:lang w:val="fr-CA"/>
        </w:rPr>
        <w:t>Vérificateur fiscal</w:t>
      </w:r>
      <w:r w:rsidR="006C727C" w:rsidRPr="00A94B94">
        <w:rPr>
          <w:lang w:val="fr-CA"/>
        </w:rPr>
        <w:t>,</w:t>
      </w:r>
      <w:r w:rsidRPr="00A94B94">
        <w:rPr>
          <w:lang w:val="fr-CA"/>
        </w:rPr>
        <w:t xml:space="preserve"> Direction de la vérification</w:t>
      </w:r>
    </w:p>
    <w:p w14:paraId="5D030F24" w14:textId="36AF7090" w:rsidR="006C727C" w:rsidRPr="00A94B94" w:rsidRDefault="00C72DBB" w:rsidP="00826B51">
      <w:pPr>
        <w:rPr>
          <w:lang w:val="fr-CA"/>
        </w:rPr>
      </w:pPr>
      <w:r w:rsidRPr="00A94B94">
        <w:rPr>
          <w:lang w:val="fr-CA"/>
        </w:rPr>
        <w:t>Agence du revenu du Canada</w:t>
      </w:r>
    </w:p>
    <w:p w14:paraId="5968CC97" w14:textId="77777777" w:rsidR="006C727C" w:rsidRPr="00A94B94" w:rsidRDefault="006C727C" w:rsidP="00FA366D">
      <w:pPr>
        <w:pStyle w:val="Heading2"/>
        <w:rPr>
          <w:lang w:val="fr-CA"/>
        </w:rPr>
      </w:pPr>
      <w:r w:rsidRPr="00A94B94">
        <w:rPr>
          <w:lang w:val="fr-CA"/>
        </w:rPr>
        <w:t>Lieu de travail</w:t>
      </w:r>
    </w:p>
    <w:p w14:paraId="247DA801" w14:textId="7EBFBBFF" w:rsidR="006C727C" w:rsidRPr="00A94B94" w:rsidRDefault="006C727C" w:rsidP="00826B51">
      <w:pPr>
        <w:rPr>
          <w:lang w:val="fr-CA"/>
        </w:rPr>
      </w:pPr>
      <w:r w:rsidRPr="00A94B94">
        <w:rPr>
          <w:lang w:val="fr-CA"/>
        </w:rPr>
        <w:t>Halifax</w:t>
      </w:r>
    </w:p>
    <w:p w14:paraId="03A2FE77" w14:textId="77777777" w:rsidR="006C727C" w:rsidRPr="00A94B94" w:rsidRDefault="006C727C" w:rsidP="00FA366D">
      <w:pPr>
        <w:pStyle w:val="Heading2"/>
        <w:rPr>
          <w:lang w:val="fr-CA"/>
        </w:rPr>
      </w:pPr>
      <w:r w:rsidRPr="00A94B94">
        <w:rPr>
          <w:lang w:val="fr-CA"/>
        </w:rPr>
        <w:t>Langue de communication</w:t>
      </w:r>
    </w:p>
    <w:p w14:paraId="1F08D561" w14:textId="16F6BE5F" w:rsidR="006C727C" w:rsidRPr="00A94B94" w:rsidRDefault="00C72DBB" w:rsidP="00826B51">
      <w:pPr>
        <w:rPr>
          <w:lang w:val="fr-CA"/>
        </w:rPr>
      </w:pPr>
      <w:r w:rsidRPr="00A94B94">
        <w:rPr>
          <w:lang w:val="fr-CA"/>
        </w:rPr>
        <w:t>Anglais</w:t>
      </w:r>
    </w:p>
    <w:p w14:paraId="30EE9BEB" w14:textId="77777777" w:rsidR="006C727C" w:rsidRPr="00A94B94" w:rsidRDefault="006C727C" w:rsidP="00FA366D">
      <w:pPr>
        <w:pStyle w:val="Heading2"/>
        <w:rPr>
          <w:lang w:val="fr-CA"/>
        </w:rPr>
      </w:pPr>
      <w:r w:rsidRPr="00A94B94">
        <w:rPr>
          <w:lang w:val="fr-CA"/>
        </w:rPr>
        <w:t>Domaines de compétence</w:t>
      </w:r>
    </w:p>
    <w:p w14:paraId="111C9C0E" w14:textId="7CEF73AD" w:rsidR="00C72DBB" w:rsidRPr="00A94B94" w:rsidRDefault="00C72DBB" w:rsidP="00136D34">
      <w:pPr>
        <w:pStyle w:val="ListParagraph"/>
        <w:numPr>
          <w:ilvl w:val="0"/>
          <w:numId w:val="19"/>
        </w:numPr>
        <w:spacing w:after="0"/>
        <w:rPr>
          <w:rFonts w:cstheme="minorHAnsi"/>
          <w:lang w:val="fr-CA"/>
        </w:rPr>
      </w:pPr>
      <w:r w:rsidRPr="00A94B94">
        <w:rPr>
          <w:lang w:val="fr-CA"/>
        </w:rPr>
        <w:t xml:space="preserve">Connaissance le processus pour les mesures d’adaptation au sein du gouvernement fédéral </w:t>
      </w:r>
    </w:p>
    <w:p w14:paraId="69974781" w14:textId="7E472D5E" w:rsidR="00C72DBB" w:rsidRPr="00A94B94" w:rsidRDefault="00C72DBB" w:rsidP="00136D34">
      <w:pPr>
        <w:pStyle w:val="ListParagraph"/>
        <w:numPr>
          <w:ilvl w:val="0"/>
          <w:numId w:val="19"/>
        </w:numPr>
        <w:spacing w:after="0"/>
        <w:rPr>
          <w:rFonts w:cstheme="minorHAnsi"/>
          <w:lang w:val="fr-CA"/>
        </w:rPr>
      </w:pPr>
      <w:r w:rsidRPr="00A94B94">
        <w:rPr>
          <w:rFonts w:cstheme="minorHAnsi"/>
          <w:lang w:val="fr-CA"/>
        </w:rPr>
        <w:t>Identification des points forts et des domaines d'amélioration</w:t>
      </w:r>
    </w:p>
    <w:p w14:paraId="3D876A7F" w14:textId="0C3B40CB" w:rsidR="00C72DBB" w:rsidRPr="00A94B94" w:rsidRDefault="00540B74" w:rsidP="00136D34">
      <w:pPr>
        <w:pStyle w:val="ListParagraph"/>
        <w:numPr>
          <w:ilvl w:val="0"/>
          <w:numId w:val="19"/>
        </w:numPr>
        <w:spacing w:after="0"/>
        <w:rPr>
          <w:rFonts w:cstheme="minorHAnsi"/>
          <w:lang w:val="fr-CA"/>
        </w:rPr>
      </w:pPr>
      <w:r w:rsidRPr="00A94B94">
        <w:rPr>
          <w:rFonts w:cstheme="minorHAnsi"/>
          <w:lang w:val="fr-CA"/>
        </w:rPr>
        <w:t>Motivation, confiance en soi et développement d'un état d'esprit positif</w:t>
      </w:r>
    </w:p>
    <w:p w14:paraId="78D422BD" w14:textId="67BFC193" w:rsidR="00540B74" w:rsidRPr="00A94B94" w:rsidRDefault="00540B74" w:rsidP="00136D34">
      <w:pPr>
        <w:pStyle w:val="ListParagraph"/>
        <w:numPr>
          <w:ilvl w:val="0"/>
          <w:numId w:val="19"/>
        </w:numPr>
        <w:spacing w:after="0"/>
        <w:rPr>
          <w:rFonts w:cstheme="minorHAnsi"/>
          <w:lang w:val="fr-CA"/>
        </w:rPr>
      </w:pPr>
      <w:r w:rsidRPr="00A94B94">
        <w:rPr>
          <w:rFonts w:cstheme="minorHAnsi"/>
          <w:lang w:val="fr-CA"/>
        </w:rPr>
        <w:t>Orientation des carrières en fonction de vos passions et de vos limites</w:t>
      </w:r>
    </w:p>
    <w:p w14:paraId="2E5DD237" w14:textId="3CB14C11" w:rsidR="00540B74" w:rsidRPr="00A94B94" w:rsidRDefault="00540B74" w:rsidP="00136D34">
      <w:pPr>
        <w:pStyle w:val="ListParagraph"/>
        <w:numPr>
          <w:ilvl w:val="0"/>
          <w:numId w:val="19"/>
        </w:numPr>
        <w:spacing w:after="0"/>
        <w:rPr>
          <w:rFonts w:cstheme="minorHAnsi"/>
          <w:lang w:val="fr-CA"/>
        </w:rPr>
      </w:pPr>
      <w:r w:rsidRPr="00A94B94">
        <w:rPr>
          <w:rFonts w:cstheme="minorHAnsi"/>
          <w:lang w:val="fr-CA"/>
        </w:rPr>
        <w:t>Aide à l'élaboration d'un plan pour surmonter les obstacles et atteindre vos objectifs de carrière</w:t>
      </w:r>
    </w:p>
    <w:p w14:paraId="45E215BE" w14:textId="77777777" w:rsidR="006C727C" w:rsidRPr="00A94B94" w:rsidRDefault="006C727C" w:rsidP="00FA366D">
      <w:pPr>
        <w:pStyle w:val="Heading2"/>
        <w:rPr>
          <w:lang w:val="fr-CA"/>
        </w:rPr>
      </w:pPr>
      <w:r w:rsidRPr="00A94B94">
        <w:rPr>
          <w:lang w:val="fr-CA"/>
        </w:rPr>
        <w:t>Disponibilité du mentor</w:t>
      </w:r>
    </w:p>
    <w:p w14:paraId="0D68FB49" w14:textId="16C6E30D" w:rsidR="006C727C" w:rsidRPr="00A94B94" w:rsidRDefault="00540B74" w:rsidP="00826B51">
      <w:pPr>
        <w:rPr>
          <w:lang w:val="fr-CA"/>
        </w:rPr>
      </w:pPr>
      <w:r w:rsidRPr="00A94B94">
        <w:rPr>
          <w:lang w:val="fr-CA"/>
        </w:rPr>
        <w:t>Une heure deux fois par semaine</w:t>
      </w:r>
    </w:p>
    <w:p w14:paraId="0F7CCA28" w14:textId="77777777" w:rsidR="006C727C" w:rsidRPr="00A94B94" w:rsidRDefault="006C727C" w:rsidP="00FA366D">
      <w:pPr>
        <w:pStyle w:val="Heading2"/>
        <w:rPr>
          <w:lang w:val="fr-CA"/>
        </w:rPr>
      </w:pPr>
      <w:r w:rsidRPr="00A94B94">
        <w:rPr>
          <w:lang w:val="fr-CA"/>
        </w:rPr>
        <w:t>Renseignements personnels</w:t>
      </w:r>
    </w:p>
    <w:p w14:paraId="41642192" w14:textId="76FF744D" w:rsidR="006C727C" w:rsidRPr="00A94B94" w:rsidRDefault="00000000" w:rsidP="00826B51">
      <w:pPr>
        <w:rPr>
          <w:szCs w:val="20"/>
          <w:lang w:val="fr-CA"/>
        </w:rPr>
      </w:pPr>
      <w:hyperlink r:id="rId39" w:history="1">
        <w:r w:rsidR="00540B74" w:rsidRPr="00A94B94">
          <w:rPr>
            <w:rStyle w:val="Hyperlink"/>
            <w:lang w:val="fr-CA"/>
          </w:rPr>
          <w:t>Kyle.Arsenault@cra-arc.gc.ca</w:t>
        </w:r>
      </w:hyperlink>
    </w:p>
    <w:p w14:paraId="41DE9573" w14:textId="2CFDBC79" w:rsidR="00594F0E" w:rsidRPr="00A94B94" w:rsidRDefault="00540B74" w:rsidP="00826B51">
      <w:pPr>
        <w:rPr>
          <w:lang w:val="fr-CA"/>
        </w:rPr>
      </w:pPr>
      <w:r w:rsidRPr="00A94B94">
        <w:rPr>
          <w:lang w:val="fr-CA"/>
        </w:rPr>
        <w:t>902-266-8653</w:t>
      </w:r>
    </w:p>
    <w:p w14:paraId="1D34428E" w14:textId="77777777" w:rsidR="00594F0E" w:rsidRPr="00A94B94" w:rsidRDefault="00594F0E" w:rsidP="00D05C17">
      <w:pPr>
        <w:keepLines w:val="0"/>
        <w:spacing w:after="0"/>
        <w:rPr>
          <w:lang w:val="fr-CA"/>
        </w:rPr>
      </w:pPr>
      <w:r w:rsidRPr="00A94B94">
        <w:rPr>
          <w:lang w:val="fr-CA"/>
        </w:rPr>
        <w:br w:type="page"/>
      </w:r>
    </w:p>
    <w:p w14:paraId="10E65C46" w14:textId="52F49D76" w:rsidR="004822E2" w:rsidRPr="00A94B94" w:rsidRDefault="00B45CAF" w:rsidP="00EA3C4C">
      <w:pPr>
        <w:pStyle w:val="Heading1"/>
        <w:rPr>
          <w:lang w:val="fr-CA"/>
        </w:rPr>
      </w:pPr>
      <w:bookmarkStart w:id="85" w:name="_Toc143589539"/>
      <w:bookmarkEnd w:id="83"/>
      <w:r w:rsidRPr="00A94B94">
        <w:rPr>
          <w:lang w:val="fr-CA"/>
        </w:rPr>
        <w:lastRenderedPageBreak/>
        <w:t>LAURA SMALLWOOD (ELLE)</w:t>
      </w:r>
      <w:bookmarkEnd w:id="85"/>
    </w:p>
    <w:p w14:paraId="78397132" w14:textId="4EB88CDD" w:rsidR="00540B74" w:rsidRPr="00A94B94" w:rsidRDefault="00540B74" w:rsidP="00D05C17">
      <w:pPr>
        <w:spacing w:after="0"/>
        <w:rPr>
          <w:lang w:val="fr-CA"/>
        </w:rPr>
      </w:pPr>
      <w:r w:rsidRPr="00A94B94">
        <w:rPr>
          <w:noProof/>
          <w:lang w:val="fr-CA"/>
        </w:rPr>
        <w:drawing>
          <wp:inline distT="0" distB="0" distL="0" distR="0" wp14:anchorId="1900E450" wp14:editId="06FE2E63">
            <wp:extent cx="1572524" cy="2129790"/>
            <wp:effectExtent l="133350" t="114300" r="123190" b="137160"/>
            <wp:docPr id="34" name="Picture 34" descr="Photo de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hoto de Laura Smallwood"/>
                    <pic:cNvPicPr/>
                  </pic:nvPicPr>
                  <pic:blipFill rotWithShape="1">
                    <a:blip r:embed="rId40">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A94B94" w:rsidRDefault="004822E2" w:rsidP="00FA366D">
      <w:pPr>
        <w:pStyle w:val="Heading2"/>
        <w:rPr>
          <w:lang w:val="fr-CA"/>
        </w:rPr>
      </w:pPr>
      <w:r w:rsidRPr="00A94B94">
        <w:rPr>
          <w:lang w:val="fr-CA"/>
        </w:rPr>
        <w:t>Poste actuel et ministère</w:t>
      </w:r>
    </w:p>
    <w:p w14:paraId="5CD7155A" w14:textId="6E9CB333" w:rsidR="004822E2" w:rsidRPr="00A94B94" w:rsidRDefault="00A67991" w:rsidP="00826B51">
      <w:pPr>
        <w:pStyle w:val="NoSpacing"/>
        <w:rPr>
          <w:lang w:val="fr-CA"/>
        </w:rPr>
      </w:pPr>
      <w:r w:rsidRPr="00A94B94">
        <w:rPr>
          <w:lang w:val="fr-CA"/>
        </w:rPr>
        <w:t>Directrice générale, Planification ministérielle, gestion du rendement et du risque</w:t>
      </w:r>
    </w:p>
    <w:p w14:paraId="425AFB6E" w14:textId="1B0E8747" w:rsidR="004822E2" w:rsidRPr="00A94B94" w:rsidRDefault="00A67991" w:rsidP="00826B51">
      <w:pPr>
        <w:pStyle w:val="NoSpacing"/>
        <w:rPr>
          <w:lang w:val="fr-CA"/>
        </w:rPr>
      </w:pPr>
      <w:r w:rsidRPr="00A94B94">
        <w:rPr>
          <w:lang w:val="fr-CA"/>
        </w:rPr>
        <w:t>Affaires mondiales Canada</w:t>
      </w:r>
    </w:p>
    <w:p w14:paraId="4FB83183" w14:textId="77777777" w:rsidR="00540B74" w:rsidRPr="00A94B94" w:rsidRDefault="00540B74" w:rsidP="00FA366D">
      <w:pPr>
        <w:pStyle w:val="Heading2"/>
        <w:rPr>
          <w:lang w:val="fr-CA"/>
        </w:rPr>
      </w:pPr>
      <w:r w:rsidRPr="00A94B94">
        <w:rPr>
          <w:lang w:val="fr-CA"/>
        </w:rPr>
        <w:t>Lieu de travail</w:t>
      </w:r>
    </w:p>
    <w:p w14:paraId="68505E15" w14:textId="2DB257C2" w:rsidR="00540B74" w:rsidRPr="00A94B94" w:rsidRDefault="00F173D5" w:rsidP="00826B51">
      <w:pPr>
        <w:rPr>
          <w:lang w:val="fr-CA"/>
        </w:rPr>
      </w:pPr>
      <w:r w:rsidRPr="00A94B94">
        <w:rPr>
          <w:lang w:val="fr-CA"/>
        </w:rPr>
        <w:t>Gatineau</w:t>
      </w:r>
    </w:p>
    <w:p w14:paraId="6E363041" w14:textId="77777777" w:rsidR="00540B74" w:rsidRPr="00A94B94" w:rsidRDefault="00540B74" w:rsidP="00FA366D">
      <w:pPr>
        <w:pStyle w:val="Heading2"/>
        <w:rPr>
          <w:lang w:val="fr-CA"/>
        </w:rPr>
      </w:pPr>
      <w:r w:rsidRPr="00A94B94">
        <w:rPr>
          <w:lang w:val="fr-CA"/>
        </w:rPr>
        <w:t>Langue de communication</w:t>
      </w:r>
    </w:p>
    <w:p w14:paraId="5A858EC1" w14:textId="1AB6E012" w:rsidR="004822E2" w:rsidRPr="00A94B94" w:rsidRDefault="00A67991" w:rsidP="00826B51">
      <w:pPr>
        <w:rPr>
          <w:lang w:val="fr-CA"/>
        </w:rPr>
      </w:pPr>
      <w:r w:rsidRPr="00A94B94">
        <w:rPr>
          <w:lang w:val="fr-CA"/>
        </w:rPr>
        <w:t>Anglais</w:t>
      </w:r>
    </w:p>
    <w:p w14:paraId="50C263D2" w14:textId="77777777" w:rsidR="004822E2" w:rsidRPr="00A94B94" w:rsidRDefault="004822E2" w:rsidP="00FA366D">
      <w:pPr>
        <w:pStyle w:val="Heading2"/>
        <w:rPr>
          <w:lang w:val="fr-CA"/>
        </w:rPr>
      </w:pPr>
      <w:r w:rsidRPr="00A94B94">
        <w:rPr>
          <w:lang w:val="fr-CA"/>
        </w:rPr>
        <w:t>Domaines de compétence</w:t>
      </w:r>
    </w:p>
    <w:p w14:paraId="202FCCEC" w14:textId="77777777" w:rsidR="00AE4DD3" w:rsidRPr="00A94B94" w:rsidRDefault="00AE4DD3" w:rsidP="00136D34">
      <w:pPr>
        <w:pStyle w:val="ListParagraph"/>
        <w:numPr>
          <w:ilvl w:val="0"/>
          <w:numId w:val="20"/>
        </w:numPr>
        <w:spacing w:after="0"/>
        <w:rPr>
          <w:rFonts w:cstheme="minorHAnsi"/>
          <w:lang w:val="fr-CA"/>
        </w:rPr>
      </w:pPr>
      <w:r w:rsidRPr="00A94B94">
        <w:rPr>
          <w:lang w:val="fr-CA"/>
        </w:rPr>
        <w:t>Travail sur des questions internationales et sur la gestion des employés</w:t>
      </w:r>
    </w:p>
    <w:p w14:paraId="563F51F8" w14:textId="6EBB3D69" w:rsidR="004822E2" w:rsidRPr="00A94B94" w:rsidRDefault="00851275" w:rsidP="00136D34">
      <w:pPr>
        <w:pStyle w:val="ListParagraph"/>
        <w:numPr>
          <w:ilvl w:val="0"/>
          <w:numId w:val="20"/>
        </w:numPr>
        <w:spacing w:after="0"/>
        <w:rPr>
          <w:rFonts w:cstheme="minorHAnsi"/>
          <w:lang w:val="fr-CA"/>
        </w:rPr>
      </w:pPr>
      <w:r w:rsidRPr="00A94B94">
        <w:rPr>
          <w:lang w:val="fr-CA"/>
        </w:rPr>
        <w:t>Accès aux mesures d’adaptation</w:t>
      </w:r>
    </w:p>
    <w:p w14:paraId="56388CA8" w14:textId="61238734" w:rsidR="004822E2" w:rsidRPr="00A94B94" w:rsidRDefault="00851275" w:rsidP="00136D34">
      <w:pPr>
        <w:pStyle w:val="ListParagraph"/>
        <w:numPr>
          <w:ilvl w:val="0"/>
          <w:numId w:val="20"/>
        </w:numPr>
        <w:spacing w:after="0"/>
        <w:rPr>
          <w:rFonts w:cstheme="minorHAnsi"/>
          <w:lang w:val="fr-CA"/>
        </w:rPr>
      </w:pPr>
      <w:r w:rsidRPr="00A94B94">
        <w:rPr>
          <w:lang w:val="fr-CA"/>
        </w:rPr>
        <w:t>Faire progresser votre carrière</w:t>
      </w:r>
      <w:r w:rsidR="00AE4DD3" w:rsidRPr="00A94B94">
        <w:rPr>
          <w:lang w:val="fr-CA"/>
        </w:rPr>
        <w:t xml:space="preserve"> et votre leadership</w:t>
      </w:r>
    </w:p>
    <w:p w14:paraId="5278E2A5" w14:textId="77777777" w:rsidR="004822E2" w:rsidRPr="00A94B94" w:rsidRDefault="004822E2" w:rsidP="00FA366D">
      <w:pPr>
        <w:pStyle w:val="Heading2"/>
        <w:rPr>
          <w:lang w:val="fr-CA"/>
        </w:rPr>
      </w:pPr>
      <w:r w:rsidRPr="00A94B94">
        <w:rPr>
          <w:lang w:val="fr-CA"/>
        </w:rPr>
        <w:t>Disponibilité du mentor</w:t>
      </w:r>
    </w:p>
    <w:p w14:paraId="029BB713" w14:textId="67537CF5" w:rsidR="004822E2" w:rsidRPr="00A94B94" w:rsidRDefault="00851275" w:rsidP="00826B51">
      <w:pPr>
        <w:rPr>
          <w:lang w:val="fr-CA"/>
        </w:rPr>
      </w:pPr>
      <w:r w:rsidRPr="00A94B94">
        <w:rPr>
          <w:lang w:val="fr-CA"/>
        </w:rPr>
        <w:t>Sur une base mensuelle</w:t>
      </w:r>
    </w:p>
    <w:p w14:paraId="2ACB134B" w14:textId="77777777" w:rsidR="004822E2" w:rsidRPr="00A94B94" w:rsidRDefault="004822E2" w:rsidP="00FA366D">
      <w:pPr>
        <w:pStyle w:val="Heading2"/>
        <w:rPr>
          <w:lang w:val="fr-CA"/>
        </w:rPr>
      </w:pPr>
      <w:r w:rsidRPr="00A94B94">
        <w:rPr>
          <w:lang w:val="fr-CA"/>
        </w:rPr>
        <w:t>Renseignements personnels</w:t>
      </w:r>
    </w:p>
    <w:p w14:paraId="73B993E4" w14:textId="77777777" w:rsidR="00594F0E" w:rsidRPr="00A94B94" w:rsidRDefault="00000000" w:rsidP="00826B51">
      <w:pPr>
        <w:rPr>
          <w:lang w:val="fr-CA"/>
        </w:rPr>
      </w:pPr>
      <w:hyperlink r:id="rId41" w:history="1">
        <w:r w:rsidR="00C34581" w:rsidRPr="00A94B94">
          <w:rPr>
            <w:rStyle w:val="Hyperlink"/>
            <w:szCs w:val="20"/>
            <w:lang w:val="fr-CA"/>
          </w:rPr>
          <w:t>laura.smallwood@international.gc.ca</w:t>
        </w:r>
      </w:hyperlink>
    </w:p>
    <w:p w14:paraId="03055A51" w14:textId="77777777" w:rsidR="00594F0E" w:rsidRPr="00A94B94" w:rsidRDefault="00594F0E" w:rsidP="00D05C17">
      <w:pPr>
        <w:keepLines w:val="0"/>
        <w:spacing w:after="0"/>
        <w:rPr>
          <w:lang w:val="fr-CA"/>
        </w:rPr>
      </w:pPr>
      <w:r w:rsidRPr="00A94B94">
        <w:rPr>
          <w:lang w:val="fr-CA"/>
        </w:rPr>
        <w:br w:type="page"/>
      </w:r>
    </w:p>
    <w:p w14:paraId="109FD43E" w14:textId="41D68900" w:rsidR="002358E5" w:rsidRPr="00A94B94" w:rsidRDefault="00594F0E" w:rsidP="00C65055">
      <w:pPr>
        <w:pStyle w:val="Heading1"/>
        <w:rPr>
          <w:lang w:val="fr-CA"/>
        </w:rPr>
      </w:pPr>
      <w:bookmarkStart w:id="86" w:name="_Toc143589540"/>
      <w:bookmarkStart w:id="87" w:name="_Hlk136261902"/>
      <w:r w:rsidRPr="00A94B94">
        <w:rPr>
          <w:lang w:val="fr-CA"/>
        </w:rPr>
        <w:lastRenderedPageBreak/>
        <w:t>L</w:t>
      </w:r>
      <w:r w:rsidR="002358E5" w:rsidRPr="00A94B94">
        <w:rPr>
          <w:lang w:val="fr-CA"/>
        </w:rPr>
        <w:t>AUREN SAPIC (ELLE)</w:t>
      </w:r>
      <w:bookmarkEnd w:id="86"/>
    </w:p>
    <w:p w14:paraId="5E9E0C7D" w14:textId="77777777" w:rsidR="002358E5" w:rsidRPr="00A94B94" w:rsidRDefault="002358E5" w:rsidP="00D05C17">
      <w:pPr>
        <w:spacing w:after="0"/>
        <w:rPr>
          <w:lang w:val="fr-CA"/>
        </w:rPr>
      </w:pPr>
      <w:r w:rsidRPr="00A94B94">
        <w:rPr>
          <w:noProof/>
          <w:lang w:val="fr-CA"/>
        </w:rPr>
        <w:drawing>
          <wp:inline distT="0" distB="0" distL="0" distR="0" wp14:anchorId="3D0B1C6A" wp14:editId="09111060">
            <wp:extent cx="1586471" cy="2148680"/>
            <wp:effectExtent l="133350" t="114300" r="128270" b="137795"/>
            <wp:docPr id="46" name="Picture 46" descr="Une photo de Lauren Sapic avec des cheveux blonds jusqu'aux épau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Une photo de Lauren Sapic avec des cheveux blonds jusqu'aux épaules."/>
                    <pic:cNvPicPr/>
                  </pic:nvPicPr>
                  <pic:blipFill>
                    <a:blip r:embed="rId42"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51F990" w14:textId="77777777" w:rsidR="002358E5" w:rsidRPr="00A94B94" w:rsidRDefault="002358E5" w:rsidP="00FA366D">
      <w:pPr>
        <w:pStyle w:val="Heading2"/>
        <w:rPr>
          <w:lang w:val="fr-CA"/>
        </w:rPr>
      </w:pPr>
      <w:r w:rsidRPr="00A94B94">
        <w:rPr>
          <w:lang w:val="fr-CA"/>
        </w:rPr>
        <w:t>Poste actuel et ministère</w:t>
      </w:r>
    </w:p>
    <w:p w14:paraId="13E00792" w14:textId="76F5D114" w:rsidR="002358E5" w:rsidRPr="00A94B94" w:rsidRDefault="002358E5" w:rsidP="00826B51">
      <w:pPr>
        <w:rPr>
          <w:lang w:val="fr-CA"/>
        </w:rPr>
      </w:pPr>
      <w:r w:rsidRPr="00A94B94">
        <w:rPr>
          <w:lang w:val="fr-CA"/>
        </w:rPr>
        <w:t xml:space="preserve">Étudiante stagiaire, </w:t>
      </w:r>
      <w:proofErr w:type="gramStart"/>
      <w:r w:rsidR="00594F0E" w:rsidRPr="00A94B94">
        <w:rPr>
          <w:lang w:val="fr-CA"/>
        </w:rPr>
        <w:t>Ministère</w:t>
      </w:r>
      <w:proofErr w:type="gramEnd"/>
      <w:r w:rsidRPr="00A94B94">
        <w:rPr>
          <w:lang w:val="fr-CA"/>
        </w:rPr>
        <w:t xml:space="preserve"> de la Justice, Prairies</w:t>
      </w:r>
    </w:p>
    <w:p w14:paraId="148F2211" w14:textId="195B7427" w:rsidR="002358E5" w:rsidRPr="00A94B94" w:rsidRDefault="002358E5" w:rsidP="00826B51">
      <w:pPr>
        <w:rPr>
          <w:lang w:val="fr-CA"/>
        </w:rPr>
      </w:pPr>
      <w:r w:rsidRPr="00A94B94">
        <w:rPr>
          <w:lang w:val="fr-CA"/>
        </w:rPr>
        <w:t>Ministère de la Justice</w:t>
      </w:r>
    </w:p>
    <w:p w14:paraId="521A983A" w14:textId="77777777" w:rsidR="002358E5" w:rsidRPr="00A94B94" w:rsidRDefault="002358E5" w:rsidP="00FA366D">
      <w:pPr>
        <w:pStyle w:val="Heading2"/>
        <w:rPr>
          <w:lang w:val="fr-CA"/>
        </w:rPr>
      </w:pPr>
      <w:r w:rsidRPr="00A94B94">
        <w:rPr>
          <w:lang w:val="fr-CA"/>
        </w:rPr>
        <w:t>Lieu de travail</w:t>
      </w:r>
    </w:p>
    <w:p w14:paraId="75C9FE3D" w14:textId="75226C1F" w:rsidR="002358E5" w:rsidRPr="00A94B94" w:rsidRDefault="002358E5" w:rsidP="00826B51">
      <w:pPr>
        <w:rPr>
          <w:lang w:val="fr-CA"/>
        </w:rPr>
      </w:pPr>
      <w:r w:rsidRPr="00A94B94">
        <w:rPr>
          <w:lang w:val="fr-CA"/>
        </w:rPr>
        <w:t>Edmonton</w:t>
      </w:r>
    </w:p>
    <w:p w14:paraId="2786A013" w14:textId="4C5F0EDC" w:rsidR="002358E5" w:rsidRPr="00A94B94" w:rsidRDefault="002358E5" w:rsidP="00FA366D">
      <w:pPr>
        <w:pStyle w:val="Heading2"/>
        <w:rPr>
          <w:lang w:val="fr-CA"/>
        </w:rPr>
      </w:pPr>
      <w:r w:rsidRPr="00A94B94">
        <w:rPr>
          <w:lang w:val="fr-CA"/>
        </w:rPr>
        <w:t>Langue de communication</w:t>
      </w:r>
    </w:p>
    <w:p w14:paraId="72B7C002" w14:textId="77777777" w:rsidR="002358E5" w:rsidRPr="00A94B94" w:rsidRDefault="002358E5" w:rsidP="00826B51">
      <w:pPr>
        <w:rPr>
          <w:lang w:val="fr-CA"/>
        </w:rPr>
      </w:pPr>
      <w:r w:rsidRPr="00A94B94">
        <w:rPr>
          <w:lang w:val="fr-CA"/>
        </w:rPr>
        <w:t>Anglais</w:t>
      </w:r>
    </w:p>
    <w:p w14:paraId="0E4DF508" w14:textId="77777777" w:rsidR="002358E5" w:rsidRPr="00A94B94" w:rsidRDefault="002358E5" w:rsidP="00FA366D">
      <w:pPr>
        <w:pStyle w:val="Heading2"/>
        <w:rPr>
          <w:lang w:val="fr-CA"/>
        </w:rPr>
      </w:pPr>
      <w:r w:rsidRPr="00A94B94">
        <w:rPr>
          <w:lang w:val="fr-CA"/>
        </w:rPr>
        <w:t>Domaines de compétence</w:t>
      </w:r>
    </w:p>
    <w:p w14:paraId="4BDF7B91" w14:textId="1D6F01B5" w:rsidR="002358E5" w:rsidRPr="00A94B94" w:rsidRDefault="002358E5" w:rsidP="00136D34">
      <w:pPr>
        <w:pStyle w:val="ListParagraph"/>
        <w:numPr>
          <w:ilvl w:val="0"/>
          <w:numId w:val="21"/>
        </w:numPr>
        <w:spacing w:after="0"/>
        <w:rPr>
          <w:rFonts w:cstheme="minorHAnsi"/>
          <w:lang w:val="fr-CA"/>
        </w:rPr>
      </w:pPr>
      <w:r w:rsidRPr="00A94B94">
        <w:rPr>
          <w:lang w:val="fr-CA"/>
        </w:rPr>
        <w:t>Droit</w:t>
      </w:r>
    </w:p>
    <w:p w14:paraId="334ADC02" w14:textId="76D2DDF1" w:rsidR="002358E5" w:rsidRPr="00A94B94" w:rsidRDefault="002358E5" w:rsidP="00136D34">
      <w:pPr>
        <w:pStyle w:val="ListParagraph"/>
        <w:numPr>
          <w:ilvl w:val="0"/>
          <w:numId w:val="21"/>
        </w:numPr>
        <w:spacing w:after="0"/>
        <w:rPr>
          <w:rFonts w:cstheme="minorHAnsi"/>
          <w:lang w:val="fr-CA"/>
        </w:rPr>
      </w:pPr>
      <w:r w:rsidRPr="00A94B94">
        <w:rPr>
          <w:lang w:val="fr-CA"/>
        </w:rPr>
        <w:t>Négocier sa situation de handicap au travail</w:t>
      </w:r>
    </w:p>
    <w:p w14:paraId="1FD46536" w14:textId="19BB9EEA" w:rsidR="002358E5" w:rsidRPr="00A94B94" w:rsidRDefault="002358E5" w:rsidP="00136D34">
      <w:pPr>
        <w:pStyle w:val="ListParagraph"/>
        <w:numPr>
          <w:ilvl w:val="0"/>
          <w:numId w:val="21"/>
        </w:numPr>
        <w:spacing w:after="0"/>
        <w:rPr>
          <w:rFonts w:cstheme="minorHAnsi"/>
          <w:lang w:val="fr-CA"/>
        </w:rPr>
      </w:pPr>
      <w:r w:rsidRPr="00A94B94">
        <w:rPr>
          <w:lang w:val="fr-CA"/>
        </w:rPr>
        <w:t>Faire valoir vos propres intérêts</w:t>
      </w:r>
    </w:p>
    <w:p w14:paraId="5794404B" w14:textId="77777777" w:rsidR="002358E5" w:rsidRPr="00A94B94" w:rsidRDefault="002358E5" w:rsidP="00FA366D">
      <w:pPr>
        <w:pStyle w:val="Heading2"/>
        <w:rPr>
          <w:lang w:val="fr-CA"/>
        </w:rPr>
      </w:pPr>
      <w:r w:rsidRPr="00A94B94">
        <w:rPr>
          <w:lang w:val="fr-CA"/>
        </w:rPr>
        <w:t>Disponibilité du mentor</w:t>
      </w:r>
    </w:p>
    <w:p w14:paraId="6D73562F" w14:textId="7D9FD88D" w:rsidR="002358E5" w:rsidRPr="00A94B94" w:rsidRDefault="002358E5" w:rsidP="00826B51">
      <w:pPr>
        <w:rPr>
          <w:lang w:val="fr-CA"/>
        </w:rPr>
      </w:pPr>
      <w:r w:rsidRPr="00A94B94">
        <w:rPr>
          <w:lang w:val="fr-CA"/>
        </w:rPr>
        <w:t>Une fois par mois</w:t>
      </w:r>
    </w:p>
    <w:p w14:paraId="7CBE3A36" w14:textId="77777777" w:rsidR="002358E5" w:rsidRPr="00A94B94" w:rsidRDefault="002358E5" w:rsidP="00FA366D">
      <w:pPr>
        <w:pStyle w:val="Heading2"/>
        <w:rPr>
          <w:lang w:val="fr-CA"/>
        </w:rPr>
      </w:pPr>
      <w:r w:rsidRPr="00A94B94">
        <w:rPr>
          <w:lang w:val="fr-CA"/>
        </w:rPr>
        <w:t>Renseignements personnels</w:t>
      </w:r>
    </w:p>
    <w:bookmarkStart w:id="88" w:name="_Hlk136258797"/>
    <w:p w14:paraId="405DB5C8" w14:textId="37A53E4E" w:rsidR="00594F0E" w:rsidRPr="00A94B94" w:rsidRDefault="00A01C21" w:rsidP="00826B51">
      <w:pPr>
        <w:rPr>
          <w:rStyle w:val="Hyperlink"/>
          <w:lang w:val="fr-CA"/>
        </w:rPr>
      </w:pPr>
      <w:r>
        <w:fldChar w:fldCharType="begin"/>
      </w:r>
      <w:r>
        <w:instrText>HYPERLINK "mailto:lauren.sapic@justice.gc.ca"</w:instrText>
      </w:r>
      <w:r>
        <w:fldChar w:fldCharType="separate"/>
      </w:r>
      <w:r w:rsidR="002358E5" w:rsidRPr="00A94B94">
        <w:rPr>
          <w:rStyle w:val="Hyperlink"/>
          <w:lang w:val="fr-CA"/>
        </w:rPr>
        <w:t>lauren.sapic@justice.gc.ca</w:t>
      </w:r>
      <w:r>
        <w:rPr>
          <w:rStyle w:val="Hyperlink"/>
          <w:lang w:val="fr-CA"/>
        </w:rPr>
        <w:fldChar w:fldCharType="end"/>
      </w:r>
      <w:bookmarkEnd w:id="87"/>
    </w:p>
    <w:p w14:paraId="50B19789" w14:textId="77777777" w:rsidR="00594F0E" w:rsidRPr="00A94B94" w:rsidRDefault="00594F0E" w:rsidP="00D05C17">
      <w:pPr>
        <w:keepLines w:val="0"/>
        <w:spacing w:after="0"/>
        <w:rPr>
          <w:rStyle w:val="Hyperlink"/>
          <w:lang w:val="fr-CA"/>
        </w:rPr>
      </w:pPr>
      <w:r w:rsidRPr="00A94B94">
        <w:rPr>
          <w:rStyle w:val="Hyperlink"/>
          <w:lang w:val="fr-CA"/>
        </w:rPr>
        <w:br w:type="page"/>
      </w:r>
    </w:p>
    <w:p w14:paraId="11C2A36D" w14:textId="4018664F" w:rsidR="00227066" w:rsidRPr="00A94B94" w:rsidRDefault="00227066" w:rsidP="00C65055">
      <w:pPr>
        <w:pStyle w:val="Heading1"/>
        <w:rPr>
          <w:lang w:val="fr-CA"/>
        </w:rPr>
      </w:pPr>
      <w:bookmarkStart w:id="89" w:name="_Toc143589541"/>
      <w:bookmarkEnd w:id="88"/>
      <w:r w:rsidRPr="00A94B94">
        <w:rPr>
          <w:lang w:val="fr-CA"/>
        </w:rPr>
        <w:lastRenderedPageBreak/>
        <w:t>LEE GRENON (IL/LUI)</w:t>
      </w:r>
      <w:bookmarkEnd w:id="89"/>
    </w:p>
    <w:p w14:paraId="73044B16" w14:textId="6806BD26" w:rsidR="00227066" w:rsidRPr="00A94B94" w:rsidRDefault="00227066" w:rsidP="00D05C17">
      <w:pPr>
        <w:spacing w:after="0" w:line="276" w:lineRule="auto"/>
        <w:rPr>
          <w:sz w:val="20"/>
          <w:szCs w:val="20"/>
          <w:lang w:val="fr-CA"/>
        </w:rPr>
      </w:pPr>
      <w:r w:rsidRPr="00A94B94">
        <w:rPr>
          <w:noProof/>
          <w:lang w:val="fr-CA"/>
        </w:rPr>
        <w:drawing>
          <wp:inline distT="0" distB="0" distL="0" distR="0" wp14:anchorId="65934E44" wp14:editId="72B5F769">
            <wp:extent cx="1623888" cy="2003038"/>
            <wp:effectExtent l="133350" t="133350" r="128905" b="130810"/>
            <wp:docPr id="48" name="Picture 48" descr="Photo de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hoto de Lee Grenon"/>
                    <pic:cNvPicPr/>
                  </pic:nvPicPr>
                  <pic:blipFill rotWithShape="1">
                    <a:blip r:embed="rId43" cstate="print">
                      <a:extLst>
                        <a:ext uri="{28A0092B-C50C-407E-A947-70E740481C1C}">
                          <a14:useLocalDpi xmlns:a14="http://schemas.microsoft.com/office/drawing/2010/main" val="0"/>
                        </a:ext>
                      </a:extLst>
                    </a:blip>
                    <a:srcRect l="15263" t="30414" r="5490" b="1843"/>
                    <a:stretch/>
                  </pic:blipFill>
                  <pic:spPr bwMode="auto">
                    <a:xfrm>
                      <a:off x="0" y="0"/>
                      <a:ext cx="1662231" cy="205033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C17791" w14:textId="77777777" w:rsidR="00227066" w:rsidRPr="00A94B94" w:rsidRDefault="00227066" w:rsidP="00FA366D">
      <w:pPr>
        <w:pStyle w:val="Heading2"/>
        <w:rPr>
          <w:lang w:val="fr-CA"/>
        </w:rPr>
      </w:pPr>
      <w:r w:rsidRPr="00A94B94">
        <w:rPr>
          <w:lang w:val="fr-CA"/>
        </w:rPr>
        <w:t>Poste actuel et ministère</w:t>
      </w:r>
    </w:p>
    <w:p w14:paraId="4714B0CB" w14:textId="0F472D93" w:rsidR="00227066" w:rsidRPr="00A94B94" w:rsidRDefault="00227066" w:rsidP="00B1598B">
      <w:pPr>
        <w:rPr>
          <w:lang w:val="fr-CA"/>
        </w:rPr>
      </w:pPr>
      <w:r w:rsidRPr="00A94B94">
        <w:rPr>
          <w:lang w:val="fr-CA"/>
        </w:rPr>
        <w:t>Gestionnaire régional</w:t>
      </w:r>
      <w:r w:rsidRPr="00A94B94">
        <w:rPr>
          <w:szCs w:val="20"/>
          <w:lang w:val="fr-CA"/>
        </w:rPr>
        <w:t xml:space="preserve">, </w:t>
      </w:r>
      <w:r w:rsidRPr="00A94B94">
        <w:rPr>
          <w:lang w:val="fr-CA"/>
        </w:rPr>
        <w:t>Division de l'accès aux données</w:t>
      </w:r>
    </w:p>
    <w:p w14:paraId="0D5A030B" w14:textId="77777777" w:rsidR="00227066" w:rsidRPr="00A94B94" w:rsidRDefault="00227066" w:rsidP="00B1598B">
      <w:pPr>
        <w:rPr>
          <w:szCs w:val="20"/>
          <w:lang w:val="fr-CA"/>
        </w:rPr>
      </w:pPr>
      <w:r w:rsidRPr="00A94B94">
        <w:rPr>
          <w:szCs w:val="20"/>
          <w:lang w:val="fr-CA"/>
        </w:rPr>
        <w:t>Statistique Canada</w:t>
      </w:r>
    </w:p>
    <w:p w14:paraId="4D165858" w14:textId="5E0F55C3" w:rsidR="00227066" w:rsidRPr="00A94B94" w:rsidRDefault="00227066" w:rsidP="00FA366D">
      <w:pPr>
        <w:pStyle w:val="Heading2"/>
        <w:rPr>
          <w:lang w:val="fr-CA"/>
        </w:rPr>
      </w:pPr>
      <w:r w:rsidRPr="00A94B94">
        <w:rPr>
          <w:lang w:val="fr-CA"/>
        </w:rPr>
        <w:t>Lieu de travail</w:t>
      </w:r>
    </w:p>
    <w:p w14:paraId="6D47F61E" w14:textId="1AC04FA6" w:rsidR="00227066" w:rsidRPr="00A94B94" w:rsidRDefault="00227066" w:rsidP="00B1598B">
      <w:pPr>
        <w:rPr>
          <w:lang w:val="fr-CA"/>
        </w:rPr>
      </w:pPr>
      <w:r w:rsidRPr="00A94B94">
        <w:rPr>
          <w:lang w:val="fr-CA"/>
        </w:rPr>
        <w:t>Vancouver</w:t>
      </w:r>
    </w:p>
    <w:p w14:paraId="7CB9C80B" w14:textId="77777777" w:rsidR="00227066" w:rsidRPr="00A94B94" w:rsidRDefault="00227066" w:rsidP="00FA366D">
      <w:pPr>
        <w:pStyle w:val="Heading2"/>
        <w:rPr>
          <w:lang w:val="fr-CA"/>
        </w:rPr>
      </w:pPr>
      <w:r w:rsidRPr="00A94B94">
        <w:rPr>
          <w:lang w:val="fr-CA"/>
        </w:rPr>
        <w:t>Langue de communication</w:t>
      </w:r>
    </w:p>
    <w:p w14:paraId="7E3C449B" w14:textId="77777777" w:rsidR="00227066" w:rsidRPr="00A94B94" w:rsidRDefault="00227066" w:rsidP="00B1598B">
      <w:pPr>
        <w:rPr>
          <w:lang w:val="fr-CA"/>
        </w:rPr>
      </w:pPr>
      <w:r w:rsidRPr="00A94B94">
        <w:rPr>
          <w:lang w:val="fr-CA"/>
        </w:rPr>
        <w:t>Anglais</w:t>
      </w:r>
    </w:p>
    <w:p w14:paraId="6920DCD3" w14:textId="77777777" w:rsidR="00227066" w:rsidRPr="00A94B94" w:rsidRDefault="00227066" w:rsidP="00FA366D">
      <w:pPr>
        <w:pStyle w:val="Heading2"/>
        <w:rPr>
          <w:lang w:val="fr-CA"/>
        </w:rPr>
      </w:pPr>
      <w:r w:rsidRPr="00A94B94">
        <w:rPr>
          <w:lang w:val="fr-CA"/>
        </w:rPr>
        <w:t>Domaines de compétence</w:t>
      </w:r>
    </w:p>
    <w:p w14:paraId="2CC487DC" w14:textId="2445B6D5" w:rsidR="00227066" w:rsidRPr="00A94B94" w:rsidRDefault="00227066" w:rsidP="00136D34">
      <w:pPr>
        <w:pStyle w:val="ListParagraph"/>
        <w:numPr>
          <w:ilvl w:val="0"/>
          <w:numId w:val="22"/>
        </w:numPr>
        <w:spacing w:after="0"/>
        <w:rPr>
          <w:rFonts w:cstheme="minorHAnsi"/>
          <w:lang w:val="fr-CA"/>
        </w:rPr>
      </w:pPr>
      <w:r w:rsidRPr="00A94B94">
        <w:rPr>
          <w:lang w:val="fr-CA"/>
        </w:rPr>
        <w:t>Développement de carrière et travail en région en dehors de la RCN</w:t>
      </w:r>
    </w:p>
    <w:p w14:paraId="7275B064" w14:textId="77777777" w:rsidR="00227066" w:rsidRPr="00A94B94" w:rsidRDefault="00227066" w:rsidP="00136D34">
      <w:pPr>
        <w:pStyle w:val="ListParagraph"/>
        <w:numPr>
          <w:ilvl w:val="0"/>
          <w:numId w:val="22"/>
        </w:numPr>
        <w:spacing w:after="0"/>
        <w:rPr>
          <w:rFonts w:cstheme="minorHAnsi"/>
          <w:lang w:val="fr-CA"/>
        </w:rPr>
      </w:pPr>
      <w:r w:rsidRPr="00A94B94">
        <w:rPr>
          <w:rFonts w:cstheme="minorHAnsi"/>
          <w:lang w:val="fr-CA"/>
        </w:rPr>
        <w:t>Gérer des projets et travailler efficacement avec les gens</w:t>
      </w:r>
    </w:p>
    <w:p w14:paraId="2C7575E1" w14:textId="0E2D6DBC" w:rsidR="00227066" w:rsidRPr="00A94B94" w:rsidRDefault="00122E90" w:rsidP="00136D34">
      <w:pPr>
        <w:pStyle w:val="ListParagraph"/>
        <w:numPr>
          <w:ilvl w:val="0"/>
          <w:numId w:val="22"/>
        </w:numPr>
        <w:spacing w:after="0"/>
        <w:rPr>
          <w:rFonts w:cstheme="minorHAnsi"/>
          <w:lang w:val="fr-CA"/>
        </w:rPr>
      </w:pPr>
      <w:r w:rsidRPr="00A94B94">
        <w:rPr>
          <w:rFonts w:cstheme="minorHAnsi"/>
          <w:lang w:val="fr-CA"/>
        </w:rPr>
        <w:t>Développement et analyse de données</w:t>
      </w:r>
    </w:p>
    <w:p w14:paraId="5128E191" w14:textId="77777777" w:rsidR="00227066" w:rsidRPr="00A94B94" w:rsidRDefault="00227066" w:rsidP="00FA366D">
      <w:pPr>
        <w:pStyle w:val="Heading2"/>
        <w:rPr>
          <w:lang w:val="fr-CA"/>
        </w:rPr>
      </w:pPr>
      <w:r w:rsidRPr="00A94B94">
        <w:rPr>
          <w:lang w:val="fr-CA"/>
        </w:rPr>
        <w:t>Disponibilité du mentor</w:t>
      </w:r>
    </w:p>
    <w:p w14:paraId="0624D075" w14:textId="77777777" w:rsidR="00122E90" w:rsidRPr="00A94B94" w:rsidRDefault="00122E90" w:rsidP="00B1598B">
      <w:pPr>
        <w:rPr>
          <w:b/>
          <w:lang w:val="fr-CA"/>
        </w:rPr>
      </w:pPr>
      <w:r w:rsidRPr="00A94B94">
        <w:rPr>
          <w:lang w:val="fr-CA"/>
        </w:rPr>
        <w:t>Jusqu'à deux fois par mois</w:t>
      </w:r>
    </w:p>
    <w:p w14:paraId="613C8B56" w14:textId="4AF723CA" w:rsidR="00227066" w:rsidRPr="00A94B94" w:rsidRDefault="00227066" w:rsidP="00FA366D">
      <w:pPr>
        <w:pStyle w:val="Heading2"/>
        <w:rPr>
          <w:lang w:val="fr-CA"/>
        </w:rPr>
      </w:pPr>
      <w:r w:rsidRPr="00A94B94">
        <w:rPr>
          <w:lang w:val="fr-CA"/>
        </w:rPr>
        <w:t>Renseignements personnels</w:t>
      </w:r>
    </w:p>
    <w:bookmarkStart w:id="90" w:name="_Hlk136259730"/>
    <w:p w14:paraId="09538BB6" w14:textId="531B05C4" w:rsidR="00122E90" w:rsidRPr="00A94B94" w:rsidRDefault="00122E90" w:rsidP="00B1598B">
      <w:pPr>
        <w:rPr>
          <w:lang w:val="fr-CA"/>
        </w:rPr>
      </w:pPr>
      <w:r w:rsidRPr="00A94B94">
        <w:rPr>
          <w:lang w:val="fr-CA"/>
        </w:rPr>
        <w:fldChar w:fldCharType="begin"/>
      </w:r>
      <w:r w:rsidRPr="00A94B94">
        <w:rPr>
          <w:lang w:val="fr-CA"/>
        </w:rPr>
        <w:instrText xml:space="preserve"> HYPERLINK "mailto:lee.grenon@statcan.gc.ca" </w:instrText>
      </w:r>
      <w:r w:rsidRPr="00A94B94">
        <w:rPr>
          <w:lang w:val="fr-CA"/>
        </w:rPr>
      </w:r>
      <w:r w:rsidRPr="00A94B94">
        <w:rPr>
          <w:lang w:val="fr-CA"/>
        </w:rPr>
        <w:fldChar w:fldCharType="separate"/>
      </w:r>
      <w:r w:rsidRPr="00A94B94">
        <w:rPr>
          <w:rStyle w:val="Hyperlink"/>
          <w:lang w:val="fr-CA"/>
        </w:rPr>
        <w:t>lee.grenon@statcan.gc.ca</w:t>
      </w:r>
      <w:r w:rsidRPr="00A94B94">
        <w:rPr>
          <w:lang w:val="fr-CA"/>
        </w:rPr>
        <w:fldChar w:fldCharType="end"/>
      </w:r>
    </w:p>
    <w:p w14:paraId="077A0DF7" w14:textId="197F69D4" w:rsidR="00594F0E" w:rsidRPr="00A94B94" w:rsidRDefault="00122E90" w:rsidP="00B1598B">
      <w:pPr>
        <w:rPr>
          <w:lang w:val="fr-CA"/>
        </w:rPr>
      </w:pPr>
      <w:bookmarkStart w:id="91" w:name="_Hlk136259743"/>
      <w:bookmarkEnd w:id="90"/>
      <w:r w:rsidRPr="00A94B94">
        <w:rPr>
          <w:lang w:val="fr-CA"/>
        </w:rPr>
        <w:t>(778) 984-0360</w:t>
      </w:r>
    </w:p>
    <w:p w14:paraId="480B9BEB" w14:textId="77777777" w:rsidR="00594F0E" w:rsidRPr="00A94B94" w:rsidRDefault="00594F0E" w:rsidP="00D05C17">
      <w:pPr>
        <w:keepLines w:val="0"/>
        <w:spacing w:after="0"/>
        <w:rPr>
          <w:lang w:val="fr-CA"/>
        </w:rPr>
      </w:pPr>
      <w:r w:rsidRPr="00A94B94">
        <w:rPr>
          <w:lang w:val="fr-CA"/>
        </w:rPr>
        <w:br w:type="page"/>
      </w:r>
    </w:p>
    <w:p w14:paraId="5245054A" w14:textId="4F5856B1" w:rsidR="00122E90" w:rsidRPr="00A94B94" w:rsidRDefault="00122E90" w:rsidP="00C65055">
      <w:pPr>
        <w:pStyle w:val="Heading1"/>
        <w:rPr>
          <w:sz w:val="40"/>
          <w:szCs w:val="40"/>
          <w:lang w:val="fr-CA"/>
        </w:rPr>
      </w:pPr>
      <w:bookmarkStart w:id="92" w:name="_Toc143589542"/>
      <w:bookmarkEnd w:id="91"/>
      <w:r w:rsidRPr="00A94B94">
        <w:rPr>
          <w:lang w:val="fr-CA"/>
        </w:rPr>
        <w:lastRenderedPageBreak/>
        <w:t>LOTHLORIEN FARLEY</w:t>
      </w:r>
      <w:r w:rsidRPr="00A94B94">
        <w:rPr>
          <w:sz w:val="40"/>
          <w:szCs w:val="40"/>
          <w:lang w:val="fr-CA"/>
        </w:rPr>
        <w:t xml:space="preserve"> (ELLE)</w:t>
      </w:r>
      <w:bookmarkEnd w:id="92"/>
    </w:p>
    <w:p w14:paraId="3CE8B7AF" w14:textId="77777777" w:rsidR="00122E90" w:rsidRPr="00A94B94" w:rsidRDefault="00122E90" w:rsidP="00FA366D">
      <w:pPr>
        <w:pStyle w:val="Heading2"/>
        <w:rPr>
          <w:lang w:val="fr-CA"/>
        </w:rPr>
      </w:pPr>
      <w:r w:rsidRPr="00A94B94">
        <w:rPr>
          <w:lang w:val="fr-CA"/>
        </w:rPr>
        <w:t>Poste actuel et ministère</w:t>
      </w:r>
    </w:p>
    <w:p w14:paraId="7BFB9430" w14:textId="6F87DADA" w:rsidR="00122E90" w:rsidRPr="00A94B94" w:rsidRDefault="00122E90" w:rsidP="00B1598B">
      <w:pPr>
        <w:rPr>
          <w:lang w:val="fr-CA"/>
        </w:rPr>
      </w:pPr>
      <w:r w:rsidRPr="00A94B94">
        <w:rPr>
          <w:lang w:val="fr-CA"/>
        </w:rPr>
        <w:t>Agente de la sûreté maritime, Centre d’opérations de la sécurité maritime – Est, Sûreté maritime</w:t>
      </w:r>
    </w:p>
    <w:p w14:paraId="71784727" w14:textId="3A44B212" w:rsidR="00122E90" w:rsidRPr="00A94B94" w:rsidRDefault="00122E90" w:rsidP="00B1598B">
      <w:pPr>
        <w:rPr>
          <w:lang w:val="fr-CA"/>
        </w:rPr>
      </w:pPr>
      <w:r w:rsidRPr="00A94B94">
        <w:rPr>
          <w:lang w:val="fr-CA"/>
        </w:rPr>
        <w:t>Garde côtière canadienne</w:t>
      </w:r>
    </w:p>
    <w:p w14:paraId="7B9A910A" w14:textId="77777777" w:rsidR="00122E90" w:rsidRPr="00A94B94" w:rsidRDefault="00122E90" w:rsidP="00FA366D">
      <w:pPr>
        <w:pStyle w:val="Heading2"/>
        <w:rPr>
          <w:lang w:val="fr-CA"/>
        </w:rPr>
      </w:pPr>
      <w:r w:rsidRPr="00A94B94">
        <w:rPr>
          <w:lang w:val="fr-CA"/>
        </w:rPr>
        <w:t>Lieu de travail</w:t>
      </w:r>
    </w:p>
    <w:p w14:paraId="73BB2A6F" w14:textId="0DE45320" w:rsidR="00122E90" w:rsidRPr="00A94B94" w:rsidRDefault="00122E90" w:rsidP="00B1598B">
      <w:pPr>
        <w:rPr>
          <w:lang w:val="fr-CA"/>
        </w:rPr>
      </w:pPr>
      <w:r w:rsidRPr="00A94B94">
        <w:rPr>
          <w:lang w:val="fr-CA"/>
        </w:rPr>
        <w:t>Halifax, N</w:t>
      </w:r>
      <w:r w:rsidR="00594F0E" w:rsidRPr="00A94B94">
        <w:rPr>
          <w:lang w:val="fr-CA"/>
        </w:rPr>
        <w:t>.</w:t>
      </w:r>
      <w:r w:rsidRPr="00A94B94">
        <w:rPr>
          <w:lang w:val="fr-CA"/>
        </w:rPr>
        <w:t>-É</w:t>
      </w:r>
      <w:r w:rsidR="00594F0E" w:rsidRPr="00A94B94">
        <w:rPr>
          <w:lang w:val="fr-CA"/>
        </w:rPr>
        <w:t>.</w:t>
      </w:r>
    </w:p>
    <w:p w14:paraId="6E57E3A0" w14:textId="5271E95B" w:rsidR="00122E90" w:rsidRPr="00A94B94" w:rsidRDefault="00FE2E83" w:rsidP="00FA366D">
      <w:pPr>
        <w:pStyle w:val="Heading2"/>
        <w:rPr>
          <w:lang w:val="fr-CA"/>
        </w:rPr>
      </w:pPr>
      <w:r>
        <w:rPr>
          <w:lang w:val="fr-CA"/>
        </w:rPr>
        <w:t>Langue(s)</w:t>
      </w:r>
      <w:r w:rsidR="00122E90" w:rsidRPr="00A94B94">
        <w:rPr>
          <w:lang w:val="fr-CA"/>
        </w:rPr>
        <w:t xml:space="preserve"> de communication</w:t>
      </w:r>
    </w:p>
    <w:p w14:paraId="3CC46258" w14:textId="09815F94" w:rsidR="00122E90" w:rsidRPr="00A94B94" w:rsidRDefault="00122E90" w:rsidP="00B1598B">
      <w:pPr>
        <w:rPr>
          <w:lang w:val="fr-CA"/>
        </w:rPr>
      </w:pPr>
      <w:r w:rsidRPr="00A94B94">
        <w:rPr>
          <w:lang w:val="fr-CA"/>
        </w:rPr>
        <w:t>Anglais et français (</w:t>
      </w:r>
      <w:r w:rsidR="00594F0E" w:rsidRPr="00A94B94">
        <w:rPr>
          <w:lang w:val="fr-CA"/>
        </w:rPr>
        <w:t>conversation orale</w:t>
      </w:r>
      <w:r w:rsidRPr="00A94B94">
        <w:rPr>
          <w:lang w:val="fr-CA"/>
        </w:rPr>
        <w:t xml:space="preserve"> seulement) </w:t>
      </w:r>
    </w:p>
    <w:p w14:paraId="54FD8F20" w14:textId="77777777" w:rsidR="00122E90" w:rsidRPr="00A94B94" w:rsidRDefault="00122E90" w:rsidP="00FA366D">
      <w:pPr>
        <w:pStyle w:val="Heading2"/>
        <w:rPr>
          <w:lang w:val="fr-CA"/>
        </w:rPr>
      </w:pPr>
      <w:r w:rsidRPr="00A94B94">
        <w:rPr>
          <w:lang w:val="fr-CA"/>
        </w:rPr>
        <w:t>Domaines de compétence</w:t>
      </w:r>
    </w:p>
    <w:p w14:paraId="342C4489" w14:textId="77777777" w:rsidR="00122E90" w:rsidRPr="00A94B94" w:rsidRDefault="00122E90"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Gestion des programmes maritimes et sensibilisation au domaine maritime</w:t>
      </w:r>
    </w:p>
    <w:p w14:paraId="5071AEAE" w14:textId="7A11E1C9" w:rsidR="00122E90" w:rsidRPr="00A94B94" w:rsidRDefault="00122E90"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Mesures d’adaptation</w:t>
      </w:r>
      <w:r w:rsidR="000D001D" w:rsidRPr="00A94B94">
        <w:rPr>
          <w:lang w:val="fr-CA"/>
        </w:rPr>
        <w:t xml:space="preserve"> liées à l’</w:t>
      </w:r>
      <w:r w:rsidRPr="00A94B94">
        <w:rPr>
          <w:lang w:val="fr-CA"/>
        </w:rPr>
        <w:t xml:space="preserve">accessibilité dans les environnements opérationnels </w:t>
      </w:r>
    </w:p>
    <w:p w14:paraId="491BD87D" w14:textId="1D21D9AC" w:rsidR="000D001D" w:rsidRPr="00A94B94" w:rsidRDefault="000D001D"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Ancienne participante au Programme fédéral d’expérience de travail étudiant (PFETÉ)</w:t>
      </w:r>
    </w:p>
    <w:p w14:paraId="344721DA" w14:textId="77777777" w:rsidR="00122E90" w:rsidRPr="00A94B94" w:rsidRDefault="00122E90" w:rsidP="00FA366D">
      <w:pPr>
        <w:pStyle w:val="Heading2"/>
        <w:rPr>
          <w:lang w:val="fr-CA"/>
        </w:rPr>
      </w:pPr>
      <w:r w:rsidRPr="00A94B94">
        <w:rPr>
          <w:lang w:val="fr-CA"/>
        </w:rPr>
        <w:t>Disponibilité du mentor</w:t>
      </w:r>
    </w:p>
    <w:p w14:paraId="01C2F593" w14:textId="631B205D" w:rsidR="000D001D" w:rsidRPr="00A94B94" w:rsidRDefault="000D001D" w:rsidP="00B1598B">
      <w:pPr>
        <w:rPr>
          <w:lang w:val="fr-CA"/>
        </w:rPr>
      </w:pPr>
      <w:r w:rsidRPr="00A94B94">
        <w:rPr>
          <w:lang w:val="fr-CA"/>
        </w:rPr>
        <w:t xml:space="preserve">Travailleur de quart, les heures de travail varient d'une semaine à l'autre : deux réunions par mois.  Délais </w:t>
      </w:r>
      <w:r w:rsidR="00441E7C" w:rsidRPr="00A94B94">
        <w:rPr>
          <w:lang w:val="fr-CA"/>
        </w:rPr>
        <w:t>très probables</w:t>
      </w:r>
      <w:r w:rsidRPr="00A94B94">
        <w:rPr>
          <w:lang w:val="fr-CA"/>
        </w:rPr>
        <w:t xml:space="preserve"> des réponses par courriels (4 jours +) à cause de </w:t>
      </w:r>
      <w:r w:rsidR="00441E7C" w:rsidRPr="00A94B94">
        <w:rPr>
          <w:lang w:val="fr-CA"/>
        </w:rPr>
        <w:t xml:space="preserve">l’horaire incluant des </w:t>
      </w:r>
      <w:r w:rsidRPr="00A94B94">
        <w:rPr>
          <w:lang w:val="fr-CA"/>
        </w:rPr>
        <w:t>congés de quatre jours ou plus.</w:t>
      </w:r>
    </w:p>
    <w:p w14:paraId="69DC0CD4" w14:textId="77777777" w:rsidR="00122E90" w:rsidRPr="00A94B94" w:rsidRDefault="00122E90" w:rsidP="00FA366D">
      <w:pPr>
        <w:pStyle w:val="Heading2"/>
        <w:rPr>
          <w:lang w:val="fr-CA"/>
        </w:rPr>
      </w:pPr>
      <w:r w:rsidRPr="00A94B94">
        <w:rPr>
          <w:lang w:val="fr-CA"/>
        </w:rPr>
        <w:t>Renseignements personnels</w:t>
      </w:r>
    </w:p>
    <w:p w14:paraId="7F9C27A8" w14:textId="13938DCC" w:rsidR="00D7086B" w:rsidRPr="00A94B94" w:rsidRDefault="00000000" w:rsidP="00B1598B">
      <w:pPr>
        <w:rPr>
          <w:rStyle w:val="Hyperlink"/>
          <w:szCs w:val="24"/>
          <w:lang w:val="fr-CA"/>
        </w:rPr>
      </w:pPr>
      <w:hyperlink r:id="rId44" w:history="1">
        <w:r w:rsidR="00441E7C" w:rsidRPr="00A94B94">
          <w:rPr>
            <w:rStyle w:val="Hyperlink"/>
            <w:szCs w:val="24"/>
            <w:lang w:val="fr-CA"/>
          </w:rPr>
          <w:t>Lothlorien.farley@dfo-mpo.gc.ca</w:t>
        </w:r>
      </w:hyperlink>
    </w:p>
    <w:p w14:paraId="1EB38AF3" w14:textId="77777777" w:rsidR="00D7086B" w:rsidRPr="00A94B94" w:rsidRDefault="00D7086B" w:rsidP="00D05C17">
      <w:pPr>
        <w:keepLines w:val="0"/>
        <w:spacing w:after="0"/>
        <w:rPr>
          <w:rStyle w:val="Hyperlink"/>
          <w:szCs w:val="24"/>
          <w:lang w:val="fr-CA"/>
        </w:rPr>
      </w:pPr>
      <w:r w:rsidRPr="00A94B94">
        <w:rPr>
          <w:rStyle w:val="Hyperlink"/>
          <w:szCs w:val="24"/>
          <w:lang w:val="fr-CA"/>
        </w:rPr>
        <w:br w:type="page"/>
      </w:r>
    </w:p>
    <w:p w14:paraId="6515B980" w14:textId="17F28EAE" w:rsidR="00441E7C" w:rsidRPr="00A94B94" w:rsidRDefault="00441E7C" w:rsidP="00EA3C4C">
      <w:pPr>
        <w:pStyle w:val="Heading1"/>
        <w:rPr>
          <w:lang w:val="fr-CA"/>
        </w:rPr>
      </w:pPr>
      <w:bookmarkStart w:id="93" w:name="_Toc143589543"/>
      <w:r w:rsidRPr="00A94B94">
        <w:rPr>
          <w:lang w:val="fr-CA"/>
        </w:rPr>
        <w:lastRenderedPageBreak/>
        <w:t>MARTIN ANDERSON (IL/LUI)</w:t>
      </w:r>
      <w:bookmarkEnd w:id="93"/>
    </w:p>
    <w:p w14:paraId="0D7A4D01" w14:textId="77777777" w:rsidR="00441E7C" w:rsidRPr="00A94B94" w:rsidRDefault="00441E7C" w:rsidP="00FA366D">
      <w:pPr>
        <w:pStyle w:val="Heading2"/>
        <w:rPr>
          <w:lang w:val="fr-CA"/>
        </w:rPr>
      </w:pPr>
      <w:r w:rsidRPr="00A94B94">
        <w:rPr>
          <w:lang w:val="fr-CA"/>
        </w:rPr>
        <w:t>Poste actuel et ministère</w:t>
      </w:r>
    </w:p>
    <w:p w14:paraId="27E8C940" w14:textId="4784D208" w:rsidR="00441E7C" w:rsidRPr="00A94B94" w:rsidRDefault="002672FD" w:rsidP="00B1598B">
      <w:pPr>
        <w:rPr>
          <w:szCs w:val="24"/>
          <w:lang w:val="fr-CA"/>
        </w:rPr>
      </w:pPr>
      <w:r w:rsidRPr="00A94B94">
        <w:rPr>
          <w:szCs w:val="24"/>
          <w:lang w:val="fr-CA"/>
        </w:rPr>
        <w:t>Avocat général</w:t>
      </w:r>
      <w:r w:rsidR="00441E7C" w:rsidRPr="00A94B94">
        <w:rPr>
          <w:szCs w:val="24"/>
          <w:lang w:val="fr-CA"/>
        </w:rPr>
        <w:t>,</w:t>
      </w:r>
      <w:r w:rsidR="00441E7C" w:rsidRPr="00A94B94">
        <w:rPr>
          <w:lang w:val="fr-CA"/>
        </w:rPr>
        <w:t xml:space="preserve"> </w:t>
      </w:r>
      <w:r w:rsidRPr="00A94B94">
        <w:rPr>
          <w:lang w:val="fr-CA"/>
        </w:rPr>
        <w:t>Région ontarienne</w:t>
      </w:r>
    </w:p>
    <w:p w14:paraId="287D6455" w14:textId="0D2ADD14" w:rsidR="00441E7C" w:rsidRPr="00A94B94" w:rsidRDefault="002672FD" w:rsidP="00B1598B">
      <w:pPr>
        <w:rPr>
          <w:szCs w:val="24"/>
          <w:lang w:val="fr-CA"/>
        </w:rPr>
      </w:pPr>
      <w:r w:rsidRPr="00A94B94">
        <w:rPr>
          <w:szCs w:val="24"/>
          <w:lang w:val="fr-CA"/>
        </w:rPr>
        <w:t>Ministère de la Justice du Canada</w:t>
      </w:r>
    </w:p>
    <w:p w14:paraId="6D7EE0AD" w14:textId="77777777" w:rsidR="00441E7C" w:rsidRPr="00A94B94" w:rsidRDefault="00441E7C" w:rsidP="00FA366D">
      <w:pPr>
        <w:pStyle w:val="Heading2"/>
        <w:rPr>
          <w:lang w:val="fr-CA"/>
        </w:rPr>
      </w:pPr>
      <w:r w:rsidRPr="00A94B94">
        <w:rPr>
          <w:lang w:val="fr-CA"/>
        </w:rPr>
        <w:t>Lieu de travail</w:t>
      </w:r>
    </w:p>
    <w:p w14:paraId="377E37D9" w14:textId="6FAF61BC" w:rsidR="00441E7C" w:rsidRPr="00A94B94" w:rsidRDefault="002672FD" w:rsidP="00B1598B">
      <w:pPr>
        <w:rPr>
          <w:lang w:val="fr-CA"/>
        </w:rPr>
      </w:pPr>
      <w:r w:rsidRPr="00A94B94">
        <w:rPr>
          <w:lang w:val="fr-CA"/>
        </w:rPr>
        <w:t>Toronto</w:t>
      </w:r>
    </w:p>
    <w:p w14:paraId="003141FF" w14:textId="0EF8B73A" w:rsidR="00441E7C" w:rsidRPr="00A94B94" w:rsidRDefault="00FE2E83" w:rsidP="00FA366D">
      <w:pPr>
        <w:pStyle w:val="Heading2"/>
        <w:rPr>
          <w:lang w:val="fr-CA"/>
        </w:rPr>
      </w:pPr>
      <w:r>
        <w:rPr>
          <w:lang w:val="fr-CA"/>
        </w:rPr>
        <w:t>Langue(s)</w:t>
      </w:r>
      <w:r w:rsidR="00441E7C" w:rsidRPr="00A94B94">
        <w:rPr>
          <w:lang w:val="fr-CA"/>
        </w:rPr>
        <w:t xml:space="preserve"> de communication</w:t>
      </w:r>
    </w:p>
    <w:p w14:paraId="7CBD9605" w14:textId="3442F1B5" w:rsidR="00441E7C" w:rsidRPr="00A94B94" w:rsidRDefault="00441E7C" w:rsidP="00B1598B">
      <w:pPr>
        <w:rPr>
          <w:lang w:val="fr-CA"/>
        </w:rPr>
      </w:pPr>
      <w:r w:rsidRPr="00A94B94">
        <w:rPr>
          <w:lang w:val="fr-CA"/>
        </w:rPr>
        <w:t xml:space="preserve">Anglais et </w:t>
      </w:r>
      <w:r w:rsidR="002672FD" w:rsidRPr="00A94B94">
        <w:rPr>
          <w:lang w:val="fr-CA"/>
        </w:rPr>
        <w:t>espagnol</w:t>
      </w:r>
      <w:r w:rsidRPr="00A94B94">
        <w:rPr>
          <w:lang w:val="fr-CA"/>
        </w:rPr>
        <w:t xml:space="preserve"> </w:t>
      </w:r>
    </w:p>
    <w:p w14:paraId="10313B7A" w14:textId="77777777" w:rsidR="00441E7C" w:rsidRPr="00A94B94" w:rsidRDefault="00441E7C" w:rsidP="00FA366D">
      <w:pPr>
        <w:pStyle w:val="Heading2"/>
        <w:rPr>
          <w:lang w:val="fr-CA"/>
        </w:rPr>
      </w:pPr>
      <w:r w:rsidRPr="00A94B94">
        <w:rPr>
          <w:lang w:val="fr-CA"/>
        </w:rPr>
        <w:t>Domaines de compétence</w:t>
      </w:r>
    </w:p>
    <w:p w14:paraId="79761658"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constitutionnel </w:t>
      </w:r>
    </w:p>
    <w:p w14:paraId="12355EA3"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de l'immigration </w:t>
      </w:r>
    </w:p>
    <w:p w14:paraId="2D00B87E"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administratif </w:t>
      </w:r>
    </w:p>
    <w:p w14:paraId="3475AC44" w14:textId="4DD2D9F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Litige</w:t>
      </w:r>
    </w:p>
    <w:p w14:paraId="7EC7D05D" w14:textId="77777777" w:rsidR="00441E7C" w:rsidRPr="00A94B94" w:rsidRDefault="00441E7C" w:rsidP="00FA366D">
      <w:pPr>
        <w:pStyle w:val="Heading2"/>
        <w:rPr>
          <w:lang w:val="fr-CA"/>
        </w:rPr>
      </w:pPr>
      <w:r w:rsidRPr="00A94B94">
        <w:rPr>
          <w:lang w:val="fr-CA"/>
        </w:rPr>
        <w:t>Disponibilité du mentor</w:t>
      </w:r>
    </w:p>
    <w:p w14:paraId="52918708" w14:textId="567AA723" w:rsidR="00441E7C" w:rsidRPr="00A94B94" w:rsidRDefault="002672FD" w:rsidP="00B1598B">
      <w:pPr>
        <w:rPr>
          <w:lang w:val="fr-CA"/>
        </w:rPr>
      </w:pPr>
      <w:r w:rsidRPr="00A94B94">
        <w:rPr>
          <w:lang w:val="fr-CA"/>
        </w:rPr>
        <w:t>Une fois par semaine</w:t>
      </w:r>
    </w:p>
    <w:p w14:paraId="33F61280" w14:textId="77777777" w:rsidR="00441E7C" w:rsidRPr="00A94B94" w:rsidRDefault="00441E7C" w:rsidP="00FA366D">
      <w:pPr>
        <w:pStyle w:val="Heading2"/>
        <w:rPr>
          <w:lang w:val="fr-CA"/>
        </w:rPr>
      </w:pPr>
      <w:r w:rsidRPr="00A94B94">
        <w:rPr>
          <w:lang w:val="fr-CA"/>
        </w:rPr>
        <w:t>Renseignements personnels</w:t>
      </w:r>
    </w:p>
    <w:p w14:paraId="038DD240" w14:textId="21574EAE" w:rsidR="002672FD" w:rsidRPr="00A94B94" w:rsidRDefault="00000000" w:rsidP="00B1598B">
      <w:pPr>
        <w:rPr>
          <w:szCs w:val="24"/>
          <w:lang w:val="fr-CA"/>
        </w:rPr>
      </w:pPr>
      <w:hyperlink r:id="rId45" w:history="1">
        <w:r w:rsidR="002672FD" w:rsidRPr="00A94B94">
          <w:rPr>
            <w:rStyle w:val="Hyperlink"/>
            <w:szCs w:val="24"/>
            <w:lang w:val="fr-CA"/>
          </w:rPr>
          <w:t>Martin.Anderson@justice.gc.ca</w:t>
        </w:r>
      </w:hyperlink>
    </w:p>
    <w:p w14:paraId="327E6DCB" w14:textId="1F78BE77" w:rsidR="00594F0E" w:rsidRPr="00A94B94" w:rsidRDefault="002672FD" w:rsidP="00B1598B">
      <w:pPr>
        <w:rPr>
          <w:szCs w:val="24"/>
          <w:lang w:val="fr-CA"/>
        </w:rPr>
      </w:pPr>
      <w:r w:rsidRPr="00A94B94">
        <w:rPr>
          <w:szCs w:val="24"/>
          <w:lang w:val="fr-CA"/>
        </w:rPr>
        <w:t>641-256-0879</w:t>
      </w:r>
    </w:p>
    <w:p w14:paraId="46688F25" w14:textId="77777777" w:rsidR="00594F0E" w:rsidRPr="00A94B94" w:rsidRDefault="00594F0E" w:rsidP="00D05C17">
      <w:pPr>
        <w:keepLines w:val="0"/>
        <w:spacing w:after="0"/>
        <w:rPr>
          <w:szCs w:val="24"/>
          <w:lang w:val="fr-CA"/>
        </w:rPr>
      </w:pPr>
      <w:r w:rsidRPr="00A94B94">
        <w:rPr>
          <w:szCs w:val="24"/>
          <w:lang w:val="fr-CA"/>
        </w:rPr>
        <w:br w:type="page"/>
      </w:r>
    </w:p>
    <w:p w14:paraId="2D836EB2" w14:textId="55612945" w:rsidR="002672FD" w:rsidRPr="00A94B94" w:rsidRDefault="0031108C" w:rsidP="00EA3C4C">
      <w:pPr>
        <w:pStyle w:val="Heading1"/>
        <w:rPr>
          <w:lang w:val="fr-CA"/>
        </w:rPr>
      </w:pPr>
      <w:bookmarkStart w:id="94" w:name="_Toc143589544"/>
      <w:r w:rsidRPr="00A94B94">
        <w:rPr>
          <w:lang w:val="fr-CA"/>
        </w:rPr>
        <w:lastRenderedPageBreak/>
        <w:t>MARYAM SHAHEEN</w:t>
      </w:r>
      <w:r w:rsidR="002672FD" w:rsidRPr="00A94B94">
        <w:rPr>
          <w:lang w:val="fr-CA"/>
        </w:rPr>
        <w:t xml:space="preserve"> (ELLE)</w:t>
      </w:r>
      <w:bookmarkEnd w:id="94"/>
    </w:p>
    <w:p w14:paraId="263A5CBC" w14:textId="7E4CA5F8" w:rsidR="002672FD" w:rsidRPr="00A94B94" w:rsidRDefault="002672FD" w:rsidP="00D05C17">
      <w:pPr>
        <w:spacing w:after="0"/>
        <w:rPr>
          <w:lang w:val="fr-CA"/>
        </w:rPr>
      </w:pPr>
      <w:r w:rsidRPr="00A94B94">
        <w:rPr>
          <w:noProof/>
          <w:lang w:val="fr-CA"/>
        </w:rPr>
        <w:drawing>
          <wp:inline distT="0" distB="0" distL="0" distR="0" wp14:anchorId="375D3C31" wp14:editId="47FE5024">
            <wp:extent cx="1586471" cy="2148680"/>
            <wp:effectExtent l="133350" t="114300" r="128270" b="137795"/>
            <wp:docPr id="38" name="Picture 38" descr="Gros plan sur Maryam Shaheen qui a les cheveux lo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Gros plan sur Maryam Shaheen qui a les cheveux longs."/>
                    <pic:cNvPicPr/>
                  </pic:nvPicPr>
                  <pic:blipFill rotWithShape="1">
                    <a:blip r:embed="rId46"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04695F" w14:textId="77777777" w:rsidR="002672FD" w:rsidRPr="00A94B94" w:rsidRDefault="002672FD" w:rsidP="00FA366D">
      <w:pPr>
        <w:pStyle w:val="Heading2"/>
        <w:rPr>
          <w:lang w:val="fr-CA"/>
        </w:rPr>
      </w:pPr>
      <w:r w:rsidRPr="00A94B94">
        <w:rPr>
          <w:lang w:val="fr-CA"/>
        </w:rPr>
        <w:t>Poste actuel et ministère</w:t>
      </w:r>
    </w:p>
    <w:p w14:paraId="469AF86A" w14:textId="77777777" w:rsidR="0031108C" w:rsidRPr="00A94B94" w:rsidRDefault="0031108C" w:rsidP="00B1598B">
      <w:pPr>
        <w:rPr>
          <w:lang w:val="fr-CA"/>
        </w:rPr>
      </w:pPr>
      <w:r w:rsidRPr="00A94B94">
        <w:rPr>
          <w:lang w:val="fr-CA"/>
        </w:rPr>
        <w:t xml:space="preserve">Agente d’allégement pour les contribuables, </w:t>
      </w:r>
      <w:bookmarkStart w:id="95" w:name="_Hlk136266339"/>
      <w:r w:rsidRPr="00A94B94">
        <w:rPr>
          <w:lang w:val="fr-CA"/>
        </w:rPr>
        <w:t>Division de l’allégement pour les contribuables,</w:t>
      </w:r>
      <w:bookmarkEnd w:id="95"/>
      <w:r w:rsidRPr="00A94B94">
        <w:rPr>
          <w:lang w:val="fr-CA"/>
        </w:rPr>
        <w:t xml:space="preserve"> région de l’Atlantique</w:t>
      </w:r>
    </w:p>
    <w:p w14:paraId="0460CEF0" w14:textId="4F8F46C6" w:rsidR="0031108C" w:rsidRPr="00A94B94" w:rsidRDefault="0031108C" w:rsidP="00B1598B">
      <w:pPr>
        <w:rPr>
          <w:lang w:val="fr-CA"/>
        </w:rPr>
      </w:pPr>
      <w:r w:rsidRPr="00A94B94">
        <w:rPr>
          <w:lang w:val="fr-CA"/>
        </w:rPr>
        <w:t xml:space="preserve">Agence du revenu du Canada </w:t>
      </w:r>
    </w:p>
    <w:p w14:paraId="4C67268F" w14:textId="64C8BF53" w:rsidR="002672FD" w:rsidRPr="00A94B94" w:rsidRDefault="002672FD" w:rsidP="00FA366D">
      <w:pPr>
        <w:pStyle w:val="Heading2"/>
        <w:rPr>
          <w:lang w:val="fr-CA"/>
        </w:rPr>
      </w:pPr>
      <w:r w:rsidRPr="00A94B94">
        <w:rPr>
          <w:lang w:val="fr-CA"/>
        </w:rPr>
        <w:t>Lieu de travail</w:t>
      </w:r>
    </w:p>
    <w:p w14:paraId="2C3F242D" w14:textId="2EE1A38B" w:rsidR="002672FD" w:rsidRPr="00A94B94" w:rsidRDefault="0031108C" w:rsidP="00B1598B">
      <w:pPr>
        <w:rPr>
          <w:lang w:val="fr-CA"/>
        </w:rPr>
      </w:pPr>
      <w:r w:rsidRPr="00A94B94">
        <w:rPr>
          <w:lang w:val="fr-CA"/>
        </w:rPr>
        <w:t>St. John’s</w:t>
      </w:r>
    </w:p>
    <w:p w14:paraId="0D5B9F3A" w14:textId="0B2FAC5C" w:rsidR="002672FD" w:rsidRPr="00A94B94" w:rsidRDefault="00FE2E83" w:rsidP="00FA366D">
      <w:pPr>
        <w:pStyle w:val="Heading2"/>
        <w:rPr>
          <w:lang w:val="fr-CA"/>
        </w:rPr>
      </w:pPr>
      <w:r>
        <w:rPr>
          <w:lang w:val="fr-CA"/>
        </w:rPr>
        <w:t>Langue(s)</w:t>
      </w:r>
      <w:r w:rsidR="002672FD" w:rsidRPr="00A94B94">
        <w:rPr>
          <w:lang w:val="fr-CA"/>
        </w:rPr>
        <w:t xml:space="preserve"> de communication</w:t>
      </w:r>
    </w:p>
    <w:p w14:paraId="0EF8357C" w14:textId="20EB7A02" w:rsidR="002672FD" w:rsidRPr="00A94B94" w:rsidRDefault="002672FD" w:rsidP="00B1598B">
      <w:pPr>
        <w:rPr>
          <w:lang w:val="fr-CA"/>
        </w:rPr>
      </w:pPr>
      <w:r w:rsidRPr="00A94B94">
        <w:rPr>
          <w:lang w:val="fr-CA"/>
        </w:rPr>
        <w:t>Anglais</w:t>
      </w:r>
      <w:r w:rsidR="0031108C" w:rsidRPr="00A94B94">
        <w:rPr>
          <w:lang w:val="fr-CA"/>
        </w:rPr>
        <w:t xml:space="preserve"> et ourdou</w:t>
      </w:r>
    </w:p>
    <w:p w14:paraId="63289F7A" w14:textId="77777777" w:rsidR="002672FD" w:rsidRPr="00A94B94" w:rsidRDefault="002672FD" w:rsidP="00FA366D">
      <w:pPr>
        <w:pStyle w:val="Heading2"/>
        <w:rPr>
          <w:lang w:val="fr-CA"/>
        </w:rPr>
      </w:pPr>
      <w:r w:rsidRPr="00A94B94">
        <w:rPr>
          <w:lang w:val="fr-CA"/>
        </w:rPr>
        <w:t>Domaines de compétence</w:t>
      </w:r>
    </w:p>
    <w:p w14:paraId="287AE576" w14:textId="42E28824" w:rsidR="002672FD" w:rsidRPr="00A94B94" w:rsidRDefault="0031108C" w:rsidP="00136D34">
      <w:pPr>
        <w:pStyle w:val="ListParagraph"/>
        <w:numPr>
          <w:ilvl w:val="0"/>
          <w:numId w:val="25"/>
        </w:numPr>
        <w:spacing w:after="0"/>
        <w:rPr>
          <w:rFonts w:cstheme="minorHAnsi"/>
          <w:lang w:val="fr-CA"/>
        </w:rPr>
      </w:pPr>
      <w:r w:rsidRPr="00A94B94">
        <w:rPr>
          <w:lang w:val="fr-CA"/>
        </w:rPr>
        <w:t>Leadership/compétences comportementales</w:t>
      </w:r>
    </w:p>
    <w:p w14:paraId="0DC1A70D" w14:textId="3FB54D8F" w:rsidR="002672FD" w:rsidRPr="00A94B94" w:rsidRDefault="0031108C" w:rsidP="00136D34">
      <w:pPr>
        <w:pStyle w:val="ListParagraph"/>
        <w:numPr>
          <w:ilvl w:val="0"/>
          <w:numId w:val="25"/>
        </w:numPr>
        <w:spacing w:after="0"/>
        <w:rPr>
          <w:rFonts w:cstheme="minorHAnsi"/>
          <w:lang w:val="fr-CA"/>
        </w:rPr>
      </w:pPr>
      <w:r w:rsidRPr="00A94B94">
        <w:rPr>
          <w:lang w:val="fr-CA"/>
        </w:rPr>
        <w:t>Établir des relations de travail significatives</w:t>
      </w:r>
    </w:p>
    <w:p w14:paraId="593266A0" w14:textId="52D673B2" w:rsidR="002672FD" w:rsidRPr="00A94B94" w:rsidRDefault="0031108C" w:rsidP="00136D34">
      <w:pPr>
        <w:pStyle w:val="ListParagraph"/>
        <w:numPr>
          <w:ilvl w:val="0"/>
          <w:numId w:val="25"/>
        </w:numPr>
        <w:spacing w:after="0"/>
        <w:rPr>
          <w:rFonts w:cstheme="minorHAnsi"/>
          <w:lang w:val="fr-CA"/>
        </w:rPr>
      </w:pPr>
      <w:r w:rsidRPr="00A94B94">
        <w:rPr>
          <w:lang w:val="fr-CA"/>
        </w:rPr>
        <w:t>Mesures d’adaptation informelles ; les communiquer aux superviseurs/gestionnaires</w:t>
      </w:r>
    </w:p>
    <w:p w14:paraId="7D97FE35" w14:textId="77777777" w:rsidR="002672FD" w:rsidRPr="00A94B94" w:rsidRDefault="002672FD" w:rsidP="00FA366D">
      <w:pPr>
        <w:pStyle w:val="Heading2"/>
        <w:rPr>
          <w:lang w:val="fr-CA"/>
        </w:rPr>
      </w:pPr>
      <w:r w:rsidRPr="00A94B94">
        <w:rPr>
          <w:lang w:val="fr-CA"/>
        </w:rPr>
        <w:t>Disponibilité du mentor</w:t>
      </w:r>
    </w:p>
    <w:p w14:paraId="4B0041A5" w14:textId="7DD54B7A" w:rsidR="002672FD" w:rsidRPr="00A94B94" w:rsidRDefault="005E2F21" w:rsidP="00B1598B">
      <w:pPr>
        <w:rPr>
          <w:lang w:val="fr-CA"/>
        </w:rPr>
      </w:pPr>
      <w:r w:rsidRPr="00A94B94">
        <w:rPr>
          <w:lang w:val="fr-CA"/>
        </w:rPr>
        <w:t>Deux fois par semaine</w:t>
      </w:r>
    </w:p>
    <w:p w14:paraId="63E343A9" w14:textId="77777777" w:rsidR="002672FD" w:rsidRPr="00A94B94" w:rsidRDefault="002672FD" w:rsidP="00FA366D">
      <w:pPr>
        <w:pStyle w:val="Heading2"/>
        <w:rPr>
          <w:lang w:val="fr-CA"/>
        </w:rPr>
      </w:pPr>
      <w:r w:rsidRPr="00A94B94">
        <w:rPr>
          <w:lang w:val="fr-CA"/>
        </w:rPr>
        <w:t>Renseignements personnels</w:t>
      </w:r>
    </w:p>
    <w:p w14:paraId="34FD4B81" w14:textId="0CECBCD7" w:rsidR="005E2F21" w:rsidRPr="00A94B94" w:rsidRDefault="00000000" w:rsidP="00B1598B">
      <w:pPr>
        <w:rPr>
          <w:lang w:val="fr-CA"/>
        </w:rPr>
      </w:pPr>
      <w:hyperlink r:id="rId47" w:history="1">
        <w:r w:rsidR="005E2F21" w:rsidRPr="00A94B94">
          <w:rPr>
            <w:rStyle w:val="Hyperlink"/>
            <w:lang w:val="fr-CA"/>
          </w:rPr>
          <w:t>Maryam.Shaheen@cra-arc.gc.ca</w:t>
        </w:r>
      </w:hyperlink>
      <w:r w:rsidR="005E2F21" w:rsidRPr="00A94B94">
        <w:rPr>
          <w:lang w:val="fr-CA"/>
        </w:rPr>
        <w:t xml:space="preserve"> </w:t>
      </w:r>
    </w:p>
    <w:p w14:paraId="65799A6F" w14:textId="66A8003F" w:rsidR="00594F0E" w:rsidRPr="00A94B94" w:rsidRDefault="005E2F21" w:rsidP="00B1598B">
      <w:pPr>
        <w:rPr>
          <w:lang w:val="fr-CA"/>
        </w:rPr>
      </w:pPr>
      <w:r w:rsidRPr="00A94B94">
        <w:rPr>
          <w:lang w:val="fr-CA"/>
        </w:rPr>
        <w:t>782-641-4865</w:t>
      </w:r>
    </w:p>
    <w:p w14:paraId="561E5B5C" w14:textId="77777777" w:rsidR="00594F0E" w:rsidRPr="00A94B94" w:rsidRDefault="00594F0E" w:rsidP="00D05C17">
      <w:pPr>
        <w:keepLines w:val="0"/>
        <w:spacing w:after="0"/>
        <w:rPr>
          <w:lang w:val="fr-CA"/>
        </w:rPr>
      </w:pPr>
      <w:r w:rsidRPr="00A94B94">
        <w:rPr>
          <w:lang w:val="fr-CA"/>
        </w:rPr>
        <w:br w:type="page"/>
      </w:r>
    </w:p>
    <w:p w14:paraId="2C4ECFC0" w14:textId="28FB5FEC" w:rsidR="00E433F0" w:rsidRPr="00A94B94" w:rsidRDefault="00E433F0" w:rsidP="00EA3C4C">
      <w:pPr>
        <w:pStyle w:val="Heading1"/>
        <w:rPr>
          <w:lang w:val="fr-CA"/>
        </w:rPr>
      </w:pPr>
      <w:bookmarkStart w:id="96" w:name="_Toc143589545"/>
      <w:bookmarkStart w:id="97" w:name="_Hlk136264276"/>
      <w:r w:rsidRPr="00A94B94">
        <w:rPr>
          <w:lang w:val="fr-CA"/>
        </w:rPr>
        <w:lastRenderedPageBreak/>
        <w:t>MARYROSE RODGER (ELLE)</w:t>
      </w:r>
      <w:bookmarkEnd w:id="96"/>
    </w:p>
    <w:p w14:paraId="6684B8BD" w14:textId="0EAAA470" w:rsidR="00E433F0" w:rsidRPr="00A94B94" w:rsidRDefault="00E433F0" w:rsidP="00D05C17">
      <w:pPr>
        <w:spacing w:after="0"/>
        <w:rPr>
          <w:lang w:val="fr-CA"/>
        </w:rPr>
      </w:pPr>
      <w:r w:rsidRPr="00A94B94">
        <w:rPr>
          <w:noProof/>
          <w:lang w:val="fr-CA"/>
        </w:rPr>
        <w:drawing>
          <wp:inline distT="0" distB="0" distL="0" distR="0" wp14:anchorId="5A7E95F6" wp14:editId="0BB273D9">
            <wp:extent cx="1586471" cy="2148680"/>
            <wp:effectExtent l="133350" t="114300" r="128270" b="137795"/>
            <wp:docPr id="39" name="Picture 39" descr="Photo de Maryrose Rodger : elle a de longs cheveux bruns, des yeux bruns et une peau claire. Elle est assise dans son bureau et porte une chemisie blanche et noire. Elle sourit et regarde l'appareil 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hoto de Maryrose Rodger : elle a de longs cheveux bruns, des yeux bruns et une peau claire. Elle est assise dans son bureau et porte une chemisie blanche et noire. Elle sourit et regarde l'appareil photo."/>
                    <pic:cNvPicPr/>
                  </pic:nvPicPr>
                  <pic:blipFill rotWithShape="1">
                    <a:blip r:embed="rId48"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B00926" w14:textId="77777777" w:rsidR="00E433F0" w:rsidRPr="00A94B94" w:rsidRDefault="00E433F0" w:rsidP="00FA366D">
      <w:pPr>
        <w:pStyle w:val="Heading2"/>
        <w:rPr>
          <w:lang w:val="fr-CA"/>
        </w:rPr>
      </w:pPr>
      <w:r w:rsidRPr="00A94B94">
        <w:rPr>
          <w:lang w:val="fr-CA"/>
        </w:rPr>
        <w:t>Poste actuel et ministère</w:t>
      </w:r>
    </w:p>
    <w:p w14:paraId="48A8535C" w14:textId="47B8249B" w:rsidR="006E6D3C" w:rsidRDefault="006E6D3C" w:rsidP="00B1598B">
      <w:pPr>
        <w:rPr>
          <w:lang w:val="fr-CA"/>
        </w:rPr>
      </w:pPr>
      <w:r w:rsidRPr="006E6D3C">
        <w:rPr>
          <w:lang w:val="fr-CA"/>
        </w:rPr>
        <w:t>Directrice exécuti</w:t>
      </w:r>
      <w:r>
        <w:rPr>
          <w:lang w:val="fr-CA"/>
        </w:rPr>
        <w:t>ve,</w:t>
      </w:r>
      <w:r w:rsidRPr="006E6D3C">
        <w:t xml:space="preserve"> </w:t>
      </w:r>
      <w:r w:rsidRPr="006E6D3C">
        <w:rPr>
          <w:lang w:val="fr-CA"/>
        </w:rPr>
        <w:t>Direction générale de la réconciliation, les traités et de l'engagement</w:t>
      </w:r>
      <w:r>
        <w:rPr>
          <w:lang w:val="fr-CA"/>
        </w:rPr>
        <w:t>,</w:t>
      </w:r>
      <w:r w:rsidRPr="006E6D3C">
        <w:t xml:space="preserve"> </w:t>
      </w:r>
      <w:r w:rsidRPr="006E6D3C">
        <w:rPr>
          <w:lang w:val="fr-CA"/>
        </w:rPr>
        <w:t>Communauté et Identité</w:t>
      </w:r>
    </w:p>
    <w:p w14:paraId="4FE83A98" w14:textId="23171C60" w:rsidR="00E433F0" w:rsidRPr="00A94B94" w:rsidRDefault="00CB4636" w:rsidP="00B1598B">
      <w:pPr>
        <w:rPr>
          <w:lang w:val="fr-CA"/>
        </w:rPr>
      </w:pPr>
      <w:r>
        <w:rPr>
          <w:lang w:val="fr-CA"/>
        </w:rPr>
        <w:t>Patrimoine Canadien</w:t>
      </w:r>
    </w:p>
    <w:p w14:paraId="1B1CBEAD" w14:textId="77777777" w:rsidR="00E433F0" w:rsidRPr="00A94B94" w:rsidRDefault="00E433F0" w:rsidP="00FA366D">
      <w:pPr>
        <w:pStyle w:val="Heading2"/>
        <w:rPr>
          <w:lang w:val="fr-CA"/>
        </w:rPr>
      </w:pPr>
      <w:r w:rsidRPr="00A94B94">
        <w:rPr>
          <w:lang w:val="fr-CA"/>
        </w:rPr>
        <w:t>Lieu de travail</w:t>
      </w:r>
    </w:p>
    <w:p w14:paraId="38CBA414" w14:textId="18F7186F" w:rsidR="00E433F0" w:rsidRPr="00A94B94" w:rsidRDefault="00E433F0" w:rsidP="00B1598B">
      <w:pPr>
        <w:rPr>
          <w:lang w:val="fr-CA"/>
        </w:rPr>
      </w:pPr>
      <w:r w:rsidRPr="00A94B94">
        <w:rPr>
          <w:lang w:val="fr-CA"/>
        </w:rPr>
        <w:t>Ottawa</w:t>
      </w:r>
    </w:p>
    <w:p w14:paraId="776253B3" w14:textId="2F52F03B" w:rsidR="00E433F0" w:rsidRPr="00A94B94" w:rsidRDefault="00FE2E83" w:rsidP="00FA366D">
      <w:pPr>
        <w:pStyle w:val="Heading2"/>
        <w:rPr>
          <w:lang w:val="fr-CA"/>
        </w:rPr>
      </w:pPr>
      <w:r>
        <w:rPr>
          <w:lang w:val="fr-CA"/>
        </w:rPr>
        <w:t>Langue(s)</w:t>
      </w:r>
      <w:r w:rsidR="00E433F0" w:rsidRPr="00A94B94">
        <w:rPr>
          <w:lang w:val="fr-CA"/>
        </w:rPr>
        <w:t xml:space="preserve"> de communication</w:t>
      </w:r>
    </w:p>
    <w:p w14:paraId="12320253" w14:textId="46D55182" w:rsidR="00E433F0" w:rsidRPr="00A94B94" w:rsidRDefault="00E433F0" w:rsidP="00B1598B">
      <w:pPr>
        <w:rPr>
          <w:lang w:val="fr-CA"/>
        </w:rPr>
      </w:pPr>
      <w:r w:rsidRPr="00A94B94">
        <w:rPr>
          <w:lang w:val="fr-CA"/>
        </w:rPr>
        <w:t>Anglais et français</w:t>
      </w:r>
    </w:p>
    <w:p w14:paraId="238FED37" w14:textId="77777777" w:rsidR="00E433F0" w:rsidRPr="00A94B94" w:rsidRDefault="00E433F0" w:rsidP="00FA366D">
      <w:pPr>
        <w:pStyle w:val="Heading2"/>
        <w:rPr>
          <w:lang w:val="fr-CA"/>
        </w:rPr>
      </w:pPr>
      <w:r w:rsidRPr="00A94B94">
        <w:rPr>
          <w:lang w:val="fr-CA"/>
        </w:rPr>
        <w:t>Domaines de compétence</w:t>
      </w:r>
    </w:p>
    <w:p w14:paraId="765BCD83" w14:textId="77777777" w:rsidR="00747BAC" w:rsidRPr="00A94B94" w:rsidRDefault="00747BAC" w:rsidP="00136D34">
      <w:pPr>
        <w:pStyle w:val="ListParagraph"/>
        <w:numPr>
          <w:ilvl w:val="0"/>
          <w:numId w:val="26"/>
        </w:numPr>
        <w:spacing w:after="0"/>
        <w:rPr>
          <w:rFonts w:cstheme="minorHAnsi"/>
          <w:lang w:val="fr-CA"/>
        </w:rPr>
      </w:pPr>
      <w:r w:rsidRPr="00A94B94">
        <w:rPr>
          <w:lang w:val="fr-CA"/>
        </w:rPr>
        <w:t>Transformation numérique / gestion du changement / gestion de projet</w:t>
      </w:r>
    </w:p>
    <w:p w14:paraId="11BE768C" w14:textId="2E3E549D" w:rsidR="00E433F0" w:rsidRPr="00A94B94" w:rsidRDefault="00747BAC" w:rsidP="00136D34">
      <w:pPr>
        <w:pStyle w:val="ListParagraph"/>
        <w:numPr>
          <w:ilvl w:val="0"/>
          <w:numId w:val="26"/>
        </w:numPr>
        <w:spacing w:after="0"/>
        <w:rPr>
          <w:rFonts w:cstheme="minorHAnsi"/>
          <w:lang w:val="fr-CA"/>
        </w:rPr>
      </w:pPr>
      <w:r w:rsidRPr="00A94B94">
        <w:rPr>
          <w:lang w:val="fr-CA"/>
        </w:rPr>
        <w:t>Préparation aux processus de sélection / développement de votre marque / intelligence émotionnelle</w:t>
      </w:r>
    </w:p>
    <w:p w14:paraId="52D681EB" w14:textId="45E72F39" w:rsidR="00E433F0" w:rsidRPr="00A94B94" w:rsidRDefault="00747BAC" w:rsidP="00136D34">
      <w:pPr>
        <w:pStyle w:val="ListParagraph"/>
        <w:numPr>
          <w:ilvl w:val="0"/>
          <w:numId w:val="26"/>
        </w:numPr>
        <w:spacing w:after="0"/>
        <w:rPr>
          <w:rFonts w:cstheme="minorHAnsi"/>
          <w:lang w:val="fr-CA"/>
        </w:rPr>
      </w:pPr>
      <w:r w:rsidRPr="00A94B94">
        <w:rPr>
          <w:lang w:val="fr-CA"/>
        </w:rPr>
        <w:t>Développement de programmes, recherche et développement de politiques, planification, rapports et évaluation</w:t>
      </w:r>
    </w:p>
    <w:p w14:paraId="0A4302E5" w14:textId="77777777" w:rsidR="00E433F0" w:rsidRPr="00A94B94" w:rsidRDefault="00E433F0" w:rsidP="00FA366D">
      <w:pPr>
        <w:pStyle w:val="Heading2"/>
        <w:rPr>
          <w:lang w:val="fr-CA"/>
        </w:rPr>
      </w:pPr>
      <w:r w:rsidRPr="00A94B94">
        <w:rPr>
          <w:lang w:val="fr-CA"/>
        </w:rPr>
        <w:t>Disponibilité du mentor</w:t>
      </w:r>
    </w:p>
    <w:p w14:paraId="47D2BB98" w14:textId="3C51D8A8" w:rsidR="00E433F0" w:rsidRPr="00A94B94" w:rsidRDefault="00747BAC" w:rsidP="00B1598B">
      <w:pPr>
        <w:rPr>
          <w:lang w:val="fr-CA"/>
        </w:rPr>
      </w:pPr>
      <w:r w:rsidRPr="00A94B94">
        <w:rPr>
          <w:lang w:val="fr-CA"/>
        </w:rPr>
        <w:t>Une fois par mois - possibilité de réunions plus fréquentes si l’horaire le permet</w:t>
      </w:r>
    </w:p>
    <w:p w14:paraId="7A739D18" w14:textId="77777777" w:rsidR="00E433F0" w:rsidRPr="00A94B94" w:rsidRDefault="00E433F0" w:rsidP="00FA366D">
      <w:pPr>
        <w:pStyle w:val="Heading2"/>
        <w:rPr>
          <w:lang w:val="fr-CA"/>
        </w:rPr>
      </w:pPr>
      <w:r w:rsidRPr="00A94B94">
        <w:rPr>
          <w:lang w:val="fr-CA"/>
        </w:rPr>
        <w:t>Renseignements personnels</w:t>
      </w:r>
    </w:p>
    <w:bookmarkStart w:id="98" w:name="_Hlk136265800"/>
    <w:bookmarkEnd w:id="97"/>
    <w:p w14:paraId="4C26D20E" w14:textId="77777777" w:rsidR="00F024C5" w:rsidRPr="008A63EB" w:rsidRDefault="00CF4167" w:rsidP="00D05C17">
      <w:pPr>
        <w:keepLines w:val="0"/>
        <w:spacing w:after="0"/>
        <w:rPr>
          <w:lang w:val="fr-CA"/>
        </w:rPr>
      </w:pPr>
      <w:r>
        <w:rPr>
          <w:lang w:val="en-US"/>
        </w:rPr>
        <w:fldChar w:fldCharType="begin"/>
      </w:r>
      <w:r w:rsidRPr="00CF4167">
        <w:rPr>
          <w:lang w:val="fr-CA"/>
        </w:rPr>
        <w:instrText xml:space="preserve"> HYPERLINK "mailto:maryrose.rodger@pch.gc.ca" </w:instrText>
      </w:r>
      <w:r>
        <w:rPr>
          <w:lang w:val="en-US"/>
        </w:rPr>
      </w:r>
      <w:r>
        <w:rPr>
          <w:lang w:val="en-US"/>
        </w:rPr>
        <w:fldChar w:fldCharType="separate"/>
      </w:r>
      <w:r w:rsidRPr="00CF4167">
        <w:rPr>
          <w:rStyle w:val="Hyperlink"/>
          <w:lang w:val="fr-CA"/>
        </w:rPr>
        <w:t>maryrose.rodger@pch.gc.ca</w:t>
      </w:r>
      <w:r>
        <w:rPr>
          <w:lang w:val="en-US"/>
        </w:rPr>
        <w:fldChar w:fldCharType="end"/>
      </w:r>
    </w:p>
    <w:p w14:paraId="5E824348" w14:textId="47C0D5C5" w:rsidR="00594F0E" w:rsidRPr="00A94B94" w:rsidRDefault="00F024C5" w:rsidP="00D05C17">
      <w:pPr>
        <w:keepLines w:val="0"/>
        <w:spacing w:after="0"/>
        <w:rPr>
          <w:lang w:val="fr-CA"/>
        </w:rPr>
      </w:pPr>
      <w:r w:rsidRPr="008A63EB">
        <w:rPr>
          <w:lang w:val="fr-CA"/>
        </w:rPr>
        <w:t>613-762-5633</w:t>
      </w:r>
      <w:r w:rsidR="00594F0E" w:rsidRPr="00A94B94">
        <w:rPr>
          <w:lang w:val="fr-CA"/>
        </w:rPr>
        <w:br w:type="page"/>
      </w:r>
    </w:p>
    <w:p w14:paraId="481A1056" w14:textId="3630A799" w:rsidR="00BF7518" w:rsidRPr="00A94B94" w:rsidRDefault="00B07CE1" w:rsidP="00EA3C4C">
      <w:pPr>
        <w:pStyle w:val="Heading1"/>
        <w:rPr>
          <w:lang w:val="fr-CA"/>
        </w:rPr>
      </w:pPr>
      <w:bookmarkStart w:id="99" w:name="_Toc143589546"/>
      <w:r w:rsidRPr="00A94B94">
        <w:rPr>
          <w:lang w:val="fr-CA"/>
        </w:rPr>
        <w:lastRenderedPageBreak/>
        <w:t>MEGAN LE STUM</w:t>
      </w:r>
      <w:r w:rsidR="00BF7518" w:rsidRPr="00A94B94">
        <w:rPr>
          <w:lang w:val="fr-CA"/>
        </w:rPr>
        <w:t xml:space="preserve"> (</w:t>
      </w:r>
      <w:r w:rsidRPr="00A94B94">
        <w:rPr>
          <w:lang w:val="fr-CA"/>
        </w:rPr>
        <w:t>IL/ELLE</w:t>
      </w:r>
      <w:r w:rsidR="00B1598B" w:rsidRPr="00A94B94">
        <w:rPr>
          <w:lang w:val="fr-CA"/>
        </w:rPr>
        <w:t>/IEL</w:t>
      </w:r>
      <w:r w:rsidR="00BF7518" w:rsidRPr="00A94B94">
        <w:rPr>
          <w:lang w:val="fr-CA"/>
        </w:rPr>
        <w:t>)</w:t>
      </w:r>
      <w:bookmarkEnd w:id="99"/>
    </w:p>
    <w:p w14:paraId="2AF18FEE" w14:textId="77777777" w:rsidR="00BF7518" w:rsidRPr="00A94B94" w:rsidRDefault="00BF7518" w:rsidP="00D05C17">
      <w:pPr>
        <w:spacing w:after="0"/>
        <w:rPr>
          <w:lang w:val="fr-CA"/>
        </w:rPr>
      </w:pPr>
      <w:r w:rsidRPr="00A94B94">
        <w:rPr>
          <w:noProof/>
          <w:lang w:val="fr-CA"/>
        </w:rPr>
        <w:drawing>
          <wp:inline distT="0" distB="0" distL="0" distR="0" wp14:anchorId="18AF1E91" wp14:editId="08BCA1E3">
            <wp:extent cx="1586471" cy="2148680"/>
            <wp:effectExtent l="133350" t="114300" r="128270" b="137795"/>
            <wp:docPr id="51" name="Picture 51" descr="Photo de Megan Le Stum souriant avec des fleurs de tournesol en arrière-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1" descr="Photo de Megan Le Stum souriant avec des fleurs de tournesol en arrière-plan."/>
                    <pic:cNvPicPr/>
                  </pic:nvPicPr>
                  <pic:blipFill>
                    <a:blip r:embed="rId49">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02B6B64" w14:textId="77777777" w:rsidR="00BF7518" w:rsidRPr="00A94B94" w:rsidRDefault="00BF7518" w:rsidP="0051149F">
      <w:pPr>
        <w:pStyle w:val="Heading2"/>
        <w:rPr>
          <w:lang w:val="fr-CA"/>
        </w:rPr>
      </w:pPr>
      <w:r w:rsidRPr="00A94B94">
        <w:rPr>
          <w:lang w:val="fr-CA"/>
        </w:rPr>
        <w:t>Poste actuel et ministère</w:t>
      </w:r>
    </w:p>
    <w:p w14:paraId="67D325A8" w14:textId="77777777" w:rsidR="00B07CE1" w:rsidRPr="00A94B94" w:rsidRDefault="00B07CE1" w:rsidP="0051149F">
      <w:pPr>
        <w:rPr>
          <w:lang w:val="fr-CA"/>
        </w:rPr>
      </w:pPr>
      <w:r w:rsidRPr="00A94B94">
        <w:rPr>
          <w:lang w:val="fr-CA"/>
        </w:rPr>
        <w:t xml:space="preserve">Conseiller Junior en Ressources Humaines pour le Secrétariat d’Accessibilité </w:t>
      </w:r>
    </w:p>
    <w:p w14:paraId="24C04CB8" w14:textId="18D446EA" w:rsidR="00BF7518" w:rsidRPr="00A94B94" w:rsidRDefault="00B07CE1" w:rsidP="0051149F">
      <w:pPr>
        <w:rPr>
          <w:lang w:val="fr-CA"/>
        </w:rPr>
      </w:pPr>
      <w:r w:rsidRPr="00A94B94">
        <w:rPr>
          <w:lang w:val="fr-CA"/>
        </w:rPr>
        <w:t>Statisti</w:t>
      </w:r>
      <w:r w:rsidR="00D7239B" w:rsidRPr="00A94B94">
        <w:rPr>
          <w:lang w:val="fr-CA"/>
        </w:rPr>
        <w:t>que</w:t>
      </w:r>
      <w:r w:rsidRPr="00A94B94">
        <w:rPr>
          <w:lang w:val="fr-CA"/>
        </w:rPr>
        <w:t xml:space="preserve"> Canada</w:t>
      </w:r>
      <w:r w:rsidR="00BF7518" w:rsidRPr="00A94B94">
        <w:rPr>
          <w:lang w:val="fr-CA"/>
        </w:rPr>
        <w:t xml:space="preserve"> </w:t>
      </w:r>
    </w:p>
    <w:p w14:paraId="004BE805" w14:textId="77777777" w:rsidR="00BF7518" w:rsidRPr="00A94B94" w:rsidRDefault="00BF7518" w:rsidP="0051149F">
      <w:pPr>
        <w:pStyle w:val="Heading2"/>
        <w:rPr>
          <w:lang w:val="fr-CA"/>
        </w:rPr>
      </w:pPr>
      <w:r w:rsidRPr="00A94B94">
        <w:rPr>
          <w:lang w:val="fr-CA"/>
        </w:rPr>
        <w:t>Lieu de travail</w:t>
      </w:r>
    </w:p>
    <w:p w14:paraId="7B10ABA1" w14:textId="79BED7D2" w:rsidR="00BF7518" w:rsidRPr="00A94B94" w:rsidRDefault="00B07CE1" w:rsidP="0051149F">
      <w:pPr>
        <w:rPr>
          <w:lang w:val="fr-CA"/>
        </w:rPr>
      </w:pPr>
      <w:r w:rsidRPr="00A94B94">
        <w:rPr>
          <w:lang w:val="fr-CA"/>
        </w:rPr>
        <w:t>Montréal</w:t>
      </w:r>
    </w:p>
    <w:p w14:paraId="5FE2BF74" w14:textId="1A627093" w:rsidR="00B07CE1" w:rsidRPr="00A94B94" w:rsidRDefault="00FE2E83" w:rsidP="0051149F">
      <w:pPr>
        <w:pStyle w:val="Heading2"/>
        <w:rPr>
          <w:lang w:val="fr-CA"/>
        </w:rPr>
      </w:pPr>
      <w:r>
        <w:rPr>
          <w:lang w:val="fr-CA"/>
        </w:rPr>
        <w:t>Langue(s)</w:t>
      </w:r>
      <w:r w:rsidR="00BF7518" w:rsidRPr="00A94B94">
        <w:rPr>
          <w:lang w:val="fr-CA"/>
        </w:rPr>
        <w:t xml:space="preserve"> de communication</w:t>
      </w:r>
    </w:p>
    <w:p w14:paraId="7CB69512" w14:textId="2CD4197E" w:rsidR="00BF7518" w:rsidRPr="00A94B94" w:rsidRDefault="00B07CE1" w:rsidP="0051149F">
      <w:pPr>
        <w:rPr>
          <w:rFonts w:ascii="Segoe UI" w:eastAsiaTheme="majorEastAsia" w:hAnsi="Segoe UI" w:cs="Segoe UI"/>
          <w:b/>
          <w:color w:val="5B315E" w:themeColor="accent2"/>
          <w:sz w:val="28"/>
          <w:szCs w:val="28"/>
          <w:lang w:val="fr-CA"/>
        </w:rPr>
      </w:pPr>
      <w:r w:rsidRPr="00A94B94">
        <w:rPr>
          <w:lang w:val="fr-CA"/>
        </w:rPr>
        <w:t>F</w:t>
      </w:r>
      <w:r w:rsidR="00BF7518" w:rsidRPr="00A94B94">
        <w:rPr>
          <w:lang w:val="fr-CA"/>
        </w:rPr>
        <w:t>rançais</w:t>
      </w:r>
      <w:r w:rsidRPr="00A94B94">
        <w:rPr>
          <w:lang w:val="fr-CA"/>
        </w:rPr>
        <w:t xml:space="preserve"> et anglais</w:t>
      </w:r>
    </w:p>
    <w:p w14:paraId="0381C8BB" w14:textId="77777777" w:rsidR="00BF7518" w:rsidRPr="00A94B94" w:rsidRDefault="00BF7518" w:rsidP="0051149F">
      <w:pPr>
        <w:pStyle w:val="Heading2"/>
        <w:rPr>
          <w:lang w:val="fr-CA"/>
        </w:rPr>
      </w:pPr>
      <w:r w:rsidRPr="00A94B94">
        <w:rPr>
          <w:lang w:val="fr-CA"/>
        </w:rPr>
        <w:t>Domaines de compétence</w:t>
      </w:r>
    </w:p>
    <w:p w14:paraId="42B9383C" w14:textId="4C39FF1E" w:rsidR="00B07CE1" w:rsidRPr="00A94B94" w:rsidRDefault="00B07CE1" w:rsidP="00136D34">
      <w:pPr>
        <w:pStyle w:val="ListParagraph"/>
        <w:numPr>
          <w:ilvl w:val="0"/>
          <w:numId w:val="27"/>
        </w:numPr>
        <w:spacing w:after="0"/>
        <w:rPr>
          <w:lang w:val="fr-CA"/>
        </w:rPr>
      </w:pPr>
      <w:r w:rsidRPr="00A94B94">
        <w:rPr>
          <w:lang w:val="fr-CA"/>
        </w:rPr>
        <w:t>Comment trouver les mesures d’adaptation adéquates et comment demander d’avoir des mesures d’adaptation</w:t>
      </w:r>
    </w:p>
    <w:p w14:paraId="2BFE71F4" w14:textId="77777777" w:rsidR="00B07CE1" w:rsidRPr="00A94B94" w:rsidRDefault="00B07CE1" w:rsidP="00136D34">
      <w:pPr>
        <w:pStyle w:val="ListParagraph"/>
        <w:numPr>
          <w:ilvl w:val="0"/>
          <w:numId w:val="27"/>
        </w:numPr>
        <w:spacing w:after="0"/>
        <w:rPr>
          <w:lang w:val="fr-CA"/>
        </w:rPr>
      </w:pPr>
      <w:r w:rsidRPr="00A94B94">
        <w:rPr>
          <w:szCs w:val="20"/>
          <w:lang w:val="fr-CA"/>
        </w:rPr>
        <w:t>Comment s’outiller pour le travail en tant que personne neurodivergente</w:t>
      </w:r>
    </w:p>
    <w:p w14:paraId="01D22017" w14:textId="4B676459" w:rsidR="00B07CE1" w:rsidRPr="00A94B94" w:rsidRDefault="00B07CE1" w:rsidP="00136D34">
      <w:pPr>
        <w:pStyle w:val="ListParagraph"/>
        <w:numPr>
          <w:ilvl w:val="0"/>
          <w:numId w:val="27"/>
        </w:numPr>
        <w:spacing w:after="0"/>
        <w:rPr>
          <w:lang w:val="fr-CA"/>
        </w:rPr>
      </w:pPr>
      <w:r w:rsidRPr="00A94B94">
        <w:rPr>
          <w:lang w:val="fr-CA"/>
        </w:rPr>
        <w:t>Comment développer son réseau au gouvernement en tant que personne neurodivergente</w:t>
      </w:r>
    </w:p>
    <w:p w14:paraId="1931CA28" w14:textId="77777777" w:rsidR="00B07CE1" w:rsidRPr="00A94B94" w:rsidRDefault="00B07CE1" w:rsidP="00136D34">
      <w:pPr>
        <w:pStyle w:val="ListParagraph"/>
        <w:numPr>
          <w:ilvl w:val="0"/>
          <w:numId w:val="27"/>
        </w:numPr>
        <w:spacing w:after="0"/>
        <w:rPr>
          <w:lang w:val="fr-CA"/>
        </w:rPr>
      </w:pPr>
      <w:r w:rsidRPr="00A94B94">
        <w:rPr>
          <w:lang w:val="fr-CA"/>
        </w:rPr>
        <w:t xml:space="preserve">Comment naviguer la fonction publique en tant qu’employé en situation de handicap et trans </w:t>
      </w:r>
    </w:p>
    <w:p w14:paraId="4DA99288" w14:textId="77777777" w:rsidR="00B07CE1" w:rsidRPr="00A94B94" w:rsidRDefault="00B07CE1" w:rsidP="00136D34">
      <w:pPr>
        <w:pStyle w:val="ListParagraph"/>
        <w:numPr>
          <w:ilvl w:val="0"/>
          <w:numId w:val="27"/>
        </w:numPr>
        <w:spacing w:after="0"/>
        <w:rPr>
          <w:lang w:val="fr-CA"/>
        </w:rPr>
      </w:pPr>
      <w:r w:rsidRPr="00A94B94">
        <w:rPr>
          <w:lang w:val="fr-CA"/>
        </w:rPr>
        <w:t xml:space="preserve">L’autisme et le travail à la fonction publique </w:t>
      </w:r>
    </w:p>
    <w:p w14:paraId="7A009171" w14:textId="3C636F17" w:rsidR="00B07CE1" w:rsidRPr="00A94B94" w:rsidRDefault="00B07CE1" w:rsidP="00136D34">
      <w:pPr>
        <w:pStyle w:val="ListParagraph"/>
        <w:numPr>
          <w:ilvl w:val="0"/>
          <w:numId w:val="27"/>
        </w:numPr>
        <w:spacing w:after="0"/>
        <w:rPr>
          <w:lang w:val="fr-CA"/>
        </w:rPr>
      </w:pPr>
      <w:r w:rsidRPr="00A94B94">
        <w:rPr>
          <w:lang w:val="fr-CA"/>
        </w:rPr>
        <w:t>Le TDAH et le travail à la fonction publique</w:t>
      </w:r>
    </w:p>
    <w:p w14:paraId="11E7F393" w14:textId="77777777" w:rsidR="00BF7518" w:rsidRPr="00A94B94" w:rsidRDefault="00BF7518" w:rsidP="0051149F">
      <w:pPr>
        <w:pStyle w:val="Heading2"/>
        <w:rPr>
          <w:lang w:val="fr-CA"/>
        </w:rPr>
      </w:pPr>
      <w:r w:rsidRPr="00A94B94">
        <w:rPr>
          <w:lang w:val="fr-CA"/>
        </w:rPr>
        <w:t>Disponibilité du mentor</w:t>
      </w:r>
    </w:p>
    <w:p w14:paraId="0A7818A9" w14:textId="2B7EA457" w:rsidR="00BF7518" w:rsidRPr="00A94B94" w:rsidRDefault="000B2598" w:rsidP="0051149F">
      <w:pPr>
        <w:rPr>
          <w:lang w:val="fr-CA"/>
        </w:rPr>
      </w:pPr>
      <w:r w:rsidRPr="00A94B94">
        <w:rPr>
          <w:lang w:val="fr-CA"/>
        </w:rPr>
        <w:t>1 ou 2 fois par mois pour une séance de 30 à 60 minutes, si l’horaire le permet.</w:t>
      </w:r>
    </w:p>
    <w:p w14:paraId="3C56BF18" w14:textId="77777777" w:rsidR="00BF7518" w:rsidRPr="00A94B94" w:rsidRDefault="00BF7518" w:rsidP="0051149F">
      <w:pPr>
        <w:pStyle w:val="Heading2"/>
        <w:rPr>
          <w:lang w:val="fr-CA"/>
        </w:rPr>
      </w:pPr>
      <w:r w:rsidRPr="00A94B94">
        <w:rPr>
          <w:lang w:val="fr-CA"/>
        </w:rPr>
        <w:t>Renseignements personnels</w:t>
      </w:r>
    </w:p>
    <w:p w14:paraId="3114369E" w14:textId="21A9AD6D" w:rsidR="00D7086B" w:rsidRPr="00A94B94" w:rsidRDefault="00000000" w:rsidP="0051149F">
      <w:pPr>
        <w:rPr>
          <w:lang w:val="fr-CA"/>
        </w:rPr>
      </w:pPr>
      <w:hyperlink r:id="rId50" w:history="1">
        <w:r w:rsidR="00594F0E" w:rsidRPr="00A94B94">
          <w:rPr>
            <w:rStyle w:val="Hyperlink"/>
            <w:lang w:val="fr-CA"/>
          </w:rPr>
          <w:t>Megan.lestum@statcan.gc.ca</w:t>
        </w:r>
      </w:hyperlink>
      <w:r w:rsidR="00D7086B" w:rsidRPr="00A94B94">
        <w:rPr>
          <w:lang w:val="fr-CA"/>
        </w:rPr>
        <w:br w:type="page"/>
      </w:r>
    </w:p>
    <w:p w14:paraId="0FB5073A" w14:textId="3D0A4183" w:rsidR="00DA5512" w:rsidRPr="00A94B94" w:rsidRDefault="00DA5512" w:rsidP="00EA3C4C">
      <w:pPr>
        <w:pStyle w:val="Heading1"/>
        <w:rPr>
          <w:lang w:val="fr-CA"/>
        </w:rPr>
      </w:pPr>
      <w:bookmarkStart w:id="100" w:name="_Toc143589547"/>
      <w:bookmarkEnd w:id="98"/>
      <w:r w:rsidRPr="00A94B94">
        <w:rPr>
          <w:lang w:val="fr-CA"/>
        </w:rPr>
        <w:lastRenderedPageBreak/>
        <w:t>MEIKA NOONAN</w:t>
      </w:r>
      <w:r w:rsidR="00C65055" w:rsidRPr="00A94B94">
        <w:rPr>
          <w:lang w:val="fr-CA"/>
        </w:rPr>
        <w:t xml:space="preserve"> </w:t>
      </w:r>
      <w:r w:rsidRPr="00A94B94">
        <w:rPr>
          <w:lang w:val="fr-CA"/>
        </w:rPr>
        <w:t>(SHE/HER)</w:t>
      </w:r>
      <w:bookmarkEnd w:id="100"/>
    </w:p>
    <w:p w14:paraId="2EE2E582" w14:textId="5A2F4DE5" w:rsidR="00DA5512" w:rsidRPr="00A94B94" w:rsidRDefault="00F173D5" w:rsidP="00FA366D">
      <w:pPr>
        <w:rPr>
          <w:lang w:val="fr-CA"/>
        </w:rPr>
      </w:pPr>
      <w:r w:rsidRPr="00A94B94">
        <w:rPr>
          <w:lang w:val="fr-CA"/>
        </w:rPr>
        <w:t>Je suis une alliée active qui souhaite devenir mentor pour partager sa passion pour la fonction publique. Il y a tant à apprendre au début d'une carrière, j'aimerais beaucoup aider les futurs employés à s'orienter dans le service public.</w:t>
      </w:r>
    </w:p>
    <w:p w14:paraId="34DADFD1" w14:textId="77777777" w:rsidR="0051149F" w:rsidRPr="00A94B94" w:rsidRDefault="0051149F" w:rsidP="00FA366D">
      <w:pPr>
        <w:pStyle w:val="Heading2"/>
        <w:rPr>
          <w:lang w:val="fr-CA"/>
        </w:rPr>
      </w:pPr>
      <w:r w:rsidRPr="00A94B94">
        <w:rPr>
          <w:lang w:val="fr-CA"/>
        </w:rPr>
        <w:t>Poste actuel et ministère</w:t>
      </w:r>
    </w:p>
    <w:p w14:paraId="6D759072" w14:textId="78717D25" w:rsidR="00DA5512" w:rsidRPr="00A94B94" w:rsidRDefault="00F173D5" w:rsidP="00FA366D">
      <w:pPr>
        <w:rPr>
          <w:lang w:val="fr-CA"/>
        </w:rPr>
      </w:pPr>
      <w:r w:rsidRPr="00A94B94">
        <w:rPr>
          <w:lang w:val="fr-CA"/>
        </w:rPr>
        <w:t>Agente d’oppositions, d’appels et mesures d’allègement</w:t>
      </w:r>
    </w:p>
    <w:p w14:paraId="0773EF8C" w14:textId="77777777" w:rsidR="0051149F" w:rsidRPr="00A94B94" w:rsidRDefault="00F173D5" w:rsidP="00FA366D">
      <w:pPr>
        <w:rPr>
          <w:lang w:val="fr-CA"/>
        </w:rPr>
      </w:pPr>
      <w:r w:rsidRPr="00A94B94">
        <w:rPr>
          <w:lang w:val="fr-CA"/>
        </w:rPr>
        <w:t>Agence du revenu du Canada</w:t>
      </w:r>
    </w:p>
    <w:p w14:paraId="154A78B4" w14:textId="05B9798C" w:rsidR="00DA5512" w:rsidRPr="00A94B94" w:rsidRDefault="0051149F" w:rsidP="00FA366D">
      <w:pPr>
        <w:pStyle w:val="Heading2"/>
        <w:rPr>
          <w:lang w:val="fr-CA"/>
        </w:rPr>
      </w:pPr>
      <w:r w:rsidRPr="00A94B94">
        <w:rPr>
          <w:rStyle w:val="Heading2Char"/>
          <w:b/>
          <w:lang w:val="fr-CA"/>
        </w:rPr>
        <w:t>Lieu de travail</w:t>
      </w:r>
    </w:p>
    <w:p w14:paraId="650543E4" w14:textId="77777777" w:rsidR="00DA5512" w:rsidRPr="00A94B94" w:rsidRDefault="00DA5512" w:rsidP="00FA366D">
      <w:pPr>
        <w:rPr>
          <w:lang w:val="fr-CA"/>
        </w:rPr>
      </w:pPr>
      <w:r w:rsidRPr="00A94B94">
        <w:rPr>
          <w:lang w:val="fr-CA"/>
        </w:rPr>
        <w:t>Summerside</w:t>
      </w:r>
    </w:p>
    <w:p w14:paraId="160A6C01" w14:textId="77977DC8" w:rsidR="00DA5512" w:rsidRPr="00A94B94" w:rsidRDefault="0051149F" w:rsidP="00FA366D">
      <w:pPr>
        <w:pStyle w:val="Heading2"/>
        <w:rPr>
          <w:lang w:val="fr-CA"/>
        </w:rPr>
      </w:pPr>
      <w:r w:rsidRPr="00A94B94">
        <w:rPr>
          <w:lang w:val="fr-CA"/>
        </w:rPr>
        <w:t>Langue de communication</w:t>
      </w:r>
    </w:p>
    <w:p w14:paraId="28DE249A" w14:textId="6E1BE171" w:rsidR="00DA5512" w:rsidRPr="00A94B94" w:rsidRDefault="00F173D5" w:rsidP="00FA366D">
      <w:pPr>
        <w:rPr>
          <w:lang w:val="fr-CA"/>
        </w:rPr>
      </w:pPr>
      <w:r w:rsidRPr="00A94B94">
        <w:rPr>
          <w:lang w:val="fr-CA"/>
        </w:rPr>
        <w:t>Anglais</w:t>
      </w:r>
    </w:p>
    <w:p w14:paraId="6D2EF14C" w14:textId="53F4E936" w:rsidR="00DA5512" w:rsidRPr="00A94B94" w:rsidRDefault="0051149F" w:rsidP="00FA366D">
      <w:pPr>
        <w:pStyle w:val="Heading2"/>
        <w:rPr>
          <w:lang w:val="fr-CA"/>
        </w:rPr>
      </w:pPr>
      <w:r w:rsidRPr="00A94B94">
        <w:rPr>
          <w:lang w:val="fr-CA"/>
        </w:rPr>
        <w:t>Domaines de compétence</w:t>
      </w:r>
    </w:p>
    <w:p w14:paraId="3CEBEA25" w14:textId="015EBD4B" w:rsidR="00DA5512" w:rsidRPr="00A94B94" w:rsidRDefault="00F173D5" w:rsidP="00136D34">
      <w:pPr>
        <w:pStyle w:val="ListParagraph"/>
        <w:numPr>
          <w:ilvl w:val="0"/>
          <w:numId w:val="28"/>
        </w:numPr>
        <w:spacing w:after="0"/>
        <w:rPr>
          <w:lang w:val="fr-CA"/>
        </w:rPr>
      </w:pPr>
      <w:r w:rsidRPr="00A94B94">
        <w:rPr>
          <w:lang w:val="fr-CA"/>
        </w:rPr>
        <w:t xml:space="preserve">Naviguer au sein du gouvernement du Canada en tant que nouvel employé/réseau </w:t>
      </w:r>
    </w:p>
    <w:p w14:paraId="6ED8BF23" w14:textId="77777777" w:rsidR="00F173D5" w:rsidRPr="00A94B94" w:rsidRDefault="00F173D5" w:rsidP="00136D34">
      <w:pPr>
        <w:pStyle w:val="ListParagraph"/>
        <w:numPr>
          <w:ilvl w:val="0"/>
          <w:numId w:val="28"/>
        </w:numPr>
        <w:spacing w:after="0"/>
        <w:rPr>
          <w:lang w:val="fr-CA"/>
        </w:rPr>
      </w:pPr>
      <w:r w:rsidRPr="00A94B94">
        <w:rPr>
          <w:lang w:val="fr-CA"/>
        </w:rPr>
        <w:t xml:space="preserve">Compétences en matière d'appels et de service à la clientèle </w:t>
      </w:r>
    </w:p>
    <w:p w14:paraId="40991FA9" w14:textId="66DB2547" w:rsidR="00DA5512" w:rsidRPr="00A94B94" w:rsidRDefault="00F173D5" w:rsidP="00136D34">
      <w:pPr>
        <w:pStyle w:val="ListParagraph"/>
        <w:numPr>
          <w:ilvl w:val="0"/>
          <w:numId w:val="28"/>
        </w:numPr>
        <w:spacing w:after="0"/>
        <w:rPr>
          <w:lang w:val="fr-CA"/>
        </w:rPr>
      </w:pPr>
      <w:r w:rsidRPr="00A94B94">
        <w:rPr>
          <w:lang w:val="fr-CA"/>
        </w:rPr>
        <w:t xml:space="preserve">Soutenir le mentoré pour une carrière gratifiante </w:t>
      </w:r>
      <w:r w:rsidR="00DA5512" w:rsidRPr="00A94B94">
        <w:rPr>
          <w:lang w:val="fr-CA"/>
        </w:rPr>
        <w:tab/>
      </w:r>
    </w:p>
    <w:p w14:paraId="4D606166" w14:textId="0CADAE0C" w:rsidR="00DA5512" w:rsidRPr="00A94B94" w:rsidRDefault="0051149F" w:rsidP="00FA366D">
      <w:pPr>
        <w:pStyle w:val="Heading2"/>
        <w:rPr>
          <w:lang w:val="fr-CA"/>
        </w:rPr>
      </w:pPr>
      <w:r w:rsidRPr="00A94B94">
        <w:rPr>
          <w:lang w:val="fr-CA"/>
        </w:rPr>
        <w:t>Disponibilité du mentor</w:t>
      </w:r>
    </w:p>
    <w:p w14:paraId="05855914" w14:textId="66FB1BAF" w:rsidR="00DA5512" w:rsidRPr="00A94B94" w:rsidRDefault="00F173D5" w:rsidP="00FA366D">
      <w:pPr>
        <w:rPr>
          <w:lang w:val="fr-CA"/>
        </w:rPr>
      </w:pPr>
      <w:r w:rsidRPr="00A94B94">
        <w:rPr>
          <w:lang w:val="fr-CA"/>
        </w:rPr>
        <w:t>Une fois par semaine</w:t>
      </w:r>
    </w:p>
    <w:p w14:paraId="67B711A1" w14:textId="26D27E9E" w:rsidR="00DA5512" w:rsidRPr="00A94B94" w:rsidRDefault="0051149F" w:rsidP="00FA366D">
      <w:pPr>
        <w:pStyle w:val="Heading2"/>
        <w:rPr>
          <w:lang w:val="fr-CA"/>
        </w:rPr>
      </w:pPr>
      <w:r w:rsidRPr="00A94B94">
        <w:rPr>
          <w:lang w:val="fr-CA"/>
        </w:rPr>
        <w:t>Renseignements personnels</w:t>
      </w:r>
    </w:p>
    <w:p w14:paraId="752C449F" w14:textId="77777777" w:rsidR="00DA5512" w:rsidRPr="00A94B94" w:rsidRDefault="00000000" w:rsidP="00FA366D">
      <w:pPr>
        <w:rPr>
          <w:lang w:val="fr-CA"/>
        </w:rPr>
      </w:pPr>
      <w:hyperlink r:id="rId51" w:history="1">
        <w:r w:rsidR="00DA5512" w:rsidRPr="00A94B94">
          <w:rPr>
            <w:rStyle w:val="Hyperlink"/>
            <w:lang w:val="fr-CA"/>
          </w:rPr>
          <w:t>Meika.noonan@cra-arc.gc.ca</w:t>
        </w:r>
      </w:hyperlink>
      <w:r w:rsidR="00DA5512" w:rsidRPr="00A94B94">
        <w:rPr>
          <w:lang w:val="fr-CA"/>
        </w:rPr>
        <w:t xml:space="preserve"> </w:t>
      </w:r>
    </w:p>
    <w:p w14:paraId="3E51809F" w14:textId="4F5A22FA" w:rsidR="00EB1BD4" w:rsidRPr="00A94B94" w:rsidRDefault="00DA5512" w:rsidP="00FA366D">
      <w:pPr>
        <w:rPr>
          <w:lang w:val="fr-CA"/>
        </w:rPr>
      </w:pPr>
      <w:r w:rsidRPr="00A94B94">
        <w:rPr>
          <w:lang w:val="fr-CA"/>
        </w:rPr>
        <w:t>782-324-2429</w:t>
      </w:r>
    </w:p>
    <w:p w14:paraId="4FFCB2D3" w14:textId="77777777" w:rsidR="00EB1BD4" w:rsidRPr="00A94B94" w:rsidRDefault="00EB1BD4" w:rsidP="00D05C17">
      <w:pPr>
        <w:keepLines w:val="0"/>
        <w:spacing w:after="0"/>
        <w:rPr>
          <w:lang w:val="fr-CA"/>
        </w:rPr>
      </w:pPr>
      <w:r w:rsidRPr="00A94B94">
        <w:rPr>
          <w:lang w:val="fr-CA"/>
        </w:rPr>
        <w:br w:type="page"/>
      </w:r>
    </w:p>
    <w:p w14:paraId="5EB35667" w14:textId="77777777" w:rsidR="00720DA3" w:rsidRPr="00A94B94" w:rsidRDefault="00720DA3" w:rsidP="00EA3C4C">
      <w:pPr>
        <w:pStyle w:val="Heading1"/>
        <w:rPr>
          <w:lang w:val="fr-CA"/>
        </w:rPr>
      </w:pPr>
      <w:bookmarkStart w:id="101" w:name="_Toc143589548"/>
      <w:r w:rsidRPr="00A94B94">
        <w:rPr>
          <w:lang w:val="fr-CA"/>
        </w:rPr>
        <w:lastRenderedPageBreak/>
        <w:t>MERCEDES MUELLER (ELLE)</w:t>
      </w:r>
      <w:bookmarkEnd w:id="101"/>
    </w:p>
    <w:p w14:paraId="21069220" w14:textId="0F360CA8" w:rsidR="00720DA3" w:rsidRPr="00A94B94" w:rsidRDefault="00201DFA" w:rsidP="00D05C17">
      <w:pPr>
        <w:spacing w:after="0"/>
        <w:rPr>
          <w:lang w:val="fr-CA"/>
        </w:rPr>
      </w:pPr>
      <w:r w:rsidRPr="00A94B94">
        <w:rPr>
          <w:noProof/>
          <w:lang w:val="fr-CA"/>
        </w:rPr>
        <w:drawing>
          <wp:inline distT="0" distB="0" distL="0" distR="0" wp14:anchorId="279049EC" wp14:editId="3C63E7A8">
            <wp:extent cx="1517650" cy="2019300"/>
            <wp:effectExtent l="133350" t="133350" r="120650" b="133350"/>
            <wp:docPr id="42" name="Picture 42" descr="Photo de Mercedes Mueller : une femme aux cheveux châtains clairs coiffés en chignon qui sourit à l'appareil phot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hoto de Mercedes Mueller : une femme aux cheveux châtains clairs coiffés en chignon qui sourit à l'appareil photo. "/>
                    <pic:cNvPicPr/>
                  </pic:nvPicPr>
                  <pic:blipFill>
                    <a:blip r:embed="rId52" cstate="print">
                      <a:extLst>
                        <a:ext uri="{28A0092B-C50C-407E-A947-70E740481C1C}">
                          <a14:useLocalDpi xmlns:a14="http://schemas.microsoft.com/office/drawing/2010/main" val="0"/>
                        </a:ext>
                      </a:extLst>
                    </a:blip>
                    <a:srcRect l="15225" r="15225"/>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4208DE6" w14:textId="77777777" w:rsidR="00720DA3" w:rsidRPr="00A94B94" w:rsidRDefault="00720DA3" w:rsidP="00C950A4">
      <w:pPr>
        <w:pStyle w:val="Heading2"/>
        <w:rPr>
          <w:lang w:val="fr-CA"/>
        </w:rPr>
      </w:pPr>
      <w:r w:rsidRPr="00A94B94">
        <w:rPr>
          <w:lang w:val="fr-CA"/>
        </w:rPr>
        <w:t>Poste actuel et ministère</w:t>
      </w:r>
    </w:p>
    <w:p w14:paraId="3FF073D7" w14:textId="77777777" w:rsidR="00720DA3" w:rsidRPr="00A94B94" w:rsidRDefault="00720DA3" w:rsidP="00C950A4">
      <w:pPr>
        <w:rPr>
          <w:lang w:val="fr-CA"/>
        </w:rPr>
      </w:pPr>
      <w:r w:rsidRPr="00A94B94">
        <w:rPr>
          <w:lang w:val="fr-CA"/>
        </w:rPr>
        <w:t xml:space="preserve">Conseillère spéciale, Direction générale des ressources humaines </w:t>
      </w:r>
    </w:p>
    <w:p w14:paraId="0698DD4B" w14:textId="77777777" w:rsidR="00720DA3" w:rsidRPr="00A94B94" w:rsidRDefault="00720DA3" w:rsidP="00C950A4">
      <w:pPr>
        <w:rPr>
          <w:lang w:val="fr-CA"/>
        </w:rPr>
      </w:pPr>
      <w:r w:rsidRPr="00A94B94">
        <w:rPr>
          <w:lang w:val="fr-CA"/>
        </w:rPr>
        <w:t>Innovation, Sciences et Développement économique Canada</w:t>
      </w:r>
    </w:p>
    <w:p w14:paraId="316E4616" w14:textId="77777777" w:rsidR="00720DA3" w:rsidRPr="00A94B94" w:rsidRDefault="00720DA3" w:rsidP="00C950A4">
      <w:pPr>
        <w:pStyle w:val="Heading2"/>
        <w:rPr>
          <w:lang w:val="fr-CA"/>
        </w:rPr>
      </w:pPr>
      <w:r w:rsidRPr="00A94B94">
        <w:rPr>
          <w:lang w:val="fr-CA"/>
        </w:rPr>
        <w:t>Lieu de travail</w:t>
      </w:r>
    </w:p>
    <w:p w14:paraId="6E838A8A" w14:textId="77777777" w:rsidR="00720DA3" w:rsidRPr="00A94B94" w:rsidRDefault="00720DA3" w:rsidP="00C950A4">
      <w:pPr>
        <w:rPr>
          <w:lang w:val="fr-CA"/>
        </w:rPr>
      </w:pPr>
      <w:r w:rsidRPr="00A94B94">
        <w:rPr>
          <w:lang w:val="fr-CA"/>
        </w:rPr>
        <w:t>Ottawa</w:t>
      </w:r>
    </w:p>
    <w:p w14:paraId="4766B416" w14:textId="77777777" w:rsidR="00720DA3" w:rsidRPr="00A94B94" w:rsidRDefault="00720DA3" w:rsidP="00C950A4">
      <w:pPr>
        <w:pStyle w:val="Heading2"/>
        <w:rPr>
          <w:lang w:val="fr-CA"/>
        </w:rPr>
      </w:pPr>
      <w:r w:rsidRPr="00A94B94">
        <w:rPr>
          <w:lang w:val="fr-CA"/>
        </w:rPr>
        <w:t>Langue de communication</w:t>
      </w:r>
    </w:p>
    <w:p w14:paraId="4A1795D2" w14:textId="77777777" w:rsidR="00720DA3" w:rsidRPr="00A94B94" w:rsidRDefault="00720DA3" w:rsidP="00C950A4">
      <w:pPr>
        <w:rPr>
          <w:rFonts w:ascii="Segoe UI" w:eastAsiaTheme="majorEastAsia" w:hAnsi="Segoe UI" w:cs="Segoe UI"/>
          <w:b/>
          <w:color w:val="5B315E" w:themeColor="accent2"/>
          <w:sz w:val="28"/>
          <w:szCs w:val="28"/>
          <w:lang w:val="fr-CA"/>
        </w:rPr>
      </w:pPr>
      <w:r w:rsidRPr="00A94B94">
        <w:rPr>
          <w:lang w:val="fr-CA"/>
        </w:rPr>
        <w:t>Anglais</w:t>
      </w:r>
    </w:p>
    <w:p w14:paraId="05DB6D5D" w14:textId="77777777" w:rsidR="00720DA3" w:rsidRPr="00A94B94" w:rsidRDefault="00720DA3" w:rsidP="00C950A4">
      <w:pPr>
        <w:pStyle w:val="Heading2"/>
        <w:rPr>
          <w:lang w:val="fr-CA"/>
        </w:rPr>
      </w:pPr>
      <w:r w:rsidRPr="00A94B94">
        <w:rPr>
          <w:lang w:val="fr-CA"/>
        </w:rPr>
        <w:t>Domaines de compétence</w:t>
      </w:r>
    </w:p>
    <w:p w14:paraId="29C86916" w14:textId="7640DEE5" w:rsidR="00720DA3" w:rsidRPr="00A94B94" w:rsidRDefault="00720DA3" w:rsidP="00136D34">
      <w:pPr>
        <w:pStyle w:val="ListParagraph"/>
        <w:numPr>
          <w:ilvl w:val="0"/>
          <w:numId w:val="29"/>
        </w:numPr>
        <w:spacing w:after="0"/>
        <w:rPr>
          <w:lang w:val="fr-CA"/>
        </w:rPr>
      </w:pPr>
      <w:r w:rsidRPr="00A94B94">
        <w:rPr>
          <w:lang w:val="fr-CA"/>
        </w:rPr>
        <w:t>Naviguer sur le lieu de travail en tant qu'employé en situation de handicap et résoudre les problèmes courants.</w:t>
      </w:r>
    </w:p>
    <w:p w14:paraId="4DFF349E" w14:textId="2DF56A88" w:rsidR="00720DA3" w:rsidRPr="00A94B94" w:rsidRDefault="00720DA3" w:rsidP="00136D34">
      <w:pPr>
        <w:pStyle w:val="ListParagraph"/>
        <w:numPr>
          <w:ilvl w:val="0"/>
          <w:numId w:val="29"/>
        </w:numPr>
        <w:spacing w:after="0"/>
        <w:rPr>
          <w:lang w:val="fr-CA"/>
        </w:rPr>
      </w:pPr>
      <w:r w:rsidRPr="00A94B94">
        <w:rPr>
          <w:lang w:val="fr-CA"/>
        </w:rPr>
        <w:t>Travailler dans le domaine politique (par exemple, politique stratégique, politique de programme, élaboration de politiques), dans le domaine de l'équité, de la diversité, de l'inclusion et de l'accessibilité, ainsi que dans le domaine de l'engagement et de la consultation des parties prenantes</w:t>
      </w:r>
    </w:p>
    <w:p w14:paraId="3B7BDDFF" w14:textId="368EEBF5" w:rsidR="00720DA3" w:rsidRPr="00A94B94" w:rsidRDefault="00720DA3" w:rsidP="00136D34">
      <w:pPr>
        <w:pStyle w:val="ListParagraph"/>
        <w:numPr>
          <w:ilvl w:val="0"/>
          <w:numId w:val="29"/>
        </w:numPr>
        <w:spacing w:after="0"/>
        <w:rPr>
          <w:lang w:val="fr-CA"/>
        </w:rPr>
      </w:pPr>
      <w:r w:rsidRPr="00A94B94">
        <w:rPr>
          <w:lang w:val="fr-CA"/>
        </w:rPr>
        <w:t>Relations interpersonnelles (par exemple, gérer les conversations difficiles, créer des réseaux, intelligence émotionnelle) et compétences organisationnelles (par exemple, gestion du temps, planification du travail, etc.)</w:t>
      </w:r>
    </w:p>
    <w:p w14:paraId="420ECC3A" w14:textId="77777777" w:rsidR="00720DA3" w:rsidRPr="00A94B94" w:rsidRDefault="00720DA3" w:rsidP="00C950A4">
      <w:pPr>
        <w:pStyle w:val="Heading2"/>
        <w:rPr>
          <w:lang w:val="fr-CA"/>
        </w:rPr>
      </w:pPr>
      <w:r w:rsidRPr="00A94B94">
        <w:rPr>
          <w:lang w:val="fr-CA"/>
        </w:rPr>
        <w:t>Disponibilité du mentor</w:t>
      </w:r>
    </w:p>
    <w:p w14:paraId="4CBDA6C2" w14:textId="33088852" w:rsidR="00720DA3" w:rsidRPr="00A94B94" w:rsidRDefault="00720DA3" w:rsidP="00C950A4">
      <w:pPr>
        <w:rPr>
          <w:lang w:val="fr-CA"/>
        </w:rPr>
      </w:pPr>
      <w:r w:rsidRPr="00A94B94">
        <w:rPr>
          <w:lang w:val="fr-CA"/>
        </w:rPr>
        <w:t>Tous les quinze jours</w:t>
      </w:r>
    </w:p>
    <w:p w14:paraId="22B34A94" w14:textId="77777777" w:rsidR="00720DA3" w:rsidRPr="00A94B94" w:rsidRDefault="00720DA3" w:rsidP="00C950A4">
      <w:pPr>
        <w:pStyle w:val="Heading2"/>
        <w:rPr>
          <w:lang w:val="fr-CA"/>
        </w:rPr>
      </w:pPr>
      <w:r w:rsidRPr="00A94B94">
        <w:rPr>
          <w:lang w:val="fr-CA"/>
        </w:rPr>
        <w:t>Renseignements personnels</w:t>
      </w:r>
    </w:p>
    <w:bookmarkStart w:id="102" w:name="_Hlk136268008"/>
    <w:p w14:paraId="4AA82DA6" w14:textId="77777777" w:rsidR="00720DA3" w:rsidRPr="00A94B94" w:rsidRDefault="00720DA3" w:rsidP="00C950A4">
      <w:pPr>
        <w:rPr>
          <w:szCs w:val="24"/>
          <w:lang w:val="fr-CA"/>
        </w:rPr>
      </w:pPr>
      <w:r w:rsidRPr="00A94B94">
        <w:rPr>
          <w:lang w:val="fr-CA"/>
        </w:rPr>
        <w:fldChar w:fldCharType="begin"/>
      </w:r>
      <w:r w:rsidRPr="00A94B94">
        <w:rPr>
          <w:lang w:val="fr-CA"/>
        </w:rPr>
        <w:instrText xml:space="preserve"> HYPERLINK "mailto:mercedes.mueller@ised-isde.gc.ca" </w:instrText>
      </w:r>
      <w:r w:rsidRPr="00A94B94">
        <w:rPr>
          <w:lang w:val="fr-CA"/>
        </w:rPr>
      </w:r>
      <w:r w:rsidRPr="00A94B94">
        <w:rPr>
          <w:lang w:val="fr-CA"/>
        </w:rPr>
        <w:fldChar w:fldCharType="separate"/>
      </w:r>
      <w:r w:rsidRPr="00A94B94">
        <w:rPr>
          <w:color w:val="5B315E" w:themeColor="accent2"/>
          <w:szCs w:val="24"/>
          <w:u w:val="single"/>
          <w:lang w:val="fr-CA"/>
        </w:rPr>
        <w:t>mercedes.mueller@ised-isde.gc.ca</w:t>
      </w:r>
      <w:r w:rsidRPr="00A94B94">
        <w:rPr>
          <w:lang w:val="fr-CA"/>
        </w:rPr>
        <w:fldChar w:fldCharType="end"/>
      </w:r>
      <w:r w:rsidRPr="00A94B94">
        <w:rPr>
          <w:szCs w:val="24"/>
          <w:lang w:val="fr-CA"/>
        </w:rPr>
        <w:tab/>
      </w:r>
    </w:p>
    <w:p w14:paraId="444F47E9" w14:textId="71C0F92B" w:rsidR="00D7086B" w:rsidRPr="00A94B94" w:rsidRDefault="00720DA3" w:rsidP="00C950A4">
      <w:pPr>
        <w:rPr>
          <w:szCs w:val="24"/>
          <w:lang w:val="fr-CA"/>
        </w:rPr>
      </w:pPr>
      <w:bookmarkStart w:id="103" w:name="_Hlk136268022"/>
      <w:bookmarkEnd w:id="102"/>
      <w:r w:rsidRPr="00A94B94">
        <w:rPr>
          <w:szCs w:val="24"/>
          <w:lang w:val="fr-CA"/>
        </w:rPr>
        <w:t>613-410-7035</w:t>
      </w:r>
      <w:r w:rsidR="00D7086B" w:rsidRPr="00A94B94">
        <w:rPr>
          <w:szCs w:val="24"/>
          <w:lang w:val="fr-CA"/>
        </w:rPr>
        <w:br w:type="page"/>
      </w:r>
    </w:p>
    <w:p w14:paraId="6949D3F3" w14:textId="0A764D12" w:rsidR="00201DFA" w:rsidRPr="00A94B94" w:rsidRDefault="00201DFA" w:rsidP="00EA3C4C">
      <w:pPr>
        <w:pStyle w:val="Heading1"/>
        <w:rPr>
          <w:lang w:val="fr-CA"/>
        </w:rPr>
      </w:pPr>
      <w:bookmarkStart w:id="104" w:name="_Toc143589549"/>
      <w:bookmarkEnd w:id="103"/>
      <w:r w:rsidRPr="00A94B94">
        <w:rPr>
          <w:lang w:val="fr-CA"/>
        </w:rPr>
        <w:lastRenderedPageBreak/>
        <w:t>MER</w:t>
      </w:r>
      <w:r w:rsidR="00C43C29" w:rsidRPr="00A94B94">
        <w:rPr>
          <w:lang w:val="fr-CA"/>
        </w:rPr>
        <w:t>EDITH RICHMOND</w:t>
      </w:r>
      <w:r w:rsidRPr="00A94B94">
        <w:rPr>
          <w:lang w:val="fr-CA"/>
        </w:rPr>
        <w:t xml:space="preserve"> (ELLE)</w:t>
      </w:r>
      <w:bookmarkEnd w:id="104"/>
    </w:p>
    <w:p w14:paraId="50550005" w14:textId="77777777" w:rsidR="00201DFA" w:rsidRPr="00A94B94" w:rsidRDefault="00201DFA" w:rsidP="00D05C17">
      <w:pPr>
        <w:spacing w:after="0"/>
        <w:rPr>
          <w:lang w:val="fr-CA"/>
        </w:rPr>
      </w:pPr>
      <w:r w:rsidRPr="00A94B94">
        <w:rPr>
          <w:noProof/>
          <w:lang w:val="fr-CA"/>
        </w:rPr>
        <w:drawing>
          <wp:inline distT="0" distB="0" distL="0" distR="0" wp14:anchorId="052B947A" wp14:editId="680061F8">
            <wp:extent cx="1517990" cy="2019752"/>
            <wp:effectExtent l="133350" t="133350" r="120650" b="133350"/>
            <wp:docPr id="53" name="Picture 53" descr=" Photo de Meredith Richmond : Une femme à la peau blanche et aux cheveux gris, portant de grosses lunettes noires, une chemise blanche avec des bordures noires et un gilet noir scintill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53" descr=" Photo de Meredith Richmond : Une femme à la peau blanche et aux cheveux gris, portant de grosses lunettes noires, une chemise blanche avec des bordures noires et un gilet noir scintillant."/>
                    <pic:cNvPicPr/>
                  </pic:nvPicPr>
                  <pic:blipFill>
                    <a:blip r:embed="rId53" cstate="print">
                      <a:extLst>
                        <a:ext uri="{28A0092B-C50C-407E-A947-70E740481C1C}">
                          <a14:useLocalDpi xmlns:a14="http://schemas.microsoft.com/office/drawing/2010/main" val="0"/>
                        </a:ext>
                      </a:extLst>
                    </a:blip>
                    <a:srcRect t="172" b="172"/>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7EEAB7C" w14:textId="77777777" w:rsidR="00201DFA" w:rsidRPr="00A94B94" w:rsidRDefault="00201DFA" w:rsidP="00C950A4">
      <w:pPr>
        <w:pStyle w:val="Heading2"/>
        <w:rPr>
          <w:lang w:val="fr-CA"/>
        </w:rPr>
      </w:pPr>
      <w:r w:rsidRPr="00A94B94">
        <w:rPr>
          <w:lang w:val="fr-CA"/>
        </w:rPr>
        <w:t>Poste actuel et ministère</w:t>
      </w:r>
    </w:p>
    <w:p w14:paraId="240522CF" w14:textId="77777777" w:rsidR="00C43C29" w:rsidRPr="00A94B94" w:rsidRDefault="00C43C29" w:rsidP="00C950A4">
      <w:pPr>
        <w:rPr>
          <w:lang w:val="fr-CA"/>
        </w:rPr>
      </w:pPr>
      <w:r w:rsidRPr="00A94B94">
        <w:rPr>
          <w:lang w:val="fr-CA"/>
        </w:rPr>
        <w:t>Dirigeante régionale de l’Ontario, Communauté nationale des gestionnaires</w:t>
      </w:r>
    </w:p>
    <w:p w14:paraId="157FE445" w14:textId="77777777" w:rsidR="00C43C29" w:rsidRPr="00A94B94" w:rsidRDefault="00C43C29" w:rsidP="00C950A4">
      <w:pPr>
        <w:rPr>
          <w:lang w:val="fr-CA"/>
        </w:rPr>
      </w:pPr>
      <w:r w:rsidRPr="00A94B94">
        <w:rPr>
          <w:lang w:val="fr-CA"/>
        </w:rPr>
        <w:t>École de la fonction publique du Canada</w:t>
      </w:r>
    </w:p>
    <w:p w14:paraId="5C4C0C23" w14:textId="1454D519" w:rsidR="00201DFA" w:rsidRPr="00A94B94" w:rsidRDefault="00201DFA" w:rsidP="00C950A4">
      <w:pPr>
        <w:pStyle w:val="Heading2"/>
        <w:rPr>
          <w:lang w:val="fr-CA"/>
        </w:rPr>
      </w:pPr>
      <w:r w:rsidRPr="00A94B94">
        <w:rPr>
          <w:lang w:val="fr-CA"/>
        </w:rPr>
        <w:t>Lieu de travail</w:t>
      </w:r>
    </w:p>
    <w:p w14:paraId="4A06D478" w14:textId="6F864160" w:rsidR="00C43C29" w:rsidRPr="00A94B94" w:rsidRDefault="00C43C29" w:rsidP="00C950A4">
      <w:pPr>
        <w:rPr>
          <w:lang w:val="fr-CA"/>
        </w:rPr>
      </w:pPr>
      <w:r w:rsidRPr="00A94B94">
        <w:rPr>
          <w:lang w:val="fr-CA"/>
        </w:rPr>
        <w:t>A distance - Kingston. Bureau – RCN</w:t>
      </w:r>
    </w:p>
    <w:p w14:paraId="3559C945" w14:textId="7B06AC24" w:rsidR="00201DFA" w:rsidRPr="00A94B94" w:rsidRDefault="00201DFA" w:rsidP="00C950A4">
      <w:pPr>
        <w:pStyle w:val="Heading2"/>
        <w:rPr>
          <w:lang w:val="fr-CA"/>
        </w:rPr>
      </w:pPr>
      <w:r w:rsidRPr="00A94B94">
        <w:rPr>
          <w:lang w:val="fr-CA"/>
        </w:rPr>
        <w:t>Langue de communication</w:t>
      </w:r>
    </w:p>
    <w:p w14:paraId="508B2E69" w14:textId="77777777" w:rsidR="00201DFA" w:rsidRPr="00A94B94" w:rsidRDefault="00201DFA" w:rsidP="00C950A4">
      <w:pPr>
        <w:rPr>
          <w:rFonts w:ascii="Segoe UI" w:eastAsiaTheme="majorEastAsia" w:hAnsi="Segoe UI" w:cs="Segoe UI"/>
          <w:b/>
          <w:color w:val="5B315E" w:themeColor="accent2"/>
          <w:sz w:val="28"/>
          <w:szCs w:val="28"/>
          <w:lang w:val="fr-CA"/>
        </w:rPr>
      </w:pPr>
      <w:r w:rsidRPr="00A94B94">
        <w:rPr>
          <w:lang w:val="fr-CA"/>
        </w:rPr>
        <w:t>Anglais</w:t>
      </w:r>
    </w:p>
    <w:p w14:paraId="068063E4" w14:textId="77777777" w:rsidR="00201DFA" w:rsidRPr="00A94B94" w:rsidRDefault="00201DFA" w:rsidP="00C950A4">
      <w:pPr>
        <w:pStyle w:val="Heading2"/>
        <w:rPr>
          <w:lang w:val="fr-CA"/>
        </w:rPr>
      </w:pPr>
      <w:r w:rsidRPr="00A94B94">
        <w:rPr>
          <w:lang w:val="fr-CA"/>
        </w:rPr>
        <w:t>Domaines de compétence</w:t>
      </w:r>
    </w:p>
    <w:p w14:paraId="3ED78834" w14:textId="5E12ACFB" w:rsidR="00201DFA" w:rsidRPr="00136D34" w:rsidRDefault="00C43C29" w:rsidP="00136D34">
      <w:pPr>
        <w:pStyle w:val="ListParagraph"/>
        <w:numPr>
          <w:ilvl w:val="0"/>
          <w:numId w:val="30"/>
        </w:numPr>
        <w:spacing w:after="0"/>
        <w:rPr>
          <w:sz w:val="23"/>
          <w:szCs w:val="23"/>
          <w:lang w:val="fr-CA"/>
        </w:rPr>
      </w:pPr>
      <w:r w:rsidRPr="00136D34">
        <w:rPr>
          <w:sz w:val="23"/>
          <w:szCs w:val="23"/>
          <w:lang w:val="fr-CA"/>
        </w:rPr>
        <w:t>Développement de carrière</w:t>
      </w:r>
    </w:p>
    <w:p w14:paraId="7694BD9D" w14:textId="02BD87D4" w:rsidR="00C43C29" w:rsidRPr="00136D34" w:rsidRDefault="00C43C29" w:rsidP="00136D34">
      <w:pPr>
        <w:pStyle w:val="ListParagraph"/>
        <w:numPr>
          <w:ilvl w:val="0"/>
          <w:numId w:val="30"/>
        </w:numPr>
        <w:spacing w:after="0"/>
        <w:rPr>
          <w:sz w:val="23"/>
          <w:szCs w:val="23"/>
          <w:lang w:val="fr-CA"/>
        </w:rPr>
      </w:pPr>
      <w:r w:rsidRPr="00136D34">
        <w:rPr>
          <w:sz w:val="23"/>
          <w:szCs w:val="23"/>
          <w:lang w:val="fr-CA"/>
        </w:rPr>
        <w:t>Développement du leadership</w:t>
      </w:r>
    </w:p>
    <w:p w14:paraId="62577603" w14:textId="592D0633" w:rsidR="00C43C29" w:rsidRPr="00136D34" w:rsidRDefault="00C43C29" w:rsidP="00136D34">
      <w:pPr>
        <w:pStyle w:val="ListParagraph"/>
        <w:numPr>
          <w:ilvl w:val="0"/>
          <w:numId w:val="30"/>
        </w:numPr>
        <w:spacing w:after="0"/>
        <w:rPr>
          <w:sz w:val="23"/>
          <w:szCs w:val="23"/>
          <w:lang w:val="fr-CA"/>
        </w:rPr>
      </w:pPr>
      <w:r w:rsidRPr="00136D34">
        <w:rPr>
          <w:sz w:val="23"/>
          <w:szCs w:val="23"/>
          <w:lang w:val="fr-CA"/>
        </w:rPr>
        <w:t>Santé mentale et bien-être</w:t>
      </w:r>
    </w:p>
    <w:p w14:paraId="60052D3A" w14:textId="02C8D299"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Processus d’obligation de la prise de mesures d’adaptation et comment parler de ses besoins à ses supérieurs (passeport de l’accessibilité); défendre ses propres intérêts</w:t>
      </w:r>
    </w:p>
    <w:p w14:paraId="2A6DE7D2" w14:textId="4B8194C5"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 xml:space="preserve">Construction d’une carrière avec une situation de handicap mental et une </w:t>
      </w:r>
      <w:proofErr w:type="spellStart"/>
      <w:r w:rsidRPr="00136D34">
        <w:rPr>
          <w:sz w:val="23"/>
          <w:szCs w:val="23"/>
          <w:lang w:val="fr-CA"/>
        </w:rPr>
        <w:t>neurodivergence</w:t>
      </w:r>
      <w:proofErr w:type="spellEnd"/>
    </w:p>
    <w:p w14:paraId="2FEE6310" w14:textId="5E41B4BB"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Trouver un réseau de soutien, prendre soin de soi et faire preuve de compassion</w:t>
      </w:r>
    </w:p>
    <w:p w14:paraId="5C8612D9" w14:textId="2B62BAE1"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Groupes de ressources pour les employés</w:t>
      </w:r>
    </w:p>
    <w:p w14:paraId="6D911A24" w14:textId="77777777" w:rsidR="00201DFA" w:rsidRPr="00A94B94" w:rsidRDefault="00201DFA" w:rsidP="00C950A4">
      <w:pPr>
        <w:pStyle w:val="Heading2"/>
        <w:rPr>
          <w:lang w:val="fr-CA"/>
        </w:rPr>
      </w:pPr>
      <w:r w:rsidRPr="00A94B94">
        <w:rPr>
          <w:lang w:val="fr-CA"/>
        </w:rPr>
        <w:t>Disponibilité du mentor</w:t>
      </w:r>
    </w:p>
    <w:p w14:paraId="71E1E288" w14:textId="77777777" w:rsidR="00C43C29" w:rsidRPr="00A94B94" w:rsidRDefault="00C43C29" w:rsidP="00C950A4">
      <w:pPr>
        <w:rPr>
          <w:lang w:val="fr-CA"/>
        </w:rPr>
      </w:pPr>
      <w:r w:rsidRPr="00A94B94">
        <w:rPr>
          <w:lang w:val="fr-CA"/>
        </w:rPr>
        <w:t>Une fois par mois, mais toujours en mesure de répondre aux courriels et aux messages.</w:t>
      </w:r>
    </w:p>
    <w:p w14:paraId="34DEA534" w14:textId="5311EDF0" w:rsidR="00201DFA" w:rsidRPr="00A94B94" w:rsidRDefault="00201DFA" w:rsidP="00D05C17">
      <w:pPr>
        <w:keepNext/>
        <w:spacing w:after="0" w:line="276" w:lineRule="auto"/>
        <w:outlineLvl w:val="1"/>
        <w:rPr>
          <w:rFonts w:ascii="Segoe UI" w:eastAsiaTheme="majorEastAsia" w:hAnsi="Segoe UI" w:cs="Segoe UI"/>
          <w:b/>
          <w:color w:val="5B315E" w:themeColor="accent2"/>
          <w:sz w:val="28"/>
          <w:szCs w:val="28"/>
          <w:lang w:val="fr-CA"/>
        </w:rPr>
      </w:pPr>
      <w:r w:rsidRPr="00A94B94">
        <w:rPr>
          <w:rFonts w:ascii="Segoe UI" w:eastAsiaTheme="majorEastAsia" w:hAnsi="Segoe UI" w:cs="Segoe UI"/>
          <w:b/>
          <w:color w:val="5B315E" w:themeColor="accent2"/>
          <w:sz w:val="28"/>
          <w:szCs w:val="28"/>
          <w:lang w:val="fr-CA"/>
        </w:rPr>
        <w:t>Renseignements personnels</w:t>
      </w:r>
    </w:p>
    <w:p w14:paraId="5D6539A9" w14:textId="77777777" w:rsidR="00C43C29" w:rsidRPr="00A94B94" w:rsidRDefault="00000000" w:rsidP="00C950A4">
      <w:pPr>
        <w:rPr>
          <w:lang w:val="fr-CA"/>
        </w:rPr>
      </w:pPr>
      <w:hyperlink r:id="rId54" w:history="1">
        <w:r w:rsidR="00C43C29" w:rsidRPr="00A94B94">
          <w:rPr>
            <w:rStyle w:val="Hyperlink"/>
            <w:lang w:val="fr-CA"/>
          </w:rPr>
          <w:t>Meredith.richmond@csps-efpc.gc.ca</w:t>
        </w:r>
      </w:hyperlink>
      <w:r w:rsidR="00C43C29" w:rsidRPr="00A94B94">
        <w:rPr>
          <w:lang w:val="fr-CA"/>
        </w:rPr>
        <w:t xml:space="preserve"> </w:t>
      </w:r>
    </w:p>
    <w:p w14:paraId="0C86586B" w14:textId="5D2C4D8A" w:rsidR="00EB1BD4" w:rsidRPr="00A94B94" w:rsidRDefault="00C43C29" w:rsidP="00136D34">
      <w:pPr>
        <w:rPr>
          <w:szCs w:val="24"/>
          <w:lang w:val="fr-CA"/>
        </w:rPr>
      </w:pPr>
      <w:r w:rsidRPr="00A94B94">
        <w:rPr>
          <w:szCs w:val="24"/>
          <w:lang w:val="fr-CA"/>
        </w:rPr>
        <w:t>705-977-4142</w:t>
      </w:r>
      <w:r w:rsidR="00EB1BD4" w:rsidRPr="00A94B94">
        <w:rPr>
          <w:szCs w:val="24"/>
          <w:lang w:val="fr-CA"/>
        </w:rPr>
        <w:br w:type="page"/>
      </w:r>
    </w:p>
    <w:p w14:paraId="3D737CDE" w14:textId="1C5602DF" w:rsidR="00551E44" w:rsidRPr="00A94B94" w:rsidRDefault="00EB1BD4" w:rsidP="00C65055">
      <w:pPr>
        <w:pStyle w:val="Heading1"/>
        <w:rPr>
          <w:lang w:val="fr-CA"/>
        </w:rPr>
      </w:pPr>
      <w:bookmarkStart w:id="105" w:name="_Toc143589550"/>
      <w:bookmarkStart w:id="106" w:name="_Hlk136285462"/>
      <w:r w:rsidRPr="00A94B94">
        <w:rPr>
          <w:lang w:val="fr-CA"/>
        </w:rPr>
        <w:lastRenderedPageBreak/>
        <w:t>M</w:t>
      </w:r>
      <w:r w:rsidR="00551E44" w:rsidRPr="00A94B94">
        <w:rPr>
          <w:lang w:val="fr-CA"/>
        </w:rPr>
        <w:t>ICHAEL MOHAMMED</w:t>
      </w:r>
      <w:bookmarkEnd w:id="105"/>
    </w:p>
    <w:p w14:paraId="128A23AC" w14:textId="77777777" w:rsidR="00551E44" w:rsidRPr="00A94B94" w:rsidRDefault="00551E44" w:rsidP="00D05C17">
      <w:pPr>
        <w:spacing w:after="0" w:line="276" w:lineRule="auto"/>
        <w:rPr>
          <w:sz w:val="20"/>
          <w:szCs w:val="20"/>
          <w:lang w:val="fr-CA"/>
        </w:rPr>
      </w:pPr>
      <w:r w:rsidRPr="00A94B94">
        <w:rPr>
          <w:noProof/>
          <w:lang w:val="fr-CA"/>
        </w:rPr>
        <w:drawing>
          <wp:inline distT="0" distB="0" distL="0" distR="0" wp14:anchorId="69FEEB56" wp14:editId="79669C1C">
            <wp:extent cx="1512570" cy="1953040"/>
            <wp:effectExtent l="133350" t="133350" r="125730" b="123825"/>
            <wp:docPr id="54" name="Picture 54" descr="Photo de Michael Mohammed sur fond gris foncé.  Michael est un Sud-Asiatique à la peau foncée et aux cheveux poivre et sel.  Michael porte des lunettes, une chemise bleu pâle boutonnée et une veste de costume ou un blazer noir.  Michael affichent un large sour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54" descr="Photo de Michael Mohammed sur fond gris foncé.  Michael est un Sud-Asiatique à la peau foncée et aux cheveux poivre et sel.  Michael porte des lunettes, une chemise bleu pâle boutonnée et une veste de costume ou un blazer noir.  Michael affichent un large sourire."/>
                    <pic:cNvPicPr/>
                  </pic:nvPicPr>
                  <pic:blipFill>
                    <a:blip r:embed="rId55" cstate="print">
                      <a:extLst>
                        <a:ext uri="{28A0092B-C50C-407E-A947-70E740481C1C}">
                          <a14:useLocalDpi xmlns:a14="http://schemas.microsoft.com/office/drawing/2010/main" val="0"/>
                        </a:ext>
                      </a:extLst>
                    </a:blip>
                    <a:srcRect t="4225" b="4225"/>
                    <a:stretch>
                      <a:fillRect/>
                    </a:stretch>
                  </pic:blipFill>
                  <pic:spPr bwMode="auto">
                    <a:xfrm>
                      <a:off x="0" y="0"/>
                      <a:ext cx="1516748" cy="19584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873AD9" w14:textId="77777777" w:rsidR="00551E44" w:rsidRPr="00A94B94" w:rsidRDefault="00551E44" w:rsidP="00490A17">
      <w:pPr>
        <w:pStyle w:val="Heading2"/>
        <w:rPr>
          <w:lang w:val="fr-CA"/>
        </w:rPr>
      </w:pPr>
      <w:r w:rsidRPr="00A94B94">
        <w:rPr>
          <w:lang w:val="fr-CA"/>
        </w:rPr>
        <w:t>Poste actuel et ministère</w:t>
      </w:r>
    </w:p>
    <w:p w14:paraId="429F4901" w14:textId="2BF8E218" w:rsidR="00551E44" w:rsidRPr="00A94B94" w:rsidRDefault="00551E44" w:rsidP="00490A17">
      <w:pPr>
        <w:rPr>
          <w:lang w:val="fr-CA"/>
        </w:rPr>
      </w:pPr>
      <w:r w:rsidRPr="00A94B94">
        <w:rPr>
          <w:lang w:val="fr-CA"/>
        </w:rPr>
        <w:t>Gestionnaire, politique et législation, Gouvernance, information et données</w:t>
      </w:r>
    </w:p>
    <w:p w14:paraId="50E77FFA" w14:textId="77777777" w:rsidR="00551E44" w:rsidRPr="00A94B94" w:rsidRDefault="00551E44" w:rsidP="00490A17">
      <w:pPr>
        <w:rPr>
          <w:szCs w:val="20"/>
          <w:lang w:val="fr-CA"/>
        </w:rPr>
      </w:pPr>
      <w:r w:rsidRPr="00A94B94">
        <w:rPr>
          <w:szCs w:val="20"/>
          <w:lang w:val="fr-CA"/>
        </w:rPr>
        <w:t>Secrétariat Conseil du Trésor du Canada</w:t>
      </w:r>
    </w:p>
    <w:p w14:paraId="452CBB2C" w14:textId="1B6D7328" w:rsidR="00551E44" w:rsidRPr="00A94B94" w:rsidRDefault="00551E44" w:rsidP="00490A17">
      <w:pPr>
        <w:pStyle w:val="Heading2"/>
        <w:rPr>
          <w:lang w:val="fr-CA"/>
        </w:rPr>
      </w:pPr>
      <w:r w:rsidRPr="00A94B94">
        <w:rPr>
          <w:lang w:val="fr-CA"/>
        </w:rPr>
        <w:t>Lieu de travail</w:t>
      </w:r>
    </w:p>
    <w:p w14:paraId="60154E3D" w14:textId="0CB06EF6" w:rsidR="00551E44" w:rsidRPr="00A94B94" w:rsidRDefault="00551E44" w:rsidP="00490A17">
      <w:pPr>
        <w:rPr>
          <w:lang w:val="fr-CA"/>
        </w:rPr>
      </w:pPr>
      <w:r w:rsidRPr="00A94B94">
        <w:rPr>
          <w:lang w:val="fr-CA"/>
        </w:rPr>
        <w:t>Ottawa</w:t>
      </w:r>
    </w:p>
    <w:p w14:paraId="2C677066" w14:textId="77777777" w:rsidR="00551E44" w:rsidRPr="00A94B94" w:rsidRDefault="00551E44" w:rsidP="00490A17">
      <w:pPr>
        <w:pStyle w:val="Heading2"/>
        <w:rPr>
          <w:lang w:val="fr-CA"/>
        </w:rPr>
      </w:pPr>
      <w:r w:rsidRPr="00A94B94">
        <w:rPr>
          <w:lang w:val="fr-CA"/>
        </w:rPr>
        <w:t>Langue de communication</w:t>
      </w:r>
    </w:p>
    <w:p w14:paraId="174FC4A9" w14:textId="77777777" w:rsidR="00551E44" w:rsidRPr="00A94B94" w:rsidRDefault="00551E44" w:rsidP="00490A17">
      <w:pPr>
        <w:rPr>
          <w:lang w:val="fr-CA"/>
        </w:rPr>
      </w:pPr>
      <w:r w:rsidRPr="00A94B94">
        <w:rPr>
          <w:lang w:val="fr-CA"/>
        </w:rPr>
        <w:t>Anglais</w:t>
      </w:r>
    </w:p>
    <w:p w14:paraId="6A38456F" w14:textId="77777777" w:rsidR="00551E44" w:rsidRPr="00A94B94" w:rsidRDefault="00551E44" w:rsidP="00490A17">
      <w:pPr>
        <w:pStyle w:val="Heading2"/>
        <w:rPr>
          <w:lang w:val="fr-CA"/>
        </w:rPr>
      </w:pPr>
      <w:r w:rsidRPr="00A94B94">
        <w:rPr>
          <w:lang w:val="fr-CA"/>
        </w:rPr>
        <w:t>Domaines de compétence</w:t>
      </w:r>
    </w:p>
    <w:p w14:paraId="2219C68C" w14:textId="42F2756F" w:rsidR="00551E44" w:rsidRPr="00A94B94" w:rsidRDefault="00551E44" w:rsidP="00136D34">
      <w:pPr>
        <w:pStyle w:val="ListParagraph"/>
        <w:numPr>
          <w:ilvl w:val="0"/>
          <w:numId w:val="31"/>
        </w:numPr>
        <w:spacing w:after="0"/>
        <w:rPr>
          <w:rFonts w:cstheme="minorHAnsi"/>
          <w:lang w:val="fr-CA"/>
        </w:rPr>
      </w:pPr>
      <w:r w:rsidRPr="00A94B94">
        <w:rPr>
          <w:lang w:val="fr-CA"/>
        </w:rPr>
        <w:t>Faire carrière (avec un</w:t>
      </w:r>
      <w:r w:rsidR="002138B2" w:rsidRPr="00A94B94">
        <w:rPr>
          <w:lang w:val="fr-CA"/>
        </w:rPr>
        <w:t>e situation de</w:t>
      </w:r>
      <w:r w:rsidRPr="00A94B94">
        <w:rPr>
          <w:lang w:val="fr-CA"/>
        </w:rPr>
        <w:t xml:space="preserve"> handicap) dans les sciences et les technologies</w:t>
      </w:r>
    </w:p>
    <w:p w14:paraId="3940D4CD" w14:textId="6D67DDE8"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Naviguer dans la fonction publique</w:t>
      </w:r>
    </w:p>
    <w:p w14:paraId="07FF99FA" w14:textId="1D65941E"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Faire valoir ses intérêts par rapport à ses droits</w:t>
      </w:r>
    </w:p>
    <w:p w14:paraId="7E977DDA" w14:textId="096AEA9B"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 xml:space="preserve">Travailler avec un handicap dans un </w:t>
      </w:r>
      <w:r w:rsidR="00BA3351" w:rsidRPr="00A94B94">
        <w:rPr>
          <w:rFonts w:cstheme="minorHAnsi"/>
          <w:lang w:val="fr-CA"/>
        </w:rPr>
        <w:t xml:space="preserve">« </w:t>
      </w:r>
      <w:r w:rsidRPr="00A94B94">
        <w:rPr>
          <w:rFonts w:cstheme="minorHAnsi"/>
          <w:lang w:val="fr-CA"/>
        </w:rPr>
        <w:t>poste isolé</w:t>
      </w:r>
      <w:r w:rsidR="00BA3351" w:rsidRPr="00A94B94">
        <w:rPr>
          <w:rFonts w:cstheme="minorHAnsi"/>
          <w:lang w:val="fr-CA"/>
        </w:rPr>
        <w:t xml:space="preserve"> »</w:t>
      </w:r>
      <w:r w:rsidRPr="00A94B94">
        <w:rPr>
          <w:rFonts w:cstheme="minorHAnsi"/>
          <w:lang w:val="fr-CA"/>
        </w:rPr>
        <w:t xml:space="preserve"> ou dans un bureau </w:t>
      </w:r>
      <w:r w:rsidR="00BA3351" w:rsidRPr="00A94B94">
        <w:rPr>
          <w:rFonts w:cstheme="minorHAnsi"/>
          <w:lang w:val="fr-CA"/>
        </w:rPr>
        <w:t>extérieur</w:t>
      </w:r>
    </w:p>
    <w:p w14:paraId="51E2B6C9" w14:textId="77777777" w:rsidR="00551E44" w:rsidRPr="00A94B94" w:rsidRDefault="00551E44" w:rsidP="00490A17">
      <w:pPr>
        <w:pStyle w:val="Heading2"/>
        <w:rPr>
          <w:lang w:val="fr-CA"/>
        </w:rPr>
      </w:pPr>
      <w:r w:rsidRPr="00A94B94">
        <w:rPr>
          <w:lang w:val="fr-CA"/>
        </w:rPr>
        <w:t>Disponibilité du mentor</w:t>
      </w:r>
    </w:p>
    <w:p w14:paraId="018B1344" w14:textId="49B208F9" w:rsidR="00551E44" w:rsidRPr="00A94B94" w:rsidRDefault="00BA3351" w:rsidP="00490A17">
      <w:pPr>
        <w:rPr>
          <w:b/>
          <w:lang w:val="fr-CA"/>
        </w:rPr>
      </w:pPr>
      <w:r w:rsidRPr="00A94B94">
        <w:rPr>
          <w:lang w:val="fr-CA"/>
        </w:rPr>
        <w:t>Deux fois par semaine</w:t>
      </w:r>
    </w:p>
    <w:p w14:paraId="4F6ECDCD" w14:textId="77777777" w:rsidR="00551E44" w:rsidRPr="00A94B94" w:rsidRDefault="00551E44" w:rsidP="00490A17">
      <w:pPr>
        <w:pStyle w:val="Heading2"/>
        <w:rPr>
          <w:lang w:val="fr-CA"/>
        </w:rPr>
      </w:pPr>
      <w:r w:rsidRPr="00A94B94">
        <w:rPr>
          <w:lang w:val="fr-CA"/>
        </w:rPr>
        <w:t>Renseignements personnels</w:t>
      </w:r>
    </w:p>
    <w:p w14:paraId="1D09E840" w14:textId="1E6A8D59" w:rsidR="00BA3351" w:rsidRPr="00A94B94" w:rsidRDefault="00000000" w:rsidP="00490A17">
      <w:pPr>
        <w:rPr>
          <w:lang w:val="fr-CA"/>
        </w:rPr>
      </w:pPr>
      <w:hyperlink r:id="rId56" w:history="1">
        <w:r w:rsidR="00490A17" w:rsidRPr="00A94B94">
          <w:rPr>
            <w:rStyle w:val="Hyperlink"/>
            <w:lang w:val="fr-CA"/>
          </w:rPr>
          <w:t>Michael.mohammed@tbs-sct.gc.ca</w:t>
        </w:r>
      </w:hyperlink>
      <w:r w:rsidR="00490A17" w:rsidRPr="00A94B94">
        <w:rPr>
          <w:lang w:val="fr-CA"/>
        </w:rPr>
        <w:t xml:space="preserve"> </w:t>
      </w:r>
    </w:p>
    <w:p w14:paraId="31EF58D0" w14:textId="77777777" w:rsidR="00EB1BD4" w:rsidRPr="00A94B94" w:rsidRDefault="00EB1BD4" w:rsidP="00D05C17">
      <w:pPr>
        <w:keepLines w:val="0"/>
        <w:spacing w:after="0"/>
        <w:rPr>
          <w:rStyle w:val="Hyperlink"/>
          <w:rFonts w:ascii="Arial" w:eastAsiaTheme="minorEastAsia" w:hAnsi="Arial" w:cs="Arial"/>
          <w:noProof/>
          <w:lang w:val="fr-CA"/>
        </w:rPr>
      </w:pPr>
      <w:r w:rsidRPr="00A94B94">
        <w:rPr>
          <w:rStyle w:val="Hyperlink"/>
          <w:rFonts w:ascii="Arial" w:eastAsiaTheme="minorEastAsia" w:hAnsi="Arial" w:cs="Arial"/>
          <w:noProof/>
          <w:lang w:val="fr-CA"/>
        </w:rPr>
        <w:br w:type="page"/>
      </w:r>
    </w:p>
    <w:p w14:paraId="2E8B725C" w14:textId="0D16CFD2" w:rsidR="00BA3351" w:rsidRPr="00A94B94" w:rsidRDefault="00BA3351" w:rsidP="00C65055">
      <w:pPr>
        <w:pStyle w:val="Heading1"/>
        <w:rPr>
          <w:lang w:val="fr-CA"/>
        </w:rPr>
      </w:pPr>
      <w:bookmarkStart w:id="107" w:name="_Toc143589551"/>
      <w:bookmarkEnd w:id="106"/>
      <w:r w:rsidRPr="00A94B94">
        <w:rPr>
          <w:lang w:val="fr-CA"/>
        </w:rPr>
        <w:lastRenderedPageBreak/>
        <w:t xml:space="preserve">MICHAEL </w:t>
      </w:r>
      <w:r w:rsidR="002138B2" w:rsidRPr="00A94B94">
        <w:rPr>
          <w:lang w:val="fr-CA"/>
        </w:rPr>
        <w:t>SIDAROSE</w:t>
      </w:r>
      <w:r w:rsidRPr="00A94B94">
        <w:rPr>
          <w:lang w:val="fr-CA"/>
        </w:rPr>
        <w:t xml:space="preserve"> (IL, LUI, IEL)</w:t>
      </w:r>
      <w:bookmarkEnd w:id="107"/>
    </w:p>
    <w:p w14:paraId="36AF0C83" w14:textId="77777777" w:rsidR="00BA3351" w:rsidRPr="00A94B94" w:rsidRDefault="00BA3351" w:rsidP="00D05C17">
      <w:pPr>
        <w:spacing w:after="0" w:line="276" w:lineRule="auto"/>
        <w:rPr>
          <w:sz w:val="20"/>
          <w:szCs w:val="20"/>
          <w:lang w:val="fr-CA"/>
        </w:rPr>
      </w:pPr>
      <w:r w:rsidRPr="00A94B94">
        <w:rPr>
          <w:noProof/>
          <w:lang w:val="fr-CA"/>
        </w:rPr>
        <w:drawing>
          <wp:inline distT="0" distB="0" distL="0" distR="0" wp14:anchorId="19808293" wp14:editId="34C418DD">
            <wp:extent cx="1504619" cy="1905332"/>
            <wp:effectExtent l="133350" t="133350" r="133985" b="133350"/>
            <wp:docPr id="55" name="Picture 55" descr="Photo de Michael Sidarose : un homme blanc avec une barbe brune et les cheveux bruns. Il porte une chemise no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Photo de Michael Sidarose : un homme blanc avec une barbe brune et les cheveux bruns. Il porte une chemise noire."/>
                    <pic:cNvPicPr/>
                  </pic:nvPicPr>
                  <pic:blipFill>
                    <a:blip r:embed="rId57" cstate="print">
                      <a:extLst>
                        <a:ext uri="{28A0092B-C50C-407E-A947-70E740481C1C}">
                          <a14:useLocalDpi xmlns:a14="http://schemas.microsoft.com/office/drawing/2010/main" val="0"/>
                        </a:ext>
                      </a:extLst>
                    </a:blip>
                    <a:srcRect t="4240" b="4240"/>
                    <a:stretch>
                      <a:fillRect/>
                    </a:stretch>
                  </pic:blipFill>
                  <pic:spPr bwMode="auto">
                    <a:xfrm>
                      <a:off x="0" y="0"/>
                      <a:ext cx="1509682" cy="191174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FD64D" w14:textId="77777777" w:rsidR="00BA3351" w:rsidRPr="00A94B94" w:rsidRDefault="00BA3351" w:rsidP="00490A17">
      <w:pPr>
        <w:pStyle w:val="Heading2"/>
        <w:rPr>
          <w:lang w:val="fr-CA"/>
        </w:rPr>
      </w:pPr>
      <w:r w:rsidRPr="00A94B94">
        <w:rPr>
          <w:lang w:val="fr-CA"/>
        </w:rPr>
        <w:t>Poste actuel et ministère</w:t>
      </w:r>
    </w:p>
    <w:p w14:paraId="674D4A92" w14:textId="28318316" w:rsidR="00BA3351" w:rsidRPr="00A94B94" w:rsidRDefault="002138B2" w:rsidP="00490A17">
      <w:pPr>
        <w:rPr>
          <w:lang w:val="fr-CA"/>
        </w:rPr>
      </w:pPr>
      <w:r w:rsidRPr="00A94B94">
        <w:rPr>
          <w:lang w:val="fr-CA"/>
        </w:rPr>
        <w:t>Agent de projet subalterne, Centre de Pension</w:t>
      </w:r>
    </w:p>
    <w:p w14:paraId="31B21ECF" w14:textId="1BAF8255" w:rsidR="002138B2" w:rsidRPr="00A94B94" w:rsidRDefault="002138B2" w:rsidP="00490A17">
      <w:pPr>
        <w:rPr>
          <w:szCs w:val="20"/>
          <w:lang w:val="fr-CA"/>
        </w:rPr>
      </w:pPr>
      <w:r w:rsidRPr="00A94B94">
        <w:rPr>
          <w:szCs w:val="20"/>
          <w:lang w:val="fr-CA"/>
        </w:rPr>
        <w:t>Services publics et Approvisionnement Canada</w:t>
      </w:r>
    </w:p>
    <w:p w14:paraId="032E8D95" w14:textId="177D0193" w:rsidR="00BA3351" w:rsidRPr="00A94B94" w:rsidRDefault="00BA3351" w:rsidP="00490A17">
      <w:pPr>
        <w:pStyle w:val="Heading2"/>
        <w:rPr>
          <w:lang w:val="fr-CA"/>
        </w:rPr>
      </w:pPr>
      <w:r w:rsidRPr="00A94B94">
        <w:rPr>
          <w:lang w:val="fr-CA"/>
        </w:rPr>
        <w:t>Lieu de travail</w:t>
      </w:r>
    </w:p>
    <w:p w14:paraId="2BFA3CDC" w14:textId="77777777" w:rsidR="00BA3351" w:rsidRPr="00A94B94" w:rsidRDefault="00BA3351" w:rsidP="00490A17">
      <w:pPr>
        <w:rPr>
          <w:lang w:val="fr-CA"/>
        </w:rPr>
      </w:pPr>
      <w:r w:rsidRPr="00A94B94">
        <w:rPr>
          <w:lang w:val="fr-CA"/>
        </w:rPr>
        <w:t>Ottawa</w:t>
      </w:r>
    </w:p>
    <w:p w14:paraId="39FD9273" w14:textId="77777777" w:rsidR="00BA3351" w:rsidRPr="00A94B94" w:rsidRDefault="00BA3351" w:rsidP="00490A17">
      <w:pPr>
        <w:pStyle w:val="Heading2"/>
        <w:rPr>
          <w:lang w:val="fr-CA"/>
        </w:rPr>
      </w:pPr>
      <w:r w:rsidRPr="00A94B94">
        <w:rPr>
          <w:lang w:val="fr-CA"/>
        </w:rPr>
        <w:t>Langue de communication</w:t>
      </w:r>
    </w:p>
    <w:p w14:paraId="4FE81E0B" w14:textId="77777777" w:rsidR="00BA3351" w:rsidRPr="00A94B94" w:rsidRDefault="00BA3351" w:rsidP="00490A17">
      <w:pPr>
        <w:rPr>
          <w:lang w:val="fr-CA"/>
        </w:rPr>
      </w:pPr>
      <w:r w:rsidRPr="00A94B94">
        <w:rPr>
          <w:lang w:val="fr-CA"/>
        </w:rPr>
        <w:t>Anglais</w:t>
      </w:r>
    </w:p>
    <w:p w14:paraId="16D564CA" w14:textId="77777777" w:rsidR="00BA3351" w:rsidRPr="00A94B94" w:rsidRDefault="00BA3351" w:rsidP="00490A17">
      <w:pPr>
        <w:pStyle w:val="Heading2"/>
        <w:rPr>
          <w:lang w:val="fr-CA"/>
        </w:rPr>
      </w:pPr>
      <w:r w:rsidRPr="00A94B94">
        <w:rPr>
          <w:lang w:val="fr-CA"/>
        </w:rPr>
        <w:t>Domaines de compétence</w:t>
      </w:r>
    </w:p>
    <w:p w14:paraId="336B495A" w14:textId="77777777" w:rsidR="002138B2" w:rsidRPr="00A94B94" w:rsidRDefault="002138B2" w:rsidP="00136D34">
      <w:pPr>
        <w:pStyle w:val="ListParagraph"/>
        <w:numPr>
          <w:ilvl w:val="0"/>
          <w:numId w:val="32"/>
        </w:numPr>
        <w:spacing w:after="0"/>
        <w:rPr>
          <w:lang w:val="fr-CA"/>
        </w:rPr>
      </w:pPr>
      <w:r w:rsidRPr="00A94B94">
        <w:rPr>
          <w:lang w:val="fr-CA"/>
        </w:rPr>
        <w:t>Travail à distance</w:t>
      </w:r>
    </w:p>
    <w:p w14:paraId="53C38433" w14:textId="77777777" w:rsidR="002138B2" w:rsidRPr="00A94B94" w:rsidRDefault="002138B2" w:rsidP="00136D34">
      <w:pPr>
        <w:pStyle w:val="ListParagraph"/>
        <w:numPr>
          <w:ilvl w:val="0"/>
          <w:numId w:val="32"/>
        </w:numPr>
        <w:spacing w:after="0"/>
        <w:rPr>
          <w:lang w:val="fr-CA"/>
        </w:rPr>
      </w:pPr>
      <w:r w:rsidRPr="00A94B94">
        <w:rPr>
          <w:lang w:val="fr-CA"/>
        </w:rPr>
        <w:t>Tests d'accessibilité</w:t>
      </w:r>
    </w:p>
    <w:p w14:paraId="55C1B3C0" w14:textId="49FDF394" w:rsidR="002138B2" w:rsidRPr="00A94B94" w:rsidRDefault="002138B2" w:rsidP="00136D34">
      <w:pPr>
        <w:pStyle w:val="ListParagraph"/>
        <w:numPr>
          <w:ilvl w:val="0"/>
          <w:numId w:val="32"/>
        </w:numPr>
        <w:spacing w:after="0"/>
        <w:rPr>
          <w:lang w:val="fr-CA"/>
        </w:rPr>
      </w:pPr>
      <w:r w:rsidRPr="00A94B94">
        <w:rPr>
          <w:lang w:val="fr-CA"/>
        </w:rPr>
        <w:t xml:space="preserve">Création de rapports de synthèse </w:t>
      </w:r>
    </w:p>
    <w:p w14:paraId="4F967B2C" w14:textId="77777777" w:rsidR="00BA3351" w:rsidRPr="00A94B94" w:rsidRDefault="00BA3351" w:rsidP="00490A17">
      <w:pPr>
        <w:pStyle w:val="Heading2"/>
        <w:rPr>
          <w:lang w:val="fr-CA"/>
        </w:rPr>
      </w:pPr>
      <w:r w:rsidRPr="00A94B94">
        <w:rPr>
          <w:lang w:val="fr-CA"/>
        </w:rPr>
        <w:t>Disponibilité du mentor</w:t>
      </w:r>
    </w:p>
    <w:p w14:paraId="5B002BE9" w14:textId="77777777" w:rsidR="00BA3351" w:rsidRPr="00A94B94" w:rsidRDefault="00BA3351" w:rsidP="00490A17">
      <w:pPr>
        <w:rPr>
          <w:b/>
          <w:lang w:val="fr-CA"/>
        </w:rPr>
      </w:pPr>
      <w:r w:rsidRPr="00A94B94">
        <w:rPr>
          <w:lang w:val="fr-CA"/>
        </w:rPr>
        <w:t>Deux fois par semaine</w:t>
      </w:r>
    </w:p>
    <w:p w14:paraId="30A17D2F" w14:textId="77777777" w:rsidR="00BA3351" w:rsidRPr="00A94B94" w:rsidRDefault="00BA3351" w:rsidP="00490A17">
      <w:pPr>
        <w:pStyle w:val="Heading2"/>
        <w:rPr>
          <w:lang w:val="fr-CA"/>
        </w:rPr>
      </w:pPr>
      <w:r w:rsidRPr="00A94B94">
        <w:rPr>
          <w:lang w:val="fr-CA"/>
        </w:rPr>
        <w:t>Renseignements personnels</w:t>
      </w:r>
    </w:p>
    <w:bookmarkStart w:id="108" w:name="_Hlk136286032"/>
    <w:p w14:paraId="534A0629" w14:textId="6F01B3A4" w:rsidR="002138B2" w:rsidRPr="00A94B94" w:rsidRDefault="00490A17" w:rsidP="00490A17">
      <w:pPr>
        <w:rPr>
          <w:lang w:val="fr-CA"/>
        </w:rPr>
      </w:pPr>
      <w:r w:rsidRPr="00A94B94">
        <w:rPr>
          <w:lang w:val="fr-CA"/>
        </w:rPr>
        <w:fldChar w:fldCharType="begin"/>
      </w:r>
      <w:r w:rsidRPr="00A94B94">
        <w:rPr>
          <w:lang w:val="fr-CA"/>
        </w:rPr>
        <w:instrText xml:space="preserve"> HYPERLINK "mailto:Michael.Sidarose@tpsgc-pwgsc.gc.ca" </w:instrText>
      </w:r>
      <w:r w:rsidRPr="00A94B94">
        <w:rPr>
          <w:lang w:val="fr-CA"/>
        </w:rPr>
      </w:r>
      <w:r w:rsidRPr="00A94B94">
        <w:rPr>
          <w:lang w:val="fr-CA"/>
        </w:rPr>
        <w:fldChar w:fldCharType="separate"/>
      </w:r>
      <w:r w:rsidRPr="00A94B94">
        <w:rPr>
          <w:rStyle w:val="Hyperlink"/>
          <w:lang w:val="fr-CA"/>
        </w:rPr>
        <w:t>Michael.Sidarose@tpsgc-pwgsc.gc.ca</w:t>
      </w:r>
      <w:r w:rsidRPr="00A94B94">
        <w:rPr>
          <w:lang w:val="fr-CA"/>
        </w:rPr>
        <w:fldChar w:fldCharType="end"/>
      </w:r>
      <w:r w:rsidRPr="00A94B94">
        <w:rPr>
          <w:lang w:val="fr-CA"/>
        </w:rPr>
        <w:t xml:space="preserve"> </w:t>
      </w:r>
    </w:p>
    <w:p w14:paraId="1A068695" w14:textId="452FC94A" w:rsidR="00EB1BD4" w:rsidRPr="00A94B94" w:rsidRDefault="002138B2" w:rsidP="00490A17">
      <w:pPr>
        <w:rPr>
          <w:lang w:val="fr-CA"/>
        </w:rPr>
      </w:pPr>
      <w:bookmarkStart w:id="109" w:name="_Hlk136286041"/>
      <w:bookmarkEnd w:id="108"/>
      <w:r w:rsidRPr="00A94B94">
        <w:rPr>
          <w:lang w:val="fr-CA"/>
        </w:rPr>
        <w:t>416-433-4380</w:t>
      </w:r>
    </w:p>
    <w:p w14:paraId="5549E9CF" w14:textId="77777777" w:rsidR="00EB1BD4" w:rsidRPr="00A94B94" w:rsidRDefault="00EB1BD4" w:rsidP="00D05C17">
      <w:pPr>
        <w:keepLines w:val="0"/>
        <w:spacing w:after="0"/>
        <w:rPr>
          <w:lang w:val="fr-CA"/>
        </w:rPr>
      </w:pPr>
      <w:r w:rsidRPr="00A94B94">
        <w:rPr>
          <w:lang w:val="fr-CA"/>
        </w:rPr>
        <w:br w:type="page"/>
      </w:r>
    </w:p>
    <w:p w14:paraId="6D0A3C0A" w14:textId="5D54A4FD" w:rsidR="002138B2" w:rsidRPr="00A94B94" w:rsidRDefault="002138B2" w:rsidP="00C65055">
      <w:pPr>
        <w:pStyle w:val="Heading1"/>
        <w:rPr>
          <w:lang w:val="fr-CA"/>
        </w:rPr>
      </w:pPr>
      <w:bookmarkStart w:id="110" w:name="_Toc143589552"/>
      <w:bookmarkEnd w:id="109"/>
      <w:r w:rsidRPr="00A94B94">
        <w:rPr>
          <w:lang w:val="fr-CA"/>
        </w:rPr>
        <w:lastRenderedPageBreak/>
        <w:t>MICHELLE ADDESA (ELLE)</w:t>
      </w:r>
      <w:bookmarkEnd w:id="110"/>
    </w:p>
    <w:p w14:paraId="3CAE37AE" w14:textId="77777777" w:rsidR="002138B2" w:rsidRPr="00A94B94" w:rsidRDefault="002138B2" w:rsidP="00D05C17">
      <w:pPr>
        <w:spacing w:after="0"/>
        <w:rPr>
          <w:lang w:val="fr-CA"/>
        </w:rPr>
      </w:pPr>
      <w:r w:rsidRPr="00A94B94">
        <w:rPr>
          <w:noProof/>
          <w:lang w:val="fr-CA"/>
        </w:rPr>
        <w:drawing>
          <wp:inline distT="0" distB="0" distL="0" distR="0" wp14:anchorId="0472B657" wp14:editId="2BE3AC2A">
            <wp:extent cx="1517990" cy="2019752"/>
            <wp:effectExtent l="133350" t="133350" r="120650" b="133350"/>
            <wp:docPr id="56" name="Picture 56" descr="Photo de Michelle Addesa : femme souriante avec des cheveux bruns portant des lunettes avec un fond de fleu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descr="Photo de Michelle Addesa : femme souriante avec des cheveux bruns portant des lunettes avec un fond de fleurs."/>
                    <pic:cNvPicPr/>
                  </pic:nvPicPr>
                  <pic:blipFill>
                    <a:blip r:embed="rId58">
                      <a:extLst>
                        <a:ext uri="{28A0092B-C50C-407E-A947-70E740481C1C}">
                          <a14:useLocalDpi xmlns:a14="http://schemas.microsoft.com/office/drawing/2010/main" val="0"/>
                        </a:ext>
                      </a:extLst>
                    </a:blip>
                    <a:srcRect l="12918" r="12918"/>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29AE55B" w14:textId="77777777" w:rsidR="002138B2" w:rsidRPr="00A94B94" w:rsidRDefault="002138B2" w:rsidP="00490A17">
      <w:pPr>
        <w:pStyle w:val="Heading2"/>
        <w:rPr>
          <w:lang w:val="fr-CA"/>
        </w:rPr>
      </w:pPr>
      <w:r w:rsidRPr="00A94B94">
        <w:rPr>
          <w:lang w:val="fr-CA"/>
        </w:rPr>
        <w:t>Poste actuel et ministère</w:t>
      </w:r>
    </w:p>
    <w:p w14:paraId="7877B97E" w14:textId="6BBF1836" w:rsidR="007C0CAC" w:rsidRDefault="007C0CAC" w:rsidP="00490A17">
      <w:pPr>
        <w:rPr>
          <w:lang w:val="fr-CA"/>
        </w:rPr>
      </w:pPr>
      <w:r w:rsidRPr="00A94B94">
        <w:rPr>
          <w:lang w:val="fr-CA"/>
        </w:rPr>
        <w:t xml:space="preserve">Conseillère de l’équité, diversité et l’inclusion, </w:t>
      </w:r>
      <w:r w:rsidR="00377E4D" w:rsidRPr="00377E4D">
        <w:rPr>
          <w:lang w:val="fr-CA"/>
        </w:rPr>
        <w:t>Programmes en milieu de travail, Direction des ressources humaines</w:t>
      </w:r>
    </w:p>
    <w:p w14:paraId="3A7101C0" w14:textId="2160B490" w:rsidR="00377E4D" w:rsidRPr="00A94B94" w:rsidRDefault="00377E4D" w:rsidP="00490A17">
      <w:pPr>
        <w:rPr>
          <w:lang w:val="fr-CA"/>
        </w:rPr>
      </w:pPr>
      <w:r w:rsidRPr="00377E4D">
        <w:rPr>
          <w:lang w:val="fr-CA"/>
        </w:rPr>
        <w:t>Conseil national de recherche Canada</w:t>
      </w:r>
    </w:p>
    <w:p w14:paraId="5079BB8C" w14:textId="406F98AB" w:rsidR="002138B2" w:rsidRPr="00A94B94" w:rsidRDefault="002138B2" w:rsidP="00490A17">
      <w:pPr>
        <w:pStyle w:val="Heading2"/>
        <w:rPr>
          <w:lang w:val="fr-CA"/>
        </w:rPr>
      </w:pPr>
      <w:r w:rsidRPr="00A94B94">
        <w:rPr>
          <w:lang w:val="fr-CA"/>
        </w:rPr>
        <w:t>Lieu de travail</w:t>
      </w:r>
    </w:p>
    <w:p w14:paraId="691CCF59" w14:textId="5FD6E6CE" w:rsidR="002138B2" w:rsidRPr="00A94B94" w:rsidRDefault="007C0CAC" w:rsidP="00490A17">
      <w:pPr>
        <w:rPr>
          <w:lang w:val="fr-CA"/>
        </w:rPr>
      </w:pPr>
      <w:r w:rsidRPr="00A94B94">
        <w:rPr>
          <w:lang w:val="fr-CA"/>
        </w:rPr>
        <w:t>Toronto</w:t>
      </w:r>
    </w:p>
    <w:p w14:paraId="114B77A1" w14:textId="13FFF8CA" w:rsidR="002138B2" w:rsidRPr="00A94B94" w:rsidRDefault="00FE2E83" w:rsidP="00490A17">
      <w:pPr>
        <w:pStyle w:val="Heading2"/>
        <w:rPr>
          <w:lang w:val="fr-CA"/>
        </w:rPr>
      </w:pPr>
      <w:r>
        <w:rPr>
          <w:lang w:val="fr-CA"/>
        </w:rPr>
        <w:t>Langue(s)</w:t>
      </w:r>
      <w:r w:rsidR="002138B2" w:rsidRPr="00A94B94">
        <w:rPr>
          <w:lang w:val="fr-CA"/>
        </w:rPr>
        <w:t xml:space="preserve"> de communication</w:t>
      </w:r>
    </w:p>
    <w:p w14:paraId="17391D5A" w14:textId="62B2FE2E" w:rsidR="002138B2" w:rsidRPr="00A94B94" w:rsidRDefault="002138B2" w:rsidP="00490A17">
      <w:pPr>
        <w:rPr>
          <w:rFonts w:ascii="Segoe UI" w:eastAsiaTheme="majorEastAsia" w:hAnsi="Segoe UI" w:cs="Segoe UI"/>
          <w:b/>
          <w:color w:val="5B315E" w:themeColor="accent2"/>
          <w:sz w:val="28"/>
          <w:szCs w:val="28"/>
          <w:lang w:val="fr-CA"/>
        </w:rPr>
      </w:pPr>
      <w:r w:rsidRPr="00A94B94">
        <w:rPr>
          <w:lang w:val="fr-CA"/>
        </w:rPr>
        <w:t>Anglais</w:t>
      </w:r>
      <w:r w:rsidR="007C0CAC" w:rsidRPr="00A94B94">
        <w:rPr>
          <w:lang w:val="fr-CA"/>
        </w:rPr>
        <w:t xml:space="preserve"> et français</w:t>
      </w:r>
    </w:p>
    <w:p w14:paraId="0527D293" w14:textId="77777777" w:rsidR="002138B2" w:rsidRPr="00A94B94" w:rsidRDefault="002138B2" w:rsidP="00490A17">
      <w:pPr>
        <w:pStyle w:val="Heading2"/>
        <w:rPr>
          <w:lang w:val="fr-CA"/>
        </w:rPr>
      </w:pPr>
      <w:r w:rsidRPr="00A94B94">
        <w:rPr>
          <w:lang w:val="fr-CA"/>
        </w:rPr>
        <w:t>Domaines de compétence</w:t>
      </w:r>
    </w:p>
    <w:p w14:paraId="63C612D0" w14:textId="0E91DEA8" w:rsidR="002138B2" w:rsidRPr="00A94B94" w:rsidRDefault="007C0CAC" w:rsidP="00136D34">
      <w:pPr>
        <w:pStyle w:val="ListParagraph"/>
        <w:numPr>
          <w:ilvl w:val="0"/>
          <w:numId w:val="33"/>
        </w:numPr>
        <w:spacing w:after="0"/>
        <w:rPr>
          <w:lang w:val="fr-CA"/>
        </w:rPr>
      </w:pPr>
      <w:r w:rsidRPr="00A94B94">
        <w:rPr>
          <w:lang w:val="fr-CA"/>
        </w:rPr>
        <w:t>Compétences comportementales, notamment le leadership, la gestion de personnes, intelligence émotionnelle et travail avec les autres (y compris dans l'optique de l'EDI)</w:t>
      </w:r>
    </w:p>
    <w:p w14:paraId="490BB668" w14:textId="77777777" w:rsidR="007C0CAC" w:rsidRPr="00A94B94" w:rsidRDefault="007C0CAC" w:rsidP="00136D34">
      <w:pPr>
        <w:pStyle w:val="ListParagraph"/>
        <w:numPr>
          <w:ilvl w:val="0"/>
          <w:numId w:val="33"/>
        </w:numPr>
        <w:spacing w:after="0"/>
        <w:rPr>
          <w:lang w:val="fr-CA"/>
        </w:rPr>
      </w:pPr>
      <w:r w:rsidRPr="00A94B94">
        <w:rPr>
          <w:lang w:val="fr-CA"/>
        </w:rPr>
        <w:t>Compétences en matière de gestion du temps, y compris la planification du travail, la délégation des tâches et l'établissement de priorités</w:t>
      </w:r>
    </w:p>
    <w:p w14:paraId="75CAE6B5" w14:textId="77777777" w:rsidR="007C0CAC" w:rsidRPr="00A94B94" w:rsidRDefault="007C0CAC" w:rsidP="00136D34">
      <w:pPr>
        <w:pStyle w:val="ListParagraph"/>
        <w:numPr>
          <w:ilvl w:val="0"/>
          <w:numId w:val="33"/>
        </w:numPr>
        <w:spacing w:after="0"/>
        <w:rPr>
          <w:lang w:val="fr-CA"/>
        </w:rPr>
      </w:pPr>
      <w:r w:rsidRPr="00A94B94">
        <w:rPr>
          <w:lang w:val="fr-CA"/>
        </w:rPr>
        <w:t>Compétences professionnelles, notamment en matière de communication, de gestion de projet et d'organisation</w:t>
      </w:r>
    </w:p>
    <w:p w14:paraId="73C061B5" w14:textId="616188D3" w:rsidR="002138B2" w:rsidRPr="00A94B94" w:rsidRDefault="002138B2" w:rsidP="00490A17">
      <w:pPr>
        <w:pStyle w:val="Heading2"/>
        <w:rPr>
          <w:rFonts w:cstheme="minorHAnsi"/>
          <w:lang w:val="fr-CA"/>
        </w:rPr>
      </w:pPr>
      <w:r w:rsidRPr="00A94B94">
        <w:rPr>
          <w:lang w:val="fr-CA"/>
        </w:rPr>
        <w:t>Disponibilité du mentor</w:t>
      </w:r>
    </w:p>
    <w:p w14:paraId="36714C06" w14:textId="1CF8DB71" w:rsidR="002138B2" w:rsidRPr="00A94B94" w:rsidRDefault="002138B2" w:rsidP="00490A17">
      <w:pPr>
        <w:rPr>
          <w:lang w:val="fr-CA"/>
        </w:rPr>
      </w:pPr>
      <w:r w:rsidRPr="00A94B94">
        <w:rPr>
          <w:lang w:val="fr-CA"/>
        </w:rPr>
        <w:t xml:space="preserve">Une fois par </w:t>
      </w:r>
      <w:r w:rsidR="007C0CAC" w:rsidRPr="00A94B94">
        <w:rPr>
          <w:lang w:val="fr-CA"/>
        </w:rPr>
        <w:t>semaine/ Aux deux semaines</w:t>
      </w:r>
    </w:p>
    <w:p w14:paraId="337E51FB" w14:textId="77777777" w:rsidR="002138B2" w:rsidRPr="00A94B94" w:rsidRDefault="002138B2" w:rsidP="00490A17">
      <w:pPr>
        <w:pStyle w:val="Heading2"/>
        <w:rPr>
          <w:lang w:val="fr-CA"/>
        </w:rPr>
      </w:pPr>
      <w:r w:rsidRPr="00A94B94">
        <w:rPr>
          <w:lang w:val="fr-CA"/>
        </w:rPr>
        <w:t>Renseignements personnels</w:t>
      </w:r>
    </w:p>
    <w:bookmarkStart w:id="111" w:name="_Hlk136286811"/>
    <w:p w14:paraId="15DA1074" w14:textId="44F56FB5" w:rsidR="00EB1BD4" w:rsidRDefault="00377E4D" w:rsidP="00490A17">
      <w:pPr>
        <w:rPr>
          <w:lang w:val="fr-CA"/>
        </w:rPr>
      </w:pPr>
      <w:r>
        <w:rPr>
          <w:lang w:val="fr-CA"/>
        </w:rPr>
        <w:fldChar w:fldCharType="begin"/>
      </w:r>
      <w:r>
        <w:rPr>
          <w:lang w:val="fr-CA"/>
        </w:rPr>
        <w:instrText xml:space="preserve"> HYPERLINK "mailto:</w:instrText>
      </w:r>
      <w:r w:rsidRPr="00377E4D">
        <w:rPr>
          <w:lang w:val="fr-CA"/>
        </w:rPr>
        <w:instrText>Michelle.Addesa@nrc-cnrc.gc.ca</w:instrText>
      </w:r>
      <w:r>
        <w:rPr>
          <w:lang w:val="fr-CA"/>
        </w:rPr>
        <w:instrText xml:space="preserve">" </w:instrText>
      </w:r>
      <w:r>
        <w:rPr>
          <w:lang w:val="fr-CA"/>
        </w:rPr>
      </w:r>
      <w:r>
        <w:rPr>
          <w:lang w:val="fr-CA"/>
        </w:rPr>
        <w:fldChar w:fldCharType="separate"/>
      </w:r>
      <w:r w:rsidRPr="00E52A66">
        <w:rPr>
          <w:rStyle w:val="Hyperlink"/>
          <w:lang w:val="fr-CA"/>
        </w:rPr>
        <w:t>Michelle.Addesa@nrc-cnrc.gc.ca</w:t>
      </w:r>
      <w:r>
        <w:rPr>
          <w:lang w:val="fr-CA"/>
        </w:rPr>
        <w:fldChar w:fldCharType="end"/>
      </w:r>
    </w:p>
    <w:p w14:paraId="22A78EA4" w14:textId="77777777" w:rsidR="00377E4D" w:rsidRPr="00A94B94" w:rsidRDefault="00377E4D" w:rsidP="00490A17">
      <w:pPr>
        <w:rPr>
          <w:lang w:val="fr-CA"/>
        </w:rPr>
      </w:pPr>
    </w:p>
    <w:p w14:paraId="14FD7B73" w14:textId="77777777" w:rsidR="00EB1BD4" w:rsidRPr="00A94B94" w:rsidRDefault="00EB1BD4" w:rsidP="00D05C17">
      <w:pPr>
        <w:keepLines w:val="0"/>
        <w:spacing w:after="0"/>
        <w:rPr>
          <w:lang w:val="fr-CA"/>
        </w:rPr>
      </w:pPr>
      <w:r w:rsidRPr="00A94B94">
        <w:rPr>
          <w:lang w:val="fr-CA"/>
        </w:rPr>
        <w:br w:type="page"/>
      </w:r>
    </w:p>
    <w:p w14:paraId="15C09C36" w14:textId="42BC7867" w:rsidR="00656AB1" w:rsidRPr="00A94B94" w:rsidRDefault="00EB1BD4" w:rsidP="00C65055">
      <w:pPr>
        <w:pStyle w:val="Heading1"/>
        <w:rPr>
          <w:lang w:val="fr-CA"/>
        </w:rPr>
      </w:pPr>
      <w:bookmarkStart w:id="112" w:name="_Toc143589553"/>
      <w:bookmarkEnd w:id="111"/>
      <w:r w:rsidRPr="00A94B94">
        <w:rPr>
          <w:lang w:val="fr-CA"/>
        </w:rPr>
        <w:lastRenderedPageBreak/>
        <w:t>M</w:t>
      </w:r>
      <w:r w:rsidR="00656AB1" w:rsidRPr="00A94B94">
        <w:rPr>
          <w:lang w:val="fr-CA"/>
        </w:rPr>
        <w:t>YRIAM LAMONTAGNE (ELLE)</w:t>
      </w:r>
      <w:bookmarkEnd w:id="112"/>
    </w:p>
    <w:p w14:paraId="1935834F" w14:textId="77777777" w:rsidR="00656AB1" w:rsidRPr="00A94B94" w:rsidRDefault="00656AB1" w:rsidP="00D05C17">
      <w:pPr>
        <w:spacing w:after="0"/>
        <w:rPr>
          <w:lang w:val="fr-CA"/>
        </w:rPr>
      </w:pPr>
      <w:r w:rsidRPr="00A94B94">
        <w:rPr>
          <w:noProof/>
          <w:lang w:val="fr-CA"/>
        </w:rPr>
        <w:drawing>
          <wp:inline distT="0" distB="0" distL="0" distR="0" wp14:anchorId="1BC0F7C2" wp14:editId="33645200">
            <wp:extent cx="1517990" cy="2019752"/>
            <wp:effectExtent l="133350" t="133350" r="120650" b="133350"/>
            <wp:docPr id="57" name="Picture 57" descr="Photo de Myriam Lamontagne: Femme blanche avec de longs cheveux noirs et un piercing au nez portant un chandail orange et rose souriant à la camé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descr="Photo de Myriam Lamontagne: Femme blanche avec de longs cheveux noirs et un piercing au nez portant un chandail orange et rose souriant à la caméra"/>
                    <pic:cNvPicPr/>
                  </pic:nvPicPr>
                  <pic:blipFill>
                    <a:blip r:embed="rId59" cstate="print">
                      <a:extLst>
                        <a:ext uri="{28A0092B-C50C-407E-A947-70E740481C1C}">
                          <a14:useLocalDpi xmlns:a14="http://schemas.microsoft.com/office/drawing/2010/main" val="0"/>
                        </a:ext>
                      </a:extLst>
                    </a:blip>
                    <a:srcRect l="8801" r="8801"/>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4FB3050" w14:textId="77777777" w:rsidR="00656AB1" w:rsidRPr="00A94B94" w:rsidRDefault="00656AB1" w:rsidP="00490A17">
      <w:pPr>
        <w:pStyle w:val="Heading2"/>
        <w:rPr>
          <w:lang w:val="fr-CA"/>
        </w:rPr>
      </w:pPr>
      <w:r w:rsidRPr="00A94B94">
        <w:rPr>
          <w:lang w:val="fr-CA"/>
        </w:rPr>
        <w:t>Poste actuel et ministère</w:t>
      </w:r>
    </w:p>
    <w:p w14:paraId="4D110F0F" w14:textId="227B8339" w:rsidR="00656AB1" w:rsidRPr="00A94B94" w:rsidRDefault="00656AB1" w:rsidP="00490A17">
      <w:pPr>
        <w:rPr>
          <w:lang w:val="fr-CA"/>
        </w:rPr>
      </w:pPr>
      <w:r w:rsidRPr="00A94B94">
        <w:rPr>
          <w:lang w:val="fr-CA"/>
        </w:rPr>
        <w:t>Experte en accessibilité</w:t>
      </w:r>
    </w:p>
    <w:p w14:paraId="2BF4B757" w14:textId="7765F433" w:rsidR="00656AB1" w:rsidRPr="00A94B94" w:rsidRDefault="00656AB1" w:rsidP="00490A17">
      <w:pPr>
        <w:rPr>
          <w:lang w:val="fr-CA"/>
        </w:rPr>
      </w:pPr>
      <w:r w:rsidRPr="00A94B94">
        <w:rPr>
          <w:lang w:val="fr-CA"/>
        </w:rPr>
        <w:t>Immigration, Réfugiés et Citoyenneté Canada</w:t>
      </w:r>
    </w:p>
    <w:p w14:paraId="1F4E5271" w14:textId="77777777" w:rsidR="00656AB1" w:rsidRPr="00A94B94" w:rsidRDefault="00656AB1" w:rsidP="00490A17">
      <w:pPr>
        <w:pStyle w:val="Heading2"/>
        <w:rPr>
          <w:lang w:val="fr-CA"/>
        </w:rPr>
      </w:pPr>
      <w:r w:rsidRPr="00A94B94">
        <w:rPr>
          <w:lang w:val="fr-CA"/>
        </w:rPr>
        <w:t>Lieu de travail</w:t>
      </w:r>
    </w:p>
    <w:p w14:paraId="1ABD7020" w14:textId="0FFF9ED2" w:rsidR="00656AB1" w:rsidRPr="00A94B94" w:rsidRDefault="00656AB1" w:rsidP="00490A17">
      <w:pPr>
        <w:rPr>
          <w:lang w:val="fr-CA"/>
        </w:rPr>
      </w:pPr>
      <w:r w:rsidRPr="00A94B94">
        <w:rPr>
          <w:lang w:val="fr-CA"/>
        </w:rPr>
        <w:t>Gatineau</w:t>
      </w:r>
    </w:p>
    <w:p w14:paraId="70834281" w14:textId="13A83732" w:rsidR="00656AB1" w:rsidRPr="00A94B94" w:rsidRDefault="00FE2E83" w:rsidP="00490A17">
      <w:pPr>
        <w:pStyle w:val="Heading2"/>
        <w:rPr>
          <w:lang w:val="fr-CA"/>
        </w:rPr>
      </w:pPr>
      <w:r>
        <w:rPr>
          <w:lang w:val="fr-CA"/>
        </w:rPr>
        <w:t>Langue(s)</w:t>
      </w:r>
      <w:r w:rsidR="00656AB1" w:rsidRPr="00A94B94">
        <w:rPr>
          <w:lang w:val="fr-CA"/>
        </w:rPr>
        <w:t xml:space="preserve"> de communication</w:t>
      </w:r>
    </w:p>
    <w:p w14:paraId="769B489E" w14:textId="1FFC3FEB" w:rsidR="00656AB1" w:rsidRPr="00A94B94" w:rsidRDefault="00656AB1" w:rsidP="00490A17">
      <w:pPr>
        <w:rPr>
          <w:rFonts w:ascii="Segoe UI" w:eastAsiaTheme="majorEastAsia" w:hAnsi="Segoe UI" w:cs="Segoe UI"/>
          <w:b/>
          <w:color w:val="5B315E" w:themeColor="accent2"/>
          <w:sz w:val="28"/>
          <w:szCs w:val="28"/>
          <w:lang w:val="fr-CA"/>
        </w:rPr>
      </w:pPr>
      <w:r w:rsidRPr="00A94B94">
        <w:rPr>
          <w:lang w:val="fr-CA"/>
        </w:rPr>
        <w:t>Français et anglais</w:t>
      </w:r>
    </w:p>
    <w:p w14:paraId="3E3DDC0C" w14:textId="77777777" w:rsidR="00656AB1" w:rsidRPr="00A94B94" w:rsidRDefault="00656AB1" w:rsidP="00490A17">
      <w:pPr>
        <w:pStyle w:val="Heading2"/>
        <w:rPr>
          <w:lang w:val="fr-CA"/>
        </w:rPr>
      </w:pPr>
      <w:r w:rsidRPr="00A94B94">
        <w:rPr>
          <w:lang w:val="fr-CA"/>
        </w:rPr>
        <w:t>Domaines de compétence</w:t>
      </w:r>
    </w:p>
    <w:p w14:paraId="2C1A12F0" w14:textId="6109CAA6" w:rsidR="00656AB1" w:rsidRPr="00A94B94" w:rsidRDefault="00656AB1" w:rsidP="00136D34">
      <w:pPr>
        <w:pStyle w:val="ListParagraph"/>
        <w:numPr>
          <w:ilvl w:val="0"/>
          <w:numId w:val="34"/>
        </w:numPr>
        <w:spacing w:after="0"/>
        <w:rPr>
          <w:lang w:val="fr-CA"/>
        </w:rPr>
      </w:pPr>
      <w:r w:rsidRPr="00A94B94">
        <w:rPr>
          <w:lang w:val="fr-CA"/>
        </w:rPr>
        <w:t>Comment utiliser ou développer votre leadership en tant que jeune fonctionnaire, réseautage efficace et planification de carrière</w:t>
      </w:r>
    </w:p>
    <w:p w14:paraId="32DE217C" w14:textId="4B0DD16B" w:rsidR="00656AB1" w:rsidRPr="00A94B94" w:rsidRDefault="00656AB1" w:rsidP="00136D34">
      <w:pPr>
        <w:pStyle w:val="ListParagraph"/>
        <w:numPr>
          <w:ilvl w:val="0"/>
          <w:numId w:val="34"/>
        </w:numPr>
        <w:spacing w:after="0"/>
        <w:rPr>
          <w:lang w:val="fr-CA"/>
        </w:rPr>
      </w:pPr>
      <w:r w:rsidRPr="00A94B94">
        <w:rPr>
          <w:lang w:val="fr-CA"/>
        </w:rPr>
        <w:t>Connaître et comprendre mes droits et mes ressources en tant que personne en situation de handicap au sein du gouvernement fédéral</w:t>
      </w:r>
    </w:p>
    <w:p w14:paraId="4D2A785E" w14:textId="00630699" w:rsidR="00656AB1" w:rsidRPr="00A94B94" w:rsidRDefault="00656AB1" w:rsidP="00136D34">
      <w:pPr>
        <w:pStyle w:val="ListParagraph"/>
        <w:numPr>
          <w:ilvl w:val="0"/>
          <w:numId w:val="34"/>
        </w:numPr>
        <w:spacing w:after="0"/>
        <w:rPr>
          <w:lang w:val="fr-CA"/>
        </w:rPr>
      </w:pPr>
      <w:r w:rsidRPr="00A94B94">
        <w:rPr>
          <w:lang w:val="fr-CA"/>
        </w:rPr>
        <w:t xml:space="preserve">Domaines d'expertise : accessibilité numérique, apprentissage, mobilisation des parties prenantes, communication, diversité et inclusion, gestion d'équipe, mesures d’adaptation, </w:t>
      </w:r>
      <w:proofErr w:type="gramStart"/>
      <w:r w:rsidRPr="00A94B94">
        <w:rPr>
          <w:lang w:val="fr-CA"/>
        </w:rPr>
        <w:t>briefing</w:t>
      </w:r>
      <w:proofErr w:type="gramEnd"/>
      <w:r w:rsidRPr="00A94B94">
        <w:rPr>
          <w:lang w:val="fr-CA"/>
        </w:rPr>
        <w:t xml:space="preserve"> des cadres supérieurs (niveau DM et président), prise de parole en public et enseignement</w:t>
      </w:r>
    </w:p>
    <w:p w14:paraId="7F55515B" w14:textId="77777777" w:rsidR="00656AB1" w:rsidRPr="00A94B94" w:rsidRDefault="00656AB1" w:rsidP="00490A17">
      <w:pPr>
        <w:pStyle w:val="Heading2"/>
        <w:rPr>
          <w:rFonts w:cstheme="minorHAnsi"/>
          <w:lang w:val="fr-CA"/>
        </w:rPr>
      </w:pPr>
      <w:r w:rsidRPr="00A94B94">
        <w:rPr>
          <w:lang w:val="fr-CA"/>
        </w:rPr>
        <w:t>Disponibilité du mentor</w:t>
      </w:r>
    </w:p>
    <w:p w14:paraId="071F1DE7" w14:textId="458875C7" w:rsidR="00656AB1" w:rsidRPr="00A94B94" w:rsidRDefault="00656AB1" w:rsidP="00490A17">
      <w:pPr>
        <w:rPr>
          <w:lang w:val="fr-CA"/>
        </w:rPr>
      </w:pPr>
      <w:r w:rsidRPr="00A94B94">
        <w:rPr>
          <w:lang w:val="fr-CA"/>
        </w:rPr>
        <w:t>Deux fois par semaine</w:t>
      </w:r>
    </w:p>
    <w:p w14:paraId="4FCAD48C" w14:textId="77777777" w:rsidR="00656AB1" w:rsidRPr="00A94B94" w:rsidRDefault="00656AB1" w:rsidP="00490A17">
      <w:pPr>
        <w:pStyle w:val="Heading2"/>
        <w:rPr>
          <w:lang w:val="fr-CA"/>
        </w:rPr>
      </w:pPr>
      <w:r w:rsidRPr="00A94B94">
        <w:rPr>
          <w:lang w:val="fr-CA"/>
        </w:rPr>
        <w:t>Renseignements personnels</w:t>
      </w:r>
    </w:p>
    <w:p w14:paraId="103D53B5" w14:textId="07CF5C2F" w:rsidR="00EB1BD4" w:rsidRPr="00A94B94" w:rsidRDefault="00000000" w:rsidP="00490A17">
      <w:pPr>
        <w:rPr>
          <w:lang w:val="fr-CA"/>
        </w:rPr>
      </w:pPr>
      <w:hyperlink r:id="rId60" w:history="1">
        <w:r w:rsidR="00656AB1" w:rsidRPr="00A94B94">
          <w:rPr>
            <w:rStyle w:val="Hyperlink"/>
            <w:lang w:val="fr-CA"/>
          </w:rPr>
          <w:t>Myriam.lamontagne@cic.gc.ca</w:t>
        </w:r>
      </w:hyperlink>
      <w:r w:rsidR="00656AB1" w:rsidRPr="00A94B94">
        <w:rPr>
          <w:lang w:val="fr-CA"/>
        </w:rPr>
        <w:t xml:space="preserve"> </w:t>
      </w:r>
    </w:p>
    <w:p w14:paraId="39103C75" w14:textId="77777777" w:rsidR="00EB1BD4" w:rsidRPr="00A94B94" w:rsidRDefault="00EB1BD4" w:rsidP="00D05C17">
      <w:pPr>
        <w:keepLines w:val="0"/>
        <w:spacing w:after="0"/>
        <w:rPr>
          <w:lang w:val="fr-CA"/>
        </w:rPr>
      </w:pPr>
      <w:r w:rsidRPr="00A94B94">
        <w:rPr>
          <w:lang w:val="fr-CA"/>
        </w:rPr>
        <w:br w:type="page"/>
      </w:r>
    </w:p>
    <w:p w14:paraId="5013F1C7" w14:textId="2A9AC1F5" w:rsidR="00656AB1" w:rsidRPr="00A94B94" w:rsidRDefault="00656AB1" w:rsidP="00C65055">
      <w:pPr>
        <w:pStyle w:val="Heading1"/>
        <w:rPr>
          <w:lang w:val="fr-CA"/>
        </w:rPr>
      </w:pPr>
      <w:bookmarkStart w:id="113" w:name="_Toc143589554"/>
      <w:r w:rsidRPr="00A94B94">
        <w:rPr>
          <w:lang w:val="fr-CA"/>
        </w:rPr>
        <w:lastRenderedPageBreak/>
        <w:t>MYRIAM</w:t>
      </w:r>
      <w:r w:rsidR="00985926" w:rsidRPr="00A94B94">
        <w:rPr>
          <w:lang w:val="fr-CA"/>
        </w:rPr>
        <w:t xml:space="preserve"> REEVES</w:t>
      </w:r>
      <w:r w:rsidRPr="00A94B94">
        <w:rPr>
          <w:lang w:val="fr-CA"/>
        </w:rPr>
        <w:t xml:space="preserve"> (ELLE)</w:t>
      </w:r>
      <w:bookmarkEnd w:id="113"/>
    </w:p>
    <w:p w14:paraId="282F3397" w14:textId="77777777" w:rsidR="00656AB1" w:rsidRPr="00A94B94" w:rsidRDefault="00656AB1" w:rsidP="00D05C17">
      <w:pPr>
        <w:spacing w:after="0"/>
        <w:rPr>
          <w:lang w:val="fr-CA"/>
        </w:rPr>
      </w:pPr>
      <w:r w:rsidRPr="00A94B94">
        <w:rPr>
          <w:noProof/>
          <w:lang w:val="fr-CA"/>
        </w:rPr>
        <w:drawing>
          <wp:inline distT="0" distB="0" distL="0" distR="0" wp14:anchorId="6D1E8581" wp14:editId="1FC29729">
            <wp:extent cx="1517990" cy="2019752"/>
            <wp:effectExtent l="133350" t="133350" r="120650" b="133350"/>
            <wp:docPr id="58" name="Picture 58" descr="Myriam Reeves souriante et agenouillée sur le pic du Cirque avec en arrière-plan le ciel bleu, les montagnes, les glaciers et les lacs turquoi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descr="Myriam Reeves souriante et agenouillée sur le pic du Cirque avec en arrière-plan le ciel bleu, les montagnes, les glaciers et les lacs turquoise."/>
                    <pic:cNvPicPr/>
                  </pic:nvPicPr>
                  <pic:blipFill>
                    <a:blip r:embed="rId61" cstate="print">
                      <a:extLst>
                        <a:ext uri="{28A0092B-C50C-407E-A947-70E740481C1C}">
                          <a14:useLocalDpi xmlns:a14="http://schemas.microsoft.com/office/drawing/2010/main" val="0"/>
                        </a:ext>
                      </a:extLst>
                    </a:blip>
                    <a:srcRect l="22119" r="22119"/>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DAE898" w14:textId="77777777" w:rsidR="00656AB1" w:rsidRPr="00A94B94" w:rsidRDefault="00656AB1" w:rsidP="00490A17">
      <w:pPr>
        <w:pStyle w:val="Heading2"/>
        <w:rPr>
          <w:lang w:val="fr-CA"/>
        </w:rPr>
      </w:pPr>
      <w:r w:rsidRPr="00A94B94">
        <w:rPr>
          <w:lang w:val="fr-CA"/>
        </w:rPr>
        <w:t>Poste actuel et ministère</w:t>
      </w:r>
    </w:p>
    <w:p w14:paraId="07252055" w14:textId="34EF3A8F" w:rsidR="00985926" w:rsidRPr="00A94B94" w:rsidRDefault="00985926" w:rsidP="00490A17">
      <w:pPr>
        <w:rPr>
          <w:lang w:val="fr-CA"/>
        </w:rPr>
      </w:pPr>
      <w:r w:rsidRPr="00A94B94">
        <w:rPr>
          <w:lang w:val="fr-CA"/>
        </w:rPr>
        <w:t>Conseillère en ressources humaines/ Conseillère en apprentissage, Direction générale du changement organisationnel et de l’Académie d’apprentissage (COAA)</w:t>
      </w:r>
    </w:p>
    <w:p w14:paraId="3EB2BA43" w14:textId="0A2D4E65" w:rsidR="00656AB1" w:rsidRPr="00A94B94" w:rsidRDefault="00656AB1" w:rsidP="00490A17">
      <w:pPr>
        <w:rPr>
          <w:lang w:val="fr-CA"/>
        </w:rPr>
      </w:pPr>
      <w:r w:rsidRPr="00A94B94">
        <w:rPr>
          <w:lang w:val="fr-CA"/>
        </w:rPr>
        <w:t>Immigration, Réfugiés et Citoyenneté Canada</w:t>
      </w:r>
    </w:p>
    <w:p w14:paraId="69A06026" w14:textId="77777777" w:rsidR="00656AB1" w:rsidRPr="00A94B94" w:rsidRDefault="00656AB1" w:rsidP="00490A17">
      <w:pPr>
        <w:pStyle w:val="Heading2"/>
        <w:rPr>
          <w:lang w:val="fr-CA"/>
        </w:rPr>
      </w:pPr>
      <w:r w:rsidRPr="00A94B94">
        <w:rPr>
          <w:lang w:val="fr-CA"/>
        </w:rPr>
        <w:t>Lieu de travail</w:t>
      </w:r>
    </w:p>
    <w:p w14:paraId="48957A68" w14:textId="140A39F0" w:rsidR="00656AB1" w:rsidRPr="00A94B94" w:rsidRDefault="00985926" w:rsidP="00490A17">
      <w:pPr>
        <w:rPr>
          <w:lang w:val="fr-CA"/>
        </w:rPr>
      </w:pPr>
      <w:r w:rsidRPr="00A94B94">
        <w:rPr>
          <w:lang w:val="fr-CA"/>
        </w:rPr>
        <w:t>Sydney, Nouvelle-Écosse</w:t>
      </w:r>
    </w:p>
    <w:p w14:paraId="2985B123" w14:textId="1BD0C5D6" w:rsidR="00656AB1" w:rsidRPr="00A94B94" w:rsidRDefault="00FE2E83" w:rsidP="00490A17">
      <w:pPr>
        <w:pStyle w:val="Heading2"/>
        <w:rPr>
          <w:lang w:val="fr-CA"/>
        </w:rPr>
      </w:pPr>
      <w:r>
        <w:rPr>
          <w:lang w:val="fr-CA"/>
        </w:rPr>
        <w:t>Langue(s)</w:t>
      </w:r>
      <w:r w:rsidR="00656AB1" w:rsidRPr="00A94B94">
        <w:rPr>
          <w:lang w:val="fr-CA"/>
        </w:rPr>
        <w:t xml:space="preserve"> de communication</w:t>
      </w:r>
    </w:p>
    <w:p w14:paraId="08E95EE4" w14:textId="77777777" w:rsidR="00656AB1" w:rsidRPr="00A94B94" w:rsidRDefault="00656AB1" w:rsidP="00490A17">
      <w:pPr>
        <w:rPr>
          <w:rFonts w:ascii="Segoe UI" w:eastAsiaTheme="majorEastAsia" w:hAnsi="Segoe UI" w:cs="Segoe UI"/>
          <w:b/>
          <w:color w:val="5B315E" w:themeColor="accent2"/>
          <w:sz w:val="28"/>
          <w:szCs w:val="28"/>
          <w:lang w:val="fr-CA"/>
        </w:rPr>
      </w:pPr>
      <w:r w:rsidRPr="00A94B94">
        <w:rPr>
          <w:lang w:val="fr-CA"/>
        </w:rPr>
        <w:t>Français et anglais</w:t>
      </w:r>
    </w:p>
    <w:p w14:paraId="7BE9F5C4" w14:textId="77777777" w:rsidR="00656AB1" w:rsidRPr="00A94B94" w:rsidRDefault="00656AB1" w:rsidP="00490A17">
      <w:pPr>
        <w:pStyle w:val="Heading2"/>
        <w:rPr>
          <w:lang w:val="fr-CA"/>
        </w:rPr>
      </w:pPr>
      <w:r w:rsidRPr="00A94B94">
        <w:rPr>
          <w:lang w:val="fr-CA"/>
        </w:rPr>
        <w:t>Domaines de compétence</w:t>
      </w:r>
    </w:p>
    <w:p w14:paraId="499179C9" w14:textId="1077FF4B" w:rsidR="00656AB1" w:rsidRPr="00A94B94" w:rsidRDefault="00985926" w:rsidP="00136D34">
      <w:pPr>
        <w:pStyle w:val="ListParagraph"/>
        <w:numPr>
          <w:ilvl w:val="0"/>
          <w:numId w:val="35"/>
        </w:numPr>
        <w:spacing w:after="0"/>
        <w:rPr>
          <w:lang w:val="fr-CA"/>
        </w:rPr>
      </w:pPr>
      <w:r w:rsidRPr="00A94B94">
        <w:rPr>
          <w:lang w:val="fr-CA"/>
        </w:rPr>
        <w:t>Naviguer et se préparer aux processus d'embauche et de sélection, y compris le processus d'adaptation</w:t>
      </w:r>
    </w:p>
    <w:p w14:paraId="463A1A49" w14:textId="6C51E575" w:rsidR="00985926" w:rsidRPr="00A94B94" w:rsidRDefault="00985926" w:rsidP="00136D34">
      <w:pPr>
        <w:pStyle w:val="ListParagraph"/>
        <w:numPr>
          <w:ilvl w:val="0"/>
          <w:numId w:val="35"/>
        </w:numPr>
        <w:spacing w:after="0"/>
        <w:rPr>
          <w:lang w:val="fr-CA"/>
        </w:rPr>
      </w:pPr>
      <w:r w:rsidRPr="00A94B94">
        <w:rPr>
          <w:lang w:val="fr-CA"/>
        </w:rPr>
        <w:t>Aider les personnes à identifier leurs compétences et leurs objectifs de carrière</w:t>
      </w:r>
    </w:p>
    <w:p w14:paraId="5AB62789" w14:textId="325FE827" w:rsidR="00985926" w:rsidRPr="00A94B94" w:rsidRDefault="00985926" w:rsidP="00136D34">
      <w:pPr>
        <w:pStyle w:val="ListParagraph"/>
        <w:numPr>
          <w:ilvl w:val="0"/>
          <w:numId w:val="35"/>
        </w:numPr>
        <w:spacing w:after="0"/>
        <w:rPr>
          <w:lang w:val="fr-CA"/>
        </w:rPr>
      </w:pPr>
      <w:r w:rsidRPr="00A94B94">
        <w:rPr>
          <w:lang w:val="fr-CA"/>
        </w:rPr>
        <w:t>Aider à identifier les possibilités de formation et de développement disponibles</w:t>
      </w:r>
    </w:p>
    <w:p w14:paraId="6CF9FECA" w14:textId="77777777" w:rsidR="00656AB1" w:rsidRPr="00A94B94" w:rsidRDefault="00656AB1" w:rsidP="00490A17">
      <w:pPr>
        <w:pStyle w:val="Heading2"/>
        <w:rPr>
          <w:rFonts w:cstheme="minorHAnsi"/>
          <w:lang w:val="fr-CA"/>
        </w:rPr>
      </w:pPr>
      <w:r w:rsidRPr="00A94B94">
        <w:rPr>
          <w:lang w:val="fr-CA"/>
        </w:rPr>
        <w:t>Disponibilité du mentor</w:t>
      </w:r>
    </w:p>
    <w:p w14:paraId="4DB0855E" w14:textId="47DA8AD9" w:rsidR="00656AB1" w:rsidRPr="00A94B94" w:rsidRDefault="00C27252" w:rsidP="00490A17">
      <w:pPr>
        <w:rPr>
          <w:lang w:val="fr-CA"/>
        </w:rPr>
      </w:pPr>
      <w:r>
        <w:rPr>
          <w:lang w:val="fr-CA"/>
        </w:rPr>
        <w:t>Aux deux semaines</w:t>
      </w:r>
    </w:p>
    <w:p w14:paraId="07F935E7" w14:textId="77777777" w:rsidR="00656AB1" w:rsidRPr="00A94B94" w:rsidRDefault="00656AB1" w:rsidP="00490A17">
      <w:pPr>
        <w:pStyle w:val="Heading2"/>
        <w:rPr>
          <w:lang w:val="fr-CA"/>
        </w:rPr>
      </w:pPr>
      <w:r w:rsidRPr="00A94B94">
        <w:rPr>
          <w:lang w:val="fr-CA"/>
        </w:rPr>
        <w:t>Renseignements personnels</w:t>
      </w:r>
    </w:p>
    <w:bookmarkStart w:id="114" w:name="_Hlk136287897"/>
    <w:p w14:paraId="4A9124B3" w14:textId="661FB819" w:rsidR="00656AB1" w:rsidRPr="00A94B94" w:rsidRDefault="00985926" w:rsidP="00490A17">
      <w:pPr>
        <w:rPr>
          <w:lang w:val="fr-CA"/>
        </w:rPr>
      </w:pPr>
      <w:r w:rsidRPr="00A94B94">
        <w:rPr>
          <w:lang w:val="fr-CA"/>
        </w:rPr>
        <w:fldChar w:fldCharType="begin"/>
      </w:r>
      <w:r w:rsidRPr="00A94B94">
        <w:rPr>
          <w:lang w:val="fr-CA"/>
        </w:rPr>
        <w:instrText xml:space="preserve"> HYPERLINK "mailto:myriam.reeves@cic.gc.ca" </w:instrText>
      </w:r>
      <w:r w:rsidRPr="00A94B94">
        <w:rPr>
          <w:lang w:val="fr-CA"/>
        </w:rPr>
      </w:r>
      <w:r w:rsidRPr="00A94B94">
        <w:rPr>
          <w:lang w:val="fr-CA"/>
        </w:rPr>
        <w:fldChar w:fldCharType="separate"/>
      </w:r>
      <w:r w:rsidRPr="00A94B94">
        <w:rPr>
          <w:rStyle w:val="Hyperlink"/>
          <w:lang w:val="fr-CA"/>
        </w:rPr>
        <w:t>myriam.reeves@cic.gc.ca</w:t>
      </w:r>
      <w:r w:rsidRPr="00A94B94">
        <w:rPr>
          <w:lang w:val="fr-CA"/>
        </w:rPr>
        <w:fldChar w:fldCharType="end"/>
      </w:r>
    </w:p>
    <w:p w14:paraId="0B605BC6" w14:textId="44566DE1" w:rsidR="00EB1BD4" w:rsidRPr="00A94B94" w:rsidRDefault="00985926" w:rsidP="00490A17">
      <w:pPr>
        <w:rPr>
          <w:lang w:val="fr-CA"/>
        </w:rPr>
      </w:pPr>
      <w:bookmarkStart w:id="115" w:name="_Hlk136287911"/>
      <w:bookmarkEnd w:id="114"/>
      <w:r w:rsidRPr="00A94B94">
        <w:rPr>
          <w:lang w:val="fr-CA"/>
        </w:rPr>
        <w:t>902-565-9790</w:t>
      </w:r>
      <w:bookmarkEnd w:id="115"/>
    </w:p>
    <w:p w14:paraId="42C21F57" w14:textId="77777777" w:rsidR="00EB1BD4" w:rsidRPr="00A94B94" w:rsidRDefault="00EB1BD4" w:rsidP="00D05C17">
      <w:pPr>
        <w:keepLines w:val="0"/>
        <w:spacing w:after="0"/>
        <w:rPr>
          <w:lang w:val="fr-CA"/>
        </w:rPr>
      </w:pPr>
      <w:r w:rsidRPr="00A94B94">
        <w:rPr>
          <w:lang w:val="fr-CA"/>
        </w:rPr>
        <w:br w:type="page"/>
      </w:r>
    </w:p>
    <w:p w14:paraId="287A932A" w14:textId="524C8E50" w:rsidR="00D44D26" w:rsidRPr="00A94B94" w:rsidRDefault="00D44D26" w:rsidP="00C65055">
      <w:pPr>
        <w:pStyle w:val="Heading1"/>
        <w:rPr>
          <w:lang w:val="fr-CA"/>
        </w:rPr>
      </w:pPr>
      <w:bookmarkStart w:id="116" w:name="_Toc143589555"/>
      <w:r w:rsidRPr="00A94B94">
        <w:rPr>
          <w:lang w:val="fr-CA"/>
        </w:rPr>
        <w:lastRenderedPageBreak/>
        <w:t>NAN ZHANG (IL, LUI)</w:t>
      </w:r>
      <w:bookmarkEnd w:id="116"/>
    </w:p>
    <w:p w14:paraId="016C7386" w14:textId="77777777" w:rsidR="00D44D26" w:rsidRPr="00A94B94" w:rsidRDefault="00D44D26" w:rsidP="00D05C17">
      <w:pPr>
        <w:spacing w:after="0" w:line="276" w:lineRule="auto"/>
        <w:rPr>
          <w:sz w:val="20"/>
          <w:szCs w:val="20"/>
          <w:lang w:val="fr-CA"/>
        </w:rPr>
      </w:pPr>
      <w:r w:rsidRPr="00A94B94">
        <w:rPr>
          <w:noProof/>
          <w:lang w:val="fr-CA"/>
        </w:rPr>
        <w:drawing>
          <wp:inline distT="0" distB="0" distL="0" distR="0" wp14:anchorId="6E2C1FAF" wp14:editId="2FFDBE6A">
            <wp:extent cx="1600034" cy="1988682"/>
            <wp:effectExtent l="133350" t="133350" r="133985" b="126365"/>
            <wp:docPr id="59" name="Picture 59" descr="Portrait de Nan Zhang, responsable de projet, lunettes, chemise marron et cravate viole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59" descr="Portrait de Nan Zhang, responsable de projet, lunettes, chemise marron et cravate violette."/>
                    <pic:cNvPicPr/>
                  </pic:nvPicPr>
                  <pic:blipFill rotWithShape="1">
                    <a:blip r:embed="rId62">
                      <a:extLst>
                        <a:ext uri="{28A0092B-C50C-407E-A947-70E740481C1C}">
                          <a14:useLocalDpi xmlns:a14="http://schemas.microsoft.com/office/drawing/2010/main" val="0"/>
                        </a:ext>
                      </a:extLst>
                    </a:blip>
                    <a:srcRect l="8748" t="-1684" r="8748" b="1684"/>
                    <a:stretch/>
                  </pic:blipFill>
                  <pic:spPr bwMode="auto">
                    <a:xfrm>
                      <a:off x="0" y="0"/>
                      <a:ext cx="1605991" cy="19960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98972C" w14:textId="77777777" w:rsidR="00D44D26" w:rsidRPr="00A94B94" w:rsidRDefault="00D44D26" w:rsidP="00490A17">
      <w:pPr>
        <w:pStyle w:val="Heading2"/>
        <w:rPr>
          <w:lang w:val="fr-CA"/>
        </w:rPr>
      </w:pPr>
      <w:r w:rsidRPr="00A94B94">
        <w:rPr>
          <w:lang w:val="fr-CA"/>
        </w:rPr>
        <w:t>Poste actuel et ministère</w:t>
      </w:r>
    </w:p>
    <w:p w14:paraId="1593C90C" w14:textId="38888DA1" w:rsidR="00D44D26" w:rsidRPr="00A94B94" w:rsidRDefault="00D44D26" w:rsidP="00490A17">
      <w:pPr>
        <w:rPr>
          <w:lang w:val="fr-CA"/>
        </w:rPr>
      </w:pPr>
      <w:r w:rsidRPr="00A94B94">
        <w:rPr>
          <w:szCs w:val="24"/>
          <w:lang w:val="fr-CA"/>
        </w:rPr>
        <w:t xml:space="preserve">Agent de projet principal, Santé Canada </w:t>
      </w:r>
      <w:r w:rsidRPr="00A94B94">
        <w:rPr>
          <w:lang w:val="fr-CA"/>
        </w:rPr>
        <w:t>Services, Direction générale des services de gestion (DGSG)</w:t>
      </w:r>
    </w:p>
    <w:p w14:paraId="5C4CDFAB" w14:textId="34937E47" w:rsidR="00D44D26" w:rsidRPr="00A94B94" w:rsidRDefault="00D44D26" w:rsidP="00490A17">
      <w:pPr>
        <w:rPr>
          <w:lang w:val="fr-CA"/>
        </w:rPr>
      </w:pPr>
      <w:r w:rsidRPr="00A94B94">
        <w:rPr>
          <w:lang w:val="fr-CA"/>
        </w:rPr>
        <w:t>Santé Canada</w:t>
      </w:r>
    </w:p>
    <w:p w14:paraId="6194994A" w14:textId="77777777" w:rsidR="00D44D26" w:rsidRPr="00A94B94" w:rsidRDefault="00D44D26" w:rsidP="00490A17">
      <w:pPr>
        <w:pStyle w:val="Heading2"/>
        <w:rPr>
          <w:lang w:val="fr-CA"/>
        </w:rPr>
      </w:pPr>
      <w:r w:rsidRPr="00A94B94">
        <w:rPr>
          <w:lang w:val="fr-CA"/>
        </w:rPr>
        <w:t>Lieu de travail</w:t>
      </w:r>
    </w:p>
    <w:p w14:paraId="1CC9941C" w14:textId="77777777" w:rsidR="00D44D26" w:rsidRPr="00A94B94" w:rsidRDefault="00D44D26" w:rsidP="00490A17">
      <w:pPr>
        <w:rPr>
          <w:lang w:val="fr-CA"/>
        </w:rPr>
      </w:pPr>
      <w:r w:rsidRPr="00A94B94">
        <w:rPr>
          <w:lang w:val="fr-CA"/>
        </w:rPr>
        <w:t>Ottawa</w:t>
      </w:r>
    </w:p>
    <w:p w14:paraId="7C43C30C" w14:textId="142EA5CB" w:rsidR="00D44D26" w:rsidRPr="00A94B94" w:rsidRDefault="00FE2E83" w:rsidP="00490A17">
      <w:pPr>
        <w:pStyle w:val="Heading2"/>
        <w:rPr>
          <w:lang w:val="fr-CA"/>
        </w:rPr>
      </w:pPr>
      <w:r>
        <w:rPr>
          <w:lang w:val="fr-CA"/>
        </w:rPr>
        <w:t>Langue(s)</w:t>
      </w:r>
      <w:r w:rsidR="00D44D26" w:rsidRPr="00A94B94">
        <w:rPr>
          <w:lang w:val="fr-CA"/>
        </w:rPr>
        <w:t xml:space="preserve"> de communication</w:t>
      </w:r>
    </w:p>
    <w:p w14:paraId="4E9E8B22" w14:textId="2578F522" w:rsidR="00D44D26" w:rsidRPr="00A94B94" w:rsidRDefault="00D44D26" w:rsidP="00490A17">
      <w:pPr>
        <w:rPr>
          <w:lang w:val="fr-CA"/>
        </w:rPr>
      </w:pPr>
      <w:r w:rsidRPr="00A94B94">
        <w:rPr>
          <w:lang w:val="fr-CA"/>
        </w:rPr>
        <w:t>Anglais, français écrit seulement et Mandarin chinois (oral seulement)</w:t>
      </w:r>
    </w:p>
    <w:p w14:paraId="334C8738" w14:textId="77777777" w:rsidR="00D44D26" w:rsidRPr="00A94B94" w:rsidRDefault="00D44D26" w:rsidP="00490A17">
      <w:pPr>
        <w:pStyle w:val="Heading2"/>
        <w:rPr>
          <w:lang w:val="fr-CA"/>
        </w:rPr>
      </w:pPr>
      <w:r w:rsidRPr="00A94B94">
        <w:rPr>
          <w:lang w:val="fr-CA"/>
        </w:rPr>
        <w:t>Domaines de compétence</w:t>
      </w:r>
    </w:p>
    <w:p w14:paraId="19EC5074" w14:textId="04BC356D" w:rsidR="00D44D26" w:rsidRPr="00A94B94" w:rsidRDefault="009F08D1" w:rsidP="00136D34">
      <w:pPr>
        <w:pStyle w:val="ListParagraph"/>
        <w:numPr>
          <w:ilvl w:val="0"/>
          <w:numId w:val="36"/>
        </w:numPr>
        <w:spacing w:after="0"/>
        <w:rPr>
          <w:lang w:val="fr-CA"/>
        </w:rPr>
      </w:pPr>
      <w:r w:rsidRPr="00A94B94">
        <w:rPr>
          <w:lang w:val="fr-CA"/>
        </w:rPr>
        <w:t>Être un tout-à-tout</w:t>
      </w:r>
    </w:p>
    <w:p w14:paraId="19D73534" w14:textId="3231EDAA" w:rsidR="00D44D26" w:rsidRPr="00A94B94" w:rsidRDefault="009F08D1" w:rsidP="00136D34">
      <w:pPr>
        <w:pStyle w:val="ListParagraph"/>
        <w:numPr>
          <w:ilvl w:val="0"/>
          <w:numId w:val="36"/>
        </w:numPr>
        <w:spacing w:after="0"/>
        <w:rPr>
          <w:lang w:val="fr-CA"/>
        </w:rPr>
      </w:pPr>
      <w:r w:rsidRPr="00A94B94">
        <w:rPr>
          <w:lang w:val="fr-CA"/>
        </w:rPr>
        <w:t>Rémunération</w:t>
      </w:r>
    </w:p>
    <w:p w14:paraId="7AEF6007" w14:textId="07AFC7BF" w:rsidR="009F08D1" w:rsidRPr="00A94B94" w:rsidRDefault="009F08D1" w:rsidP="00136D34">
      <w:pPr>
        <w:pStyle w:val="ListParagraph"/>
        <w:numPr>
          <w:ilvl w:val="0"/>
          <w:numId w:val="36"/>
        </w:numPr>
        <w:spacing w:after="0"/>
        <w:rPr>
          <w:lang w:val="fr-CA"/>
        </w:rPr>
      </w:pPr>
      <w:r w:rsidRPr="00A94B94">
        <w:rPr>
          <w:lang w:val="fr-CA"/>
        </w:rPr>
        <w:t>SAP</w:t>
      </w:r>
    </w:p>
    <w:p w14:paraId="369EC530" w14:textId="77777777" w:rsidR="00D44D26" w:rsidRPr="00A94B94" w:rsidRDefault="00D44D26" w:rsidP="00490A17">
      <w:pPr>
        <w:pStyle w:val="Heading2"/>
        <w:rPr>
          <w:lang w:val="fr-CA"/>
        </w:rPr>
      </w:pPr>
      <w:r w:rsidRPr="00A94B94">
        <w:rPr>
          <w:lang w:val="fr-CA"/>
        </w:rPr>
        <w:t>Disponibilité du mentor</w:t>
      </w:r>
    </w:p>
    <w:p w14:paraId="03FF91F1" w14:textId="77777777" w:rsidR="00D44D26" w:rsidRPr="00A94B94" w:rsidRDefault="00D44D26" w:rsidP="00490A17">
      <w:pPr>
        <w:rPr>
          <w:b/>
          <w:lang w:val="fr-CA"/>
        </w:rPr>
      </w:pPr>
      <w:r w:rsidRPr="00A94B94">
        <w:rPr>
          <w:lang w:val="fr-CA"/>
        </w:rPr>
        <w:t>Deux fois par semaine</w:t>
      </w:r>
    </w:p>
    <w:p w14:paraId="7E8E734F" w14:textId="77777777" w:rsidR="00D44D26" w:rsidRPr="00A94B94" w:rsidRDefault="00D44D26" w:rsidP="00490A17">
      <w:pPr>
        <w:pStyle w:val="Heading2"/>
        <w:rPr>
          <w:lang w:val="fr-CA"/>
        </w:rPr>
      </w:pPr>
      <w:r w:rsidRPr="00A94B94">
        <w:rPr>
          <w:lang w:val="fr-CA"/>
        </w:rPr>
        <w:t>Renseignements personnels</w:t>
      </w:r>
    </w:p>
    <w:p w14:paraId="30FF7187" w14:textId="12D9AF29" w:rsidR="009F08D1" w:rsidRPr="00A94B94" w:rsidRDefault="00000000" w:rsidP="00490A17">
      <w:pPr>
        <w:rPr>
          <w:lang w:val="fr-CA"/>
        </w:rPr>
      </w:pPr>
      <w:hyperlink r:id="rId63" w:history="1">
        <w:r w:rsidR="009F08D1" w:rsidRPr="00A94B94">
          <w:rPr>
            <w:rStyle w:val="Hyperlink"/>
            <w:lang w:val="fr-CA"/>
          </w:rPr>
          <w:t>nan.zhang@hc-sc.gc.ca</w:t>
        </w:r>
      </w:hyperlink>
    </w:p>
    <w:p w14:paraId="77A48514" w14:textId="4B680700" w:rsidR="00EB1BD4" w:rsidRPr="00A94B94" w:rsidRDefault="009F08D1" w:rsidP="00490A17">
      <w:pPr>
        <w:rPr>
          <w:lang w:val="fr-CA"/>
        </w:rPr>
      </w:pPr>
      <w:r w:rsidRPr="00A94B94">
        <w:rPr>
          <w:lang w:val="fr-CA"/>
        </w:rPr>
        <w:t xml:space="preserve">613-402-1937 </w:t>
      </w:r>
    </w:p>
    <w:p w14:paraId="70E15986" w14:textId="77777777" w:rsidR="00EB1BD4" w:rsidRPr="00A94B94" w:rsidRDefault="00EB1BD4" w:rsidP="00D05C17">
      <w:pPr>
        <w:keepLines w:val="0"/>
        <w:spacing w:after="0"/>
        <w:rPr>
          <w:lang w:val="fr-CA"/>
        </w:rPr>
      </w:pPr>
      <w:r w:rsidRPr="00A94B94">
        <w:rPr>
          <w:lang w:val="fr-CA"/>
        </w:rPr>
        <w:br w:type="page"/>
      </w:r>
    </w:p>
    <w:p w14:paraId="4206A6EF" w14:textId="00524BF8" w:rsidR="00B23337" w:rsidRPr="00A94B94" w:rsidRDefault="0074534D" w:rsidP="00C65055">
      <w:pPr>
        <w:pStyle w:val="Heading1"/>
        <w:rPr>
          <w:lang w:val="fr-CA"/>
        </w:rPr>
      </w:pPr>
      <w:bookmarkStart w:id="117" w:name="_Toc143589556"/>
      <w:r w:rsidRPr="00A94B94">
        <w:rPr>
          <w:lang w:val="fr-CA"/>
        </w:rPr>
        <w:lastRenderedPageBreak/>
        <w:t>NANCY OLDFORD (ELLE)</w:t>
      </w:r>
      <w:bookmarkEnd w:id="117"/>
    </w:p>
    <w:p w14:paraId="143EF179" w14:textId="64ADEEC4" w:rsidR="00B23337" w:rsidRPr="00A94B94" w:rsidRDefault="00B23337" w:rsidP="00D05C17">
      <w:pPr>
        <w:spacing w:after="0" w:line="276" w:lineRule="auto"/>
        <w:rPr>
          <w:sz w:val="20"/>
          <w:szCs w:val="20"/>
          <w:lang w:val="fr-CA"/>
        </w:rPr>
      </w:pPr>
      <w:r w:rsidRPr="00A94B94">
        <w:rPr>
          <w:noProof/>
          <w:sz w:val="20"/>
          <w:szCs w:val="20"/>
          <w:lang w:val="fr-CA"/>
        </w:rPr>
        <w:drawing>
          <wp:inline distT="0" distB="0" distL="0" distR="0" wp14:anchorId="16B2CA0F" wp14:editId="4F149BE8">
            <wp:extent cx="1447800" cy="2171701"/>
            <wp:effectExtent l="133350" t="114300" r="133350" b="133350"/>
            <wp:docPr id="13" name="Picture 13" descr="Photo de Nancy Oldford : Une femme blanche avec de longs cheveux bruns, foncés et raides, et des yeux bruns. Elle sourit, la bouche ouverte et la tête inclinée vers la droite. Elle porte des lunettes à monture fon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de Nancy Oldford : Une femme blanche avec de longs cheveux bruns, foncés et raides, et des yeux bruns. Elle sourit, la bouche ouverte et la tête inclinée vers la droite. Elle porte des lunettes à monture foncée."/>
                    <pic:cNvPicPr/>
                  </pic:nvPicPr>
                  <pic:blipFill>
                    <a:blip r:embed="rId64" cstate="print">
                      <a:extLst>
                        <a:ext uri="{28A0092B-C50C-407E-A947-70E740481C1C}">
                          <a14:useLocalDpi xmlns:a14="http://schemas.microsoft.com/office/drawing/2010/main" val="0"/>
                        </a:ext>
                      </a:extLst>
                    </a:blip>
                    <a:srcRect l="6988" r="6988"/>
                    <a:stretch>
                      <a:fillRect/>
                    </a:stretch>
                  </pic:blipFill>
                  <pic:spPr>
                    <a:xfrm>
                      <a:off x="0" y="0"/>
                      <a:ext cx="1450725" cy="217608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A94B94" w:rsidRDefault="00B23337" w:rsidP="00490A17">
      <w:pPr>
        <w:pStyle w:val="Heading2"/>
        <w:rPr>
          <w:lang w:val="fr-CA"/>
        </w:rPr>
      </w:pPr>
      <w:r w:rsidRPr="00A94B94">
        <w:rPr>
          <w:lang w:val="fr-CA"/>
        </w:rPr>
        <w:t>Poste actuel et ministère</w:t>
      </w:r>
    </w:p>
    <w:p w14:paraId="374996D9" w14:textId="69DD2282" w:rsidR="00B23337" w:rsidRPr="00A94B94" w:rsidRDefault="009D1624" w:rsidP="00490A17">
      <w:pPr>
        <w:rPr>
          <w:lang w:val="fr-CA"/>
        </w:rPr>
      </w:pPr>
      <w:r w:rsidRPr="00A94B94">
        <w:rPr>
          <w:lang w:val="fr-CA"/>
        </w:rPr>
        <w:t>Directrice RH</w:t>
      </w:r>
    </w:p>
    <w:p w14:paraId="1D2CD375" w14:textId="3BD05922" w:rsidR="00B23337" w:rsidRPr="00A94B94" w:rsidRDefault="009D1624" w:rsidP="00490A17">
      <w:pPr>
        <w:rPr>
          <w:lang w:val="fr-CA"/>
        </w:rPr>
      </w:pPr>
      <w:r w:rsidRPr="00A94B94">
        <w:rPr>
          <w:lang w:val="fr-CA"/>
        </w:rPr>
        <w:t>Services publics et Approvisionnement Canada</w:t>
      </w:r>
    </w:p>
    <w:p w14:paraId="1DB43325" w14:textId="77777777" w:rsidR="009F08D1" w:rsidRPr="00A94B94" w:rsidRDefault="009F08D1" w:rsidP="00490A17">
      <w:pPr>
        <w:pStyle w:val="Heading2"/>
        <w:rPr>
          <w:lang w:val="fr-CA"/>
        </w:rPr>
      </w:pPr>
      <w:bookmarkStart w:id="118" w:name="_Hlk136334233"/>
      <w:r w:rsidRPr="00A94B94">
        <w:rPr>
          <w:lang w:val="fr-CA"/>
        </w:rPr>
        <w:t>Lieu de travail</w:t>
      </w:r>
    </w:p>
    <w:p w14:paraId="251AD834" w14:textId="100943E4" w:rsidR="009F08D1" w:rsidRPr="00A94B94" w:rsidRDefault="009F08D1" w:rsidP="00490A17">
      <w:pPr>
        <w:rPr>
          <w:lang w:val="fr-CA"/>
        </w:rPr>
      </w:pPr>
      <w:r w:rsidRPr="00A94B94">
        <w:rPr>
          <w:lang w:val="fr-CA"/>
        </w:rPr>
        <w:t>Halifax, Nouvelle-Écosse</w:t>
      </w:r>
    </w:p>
    <w:p w14:paraId="11E4FA7E" w14:textId="44C72100" w:rsidR="009F08D1" w:rsidRPr="00A94B94" w:rsidRDefault="00FE2E83" w:rsidP="00490A17">
      <w:pPr>
        <w:pStyle w:val="Heading2"/>
        <w:rPr>
          <w:lang w:val="fr-CA"/>
        </w:rPr>
      </w:pPr>
      <w:r>
        <w:rPr>
          <w:lang w:val="fr-CA"/>
        </w:rPr>
        <w:t>Langue(s)</w:t>
      </w:r>
      <w:r w:rsidR="009F08D1" w:rsidRPr="00A94B94">
        <w:rPr>
          <w:lang w:val="fr-CA"/>
        </w:rPr>
        <w:t xml:space="preserve"> de communication</w:t>
      </w:r>
    </w:p>
    <w:bookmarkEnd w:id="118"/>
    <w:p w14:paraId="6177EB5E" w14:textId="21460902" w:rsidR="00B23337" w:rsidRPr="00A94B94" w:rsidRDefault="00540B82" w:rsidP="00490A17">
      <w:pPr>
        <w:rPr>
          <w:lang w:val="fr-CA"/>
        </w:rPr>
      </w:pPr>
      <w:r w:rsidRPr="00A94B94">
        <w:rPr>
          <w:lang w:val="fr-CA"/>
        </w:rPr>
        <w:t>Français et anglais</w:t>
      </w:r>
    </w:p>
    <w:p w14:paraId="508D6205" w14:textId="77777777" w:rsidR="00B23337" w:rsidRPr="00A94B94" w:rsidRDefault="00B23337" w:rsidP="00490A17">
      <w:pPr>
        <w:pStyle w:val="Heading2"/>
        <w:rPr>
          <w:lang w:val="fr-CA"/>
        </w:rPr>
      </w:pPr>
      <w:r w:rsidRPr="00A94B94">
        <w:rPr>
          <w:lang w:val="fr-CA"/>
        </w:rPr>
        <w:t>Domaines de compétence</w:t>
      </w:r>
    </w:p>
    <w:p w14:paraId="5AF630BB" w14:textId="63ED6C01" w:rsidR="00B23337" w:rsidRPr="00A94B94" w:rsidRDefault="00750129" w:rsidP="00136D34">
      <w:pPr>
        <w:pStyle w:val="ListParagraph"/>
        <w:numPr>
          <w:ilvl w:val="0"/>
          <w:numId w:val="37"/>
        </w:numPr>
        <w:spacing w:after="0"/>
        <w:rPr>
          <w:rFonts w:cstheme="minorHAnsi"/>
          <w:lang w:val="fr-CA"/>
        </w:rPr>
      </w:pPr>
      <w:r w:rsidRPr="00A94B94">
        <w:rPr>
          <w:lang w:val="fr-CA"/>
        </w:rPr>
        <w:t>Comment postuler un emploi au gouvernement</w:t>
      </w:r>
    </w:p>
    <w:p w14:paraId="31B86ABF" w14:textId="28D94513" w:rsidR="00B23337" w:rsidRPr="00A94B94" w:rsidRDefault="00750129" w:rsidP="00136D34">
      <w:pPr>
        <w:pStyle w:val="ListParagraph"/>
        <w:numPr>
          <w:ilvl w:val="0"/>
          <w:numId w:val="37"/>
        </w:numPr>
        <w:spacing w:after="0"/>
        <w:rPr>
          <w:rFonts w:cstheme="minorHAnsi"/>
          <w:lang w:val="fr-CA"/>
        </w:rPr>
      </w:pPr>
      <w:r w:rsidRPr="00A94B94">
        <w:rPr>
          <w:lang w:val="fr-CA"/>
        </w:rPr>
        <w:t>Exceller dans les entrevues d’emploi</w:t>
      </w:r>
    </w:p>
    <w:p w14:paraId="0AE4020C" w14:textId="3AFC718F" w:rsidR="00B23337" w:rsidRPr="00A94B94" w:rsidRDefault="00AD549E" w:rsidP="00136D34">
      <w:pPr>
        <w:pStyle w:val="ListParagraph"/>
        <w:numPr>
          <w:ilvl w:val="0"/>
          <w:numId w:val="37"/>
        </w:numPr>
        <w:spacing w:after="0"/>
        <w:rPr>
          <w:rFonts w:cstheme="minorHAnsi"/>
          <w:lang w:val="fr-CA"/>
        </w:rPr>
      </w:pPr>
      <w:r w:rsidRPr="00A94B94">
        <w:rPr>
          <w:lang w:val="fr-CA"/>
        </w:rPr>
        <w:t>Gérer votre carrière</w:t>
      </w:r>
    </w:p>
    <w:p w14:paraId="682F45F9" w14:textId="77777777" w:rsidR="00B23337" w:rsidRPr="00A94B94" w:rsidRDefault="00B23337" w:rsidP="00490A17">
      <w:pPr>
        <w:pStyle w:val="Heading2"/>
        <w:rPr>
          <w:lang w:val="fr-CA"/>
        </w:rPr>
      </w:pPr>
      <w:r w:rsidRPr="00A94B94">
        <w:rPr>
          <w:lang w:val="fr-CA"/>
        </w:rPr>
        <w:t>Disponibilité du mentor</w:t>
      </w:r>
    </w:p>
    <w:p w14:paraId="789C4376" w14:textId="19EE3E9C" w:rsidR="00B23337" w:rsidRPr="00A94B94" w:rsidRDefault="00E04D0F" w:rsidP="00490A17">
      <w:pPr>
        <w:rPr>
          <w:lang w:val="fr-CA"/>
        </w:rPr>
      </w:pPr>
      <w:r w:rsidRPr="00A94B94">
        <w:rPr>
          <w:lang w:val="fr-CA"/>
        </w:rPr>
        <w:t>Sur une base mensuelle</w:t>
      </w:r>
    </w:p>
    <w:p w14:paraId="1DD4F630" w14:textId="77777777" w:rsidR="00B23337" w:rsidRPr="00A94B94" w:rsidRDefault="00B23337" w:rsidP="00490A17">
      <w:pPr>
        <w:pStyle w:val="Heading2"/>
        <w:rPr>
          <w:lang w:val="fr-CA"/>
        </w:rPr>
      </w:pPr>
      <w:r w:rsidRPr="00A94B94">
        <w:rPr>
          <w:lang w:val="fr-CA"/>
        </w:rPr>
        <w:t>Renseignements personnels</w:t>
      </w:r>
    </w:p>
    <w:p w14:paraId="37FD1672" w14:textId="1D6EB19C" w:rsidR="00B866B2" w:rsidRDefault="00000000" w:rsidP="00490A17">
      <w:hyperlink r:id="rId65" w:history="1">
        <w:r w:rsidR="00B866B2" w:rsidRPr="00616551">
          <w:rPr>
            <w:rStyle w:val="Hyperlink"/>
          </w:rPr>
          <w:t>nancy.oldford@tpsgc-pwgsc.ca</w:t>
        </w:r>
      </w:hyperlink>
    </w:p>
    <w:p w14:paraId="0DF54DB5" w14:textId="6CD1642D" w:rsidR="00EB1BD4" w:rsidRPr="00A94B94" w:rsidRDefault="00741AF5" w:rsidP="00490A17">
      <w:pPr>
        <w:rPr>
          <w:szCs w:val="20"/>
          <w:lang w:val="fr-CA"/>
        </w:rPr>
      </w:pPr>
      <w:r w:rsidRPr="00A94B94">
        <w:rPr>
          <w:szCs w:val="20"/>
          <w:lang w:val="fr-CA"/>
        </w:rPr>
        <w:t>902-478-8509</w:t>
      </w:r>
    </w:p>
    <w:p w14:paraId="58029EB2" w14:textId="77777777" w:rsidR="00EB1BD4" w:rsidRPr="00A94B94" w:rsidRDefault="00EB1BD4" w:rsidP="00D05C17">
      <w:pPr>
        <w:keepLines w:val="0"/>
        <w:spacing w:after="0"/>
        <w:rPr>
          <w:szCs w:val="20"/>
          <w:lang w:val="fr-CA"/>
        </w:rPr>
      </w:pPr>
      <w:r w:rsidRPr="00A94B94">
        <w:rPr>
          <w:szCs w:val="20"/>
          <w:lang w:val="fr-CA"/>
        </w:rPr>
        <w:br w:type="page"/>
      </w:r>
    </w:p>
    <w:p w14:paraId="482C0E25" w14:textId="6438DEAD" w:rsidR="00DF0553" w:rsidRPr="00A94B94" w:rsidRDefault="006639AA" w:rsidP="00EA3C4C">
      <w:pPr>
        <w:pStyle w:val="Heading1"/>
        <w:rPr>
          <w:lang w:val="fr-CA"/>
        </w:rPr>
      </w:pPr>
      <w:bookmarkStart w:id="119" w:name="_Toc143589557"/>
      <w:r w:rsidRPr="00A94B94">
        <w:rPr>
          <w:lang w:val="fr-CA"/>
        </w:rPr>
        <w:lastRenderedPageBreak/>
        <w:t>NOOR SIDDIQI (ELLE)</w:t>
      </w:r>
      <w:bookmarkEnd w:id="119"/>
    </w:p>
    <w:p w14:paraId="74C38F4D" w14:textId="2DEE838E" w:rsidR="005D63FF" w:rsidRPr="00A94B94" w:rsidRDefault="005D63FF" w:rsidP="00490A17">
      <w:pPr>
        <w:rPr>
          <w:lang w:val="fr-CA"/>
        </w:rPr>
      </w:pPr>
      <w:r w:rsidRPr="00A94B94">
        <w:rPr>
          <w:lang w:val="fr-CA"/>
        </w:rPr>
        <w:t>Veuillez noter que Noor n'a pas d'expérience vécue avec un handicap. Elle est une alliée active. Dans le passé, elle a travaillé avec des organisations qui servent les personnes incapables de lire les imprimés et continue de faire du bénévolat auprès d'autres organisations.</w:t>
      </w:r>
    </w:p>
    <w:p w14:paraId="5D277582" w14:textId="32DB94D0" w:rsidR="00DF0553" w:rsidRPr="00A94B94" w:rsidRDefault="00DF0553" w:rsidP="00D05C17">
      <w:pPr>
        <w:spacing w:after="0" w:line="276" w:lineRule="auto"/>
        <w:rPr>
          <w:sz w:val="20"/>
          <w:szCs w:val="20"/>
          <w:lang w:val="fr-CA"/>
        </w:rPr>
      </w:pPr>
      <w:r w:rsidRPr="00A94B94">
        <w:rPr>
          <w:noProof/>
          <w:sz w:val="20"/>
          <w:szCs w:val="20"/>
          <w:lang w:val="fr-CA"/>
        </w:rPr>
        <w:drawing>
          <wp:inline distT="0" distB="0" distL="0" distR="0" wp14:anchorId="07471B86" wp14:editId="40BD2259">
            <wp:extent cx="1454150" cy="2181225"/>
            <wp:effectExtent l="133350" t="114300" r="127000" b="123825"/>
            <wp:docPr id="6" name="Picture 6" descr="Photo de Noor Siddiqi : Une femme brune aux yeux marron foncé qui sourit, la bouche fermée, regardant l'appareil photo. Elle porte un couvre-chef orange et une chemise à rayures blanches et n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de Noor Siddiqi : Une femme brune aux yeux marron foncé qui sourit, la bouche fermée, regardant l'appareil photo. Elle porte un couvre-chef orange et une chemise à rayures blanches et noires."/>
                    <pic:cNvPicPr/>
                  </pic:nvPicPr>
                  <pic:blipFill rotWithShape="1">
                    <a:blip r:embed="rId66" cstate="print">
                      <a:extLst>
                        <a:ext uri="{28A0092B-C50C-407E-A947-70E740481C1C}">
                          <a14:useLocalDpi xmlns:a14="http://schemas.microsoft.com/office/drawing/2010/main" val="0"/>
                        </a:ext>
                      </a:extLst>
                    </a:blip>
                    <a:srcRect l="13334" r="20000"/>
                    <a:stretch/>
                  </pic:blipFill>
                  <pic:spPr>
                    <a:xfrm>
                      <a:off x="0" y="0"/>
                      <a:ext cx="1455880" cy="218382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A94B94" w:rsidRDefault="00DF0553" w:rsidP="00490A17">
      <w:pPr>
        <w:pStyle w:val="Heading2"/>
        <w:rPr>
          <w:lang w:val="fr-CA"/>
        </w:rPr>
      </w:pPr>
      <w:r w:rsidRPr="00A94B94">
        <w:rPr>
          <w:lang w:val="fr-CA"/>
        </w:rPr>
        <w:t>Poste actuel et ministère</w:t>
      </w:r>
    </w:p>
    <w:p w14:paraId="5762A6D3" w14:textId="590FC9B6" w:rsidR="00DF0553" w:rsidRPr="00A94B94" w:rsidRDefault="00DB7B16" w:rsidP="00490A17">
      <w:pPr>
        <w:rPr>
          <w:lang w:val="fr-CA"/>
        </w:rPr>
      </w:pPr>
      <w:r w:rsidRPr="00A94B94">
        <w:rPr>
          <w:lang w:val="fr-CA"/>
        </w:rPr>
        <w:t>Analyste-programmeu</w:t>
      </w:r>
      <w:r w:rsidR="007E0409" w:rsidRPr="00A94B94">
        <w:rPr>
          <w:lang w:val="fr-CA"/>
        </w:rPr>
        <w:t>se</w:t>
      </w:r>
      <w:r w:rsidRPr="00A94B94">
        <w:rPr>
          <w:lang w:val="fr-CA"/>
        </w:rPr>
        <w:t>, développement d’applications</w:t>
      </w:r>
    </w:p>
    <w:p w14:paraId="2CC56461" w14:textId="77777777" w:rsidR="00CC3E27" w:rsidRPr="00A94B94" w:rsidRDefault="00646918" w:rsidP="00490A17">
      <w:pPr>
        <w:rPr>
          <w:rFonts w:ascii="Segoe UI" w:eastAsiaTheme="majorEastAsia" w:hAnsi="Segoe UI" w:cs="Segoe UI"/>
          <w:b/>
          <w:color w:val="5B315E" w:themeColor="accent2"/>
          <w:sz w:val="28"/>
          <w:szCs w:val="28"/>
          <w:lang w:val="fr-CA"/>
        </w:rPr>
      </w:pPr>
      <w:r w:rsidRPr="00A94B94">
        <w:rPr>
          <w:lang w:val="fr-CA"/>
        </w:rPr>
        <w:t>Ministère de la Justice Canada</w:t>
      </w:r>
      <w:r w:rsidR="00CC3E27" w:rsidRPr="00A94B94">
        <w:rPr>
          <w:rFonts w:ascii="Segoe UI" w:eastAsiaTheme="majorEastAsia" w:hAnsi="Segoe UI" w:cs="Segoe UI"/>
          <w:b/>
          <w:color w:val="5B315E" w:themeColor="accent2"/>
          <w:sz w:val="28"/>
          <w:szCs w:val="28"/>
          <w:lang w:val="fr-CA"/>
        </w:rPr>
        <w:t xml:space="preserve"> </w:t>
      </w:r>
    </w:p>
    <w:p w14:paraId="78C6CC28" w14:textId="28D920A0" w:rsidR="00CC3E27" w:rsidRPr="00A94B94" w:rsidRDefault="00CC3E27" w:rsidP="00490A17">
      <w:pPr>
        <w:pStyle w:val="Heading2"/>
        <w:rPr>
          <w:lang w:val="fr-CA"/>
        </w:rPr>
      </w:pPr>
      <w:r w:rsidRPr="00A94B94">
        <w:rPr>
          <w:lang w:val="fr-CA"/>
        </w:rPr>
        <w:t>Lieu de travail</w:t>
      </w:r>
    </w:p>
    <w:p w14:paraId="7D9325AB" w14:textId="65353A57" w:rsidR="00CC3E27" w:rsidRPr="00A94B94" w:rsidRDefault="00CC3E27" w:rsidP="00490A17">
      <w:pPr>
        <w:rPr>
          <w:lang w:val="fr-CA"/>
        </w:rPr>
      </w:pPr>
      <w:r w:rsidRPr="00A94B94">
        <w:rPr>
          <w:lang w:val="fr-CA"/>
        </w:rPr>
        <w:t>Ottawa, RCN</w:t>
      </w:r>
    </w:p>
    <w:p w14:paraId="5EC92511" w14:textId="6B32C2C0" w:rsidR="00DF0553" w:rsidRPr="00A94B94" w:rsidRDefault="00FE2E83" w:rsidP="00490A17">
      <w:pPr>
        <w:pStyle w:val="Heading2"/>
        <w:rPr>
          <w:lang w:val="fr-CA"/>
        </w:rPr>
      </w:pPr>
      <w:r>
        <w:rPr>
          <w:lang w:val="fr-CA"/>
        </w:rPr>
        <w:t>Langue</w:t>
      </w:r>
      <w:r w:rsidR="00DF0553" w:rsidRPr="00A94B94">
        <w:rPr>
          <w:lang w:val="fr-CA"/>
        </w:rPr>
        <w:t xml:space="preserve"> de communication</w:t>
      </w:r>
    </w:p>
    <w:p w14:paraId="659FD703" w14:textId="0765C1D5" w:rsidR="00DF0553" w:rsidRPr="00A94B94" w:rsidRDefault="00DA091B" w:rsidP="00490A17">
      <w:pPr>
        <w:rPr>
          <w:lang w:val="fr-CA"/>
        </w:rPr>
      </w:pPr>
      <w:r w:rsidRPr="00A94B94">
        <w:rPr>
          <w:lang w:val="fr-CA"/>
        </w:rPr>
        <w:t>Anglais</w:t>
      </w:r>
    </w:p>
    <w:p w14:paraId="40088620" w14:textId="77777777" w:rsidR="00DF0553" w:rsidRPr="00A94B94" w:rsidRDefault="00DF0553" w:rsidP="00490A17">
      <w:pPr>
        <w:pStyle w:val="Heading2"/>
        <w:rPr>
          <w:lang w:val="fr-CA"/>
        </w:rPr>
      </w:pPr>
      <w:r w:rsidRPr="00A94B94">
        <w:rPr>
          <w:lang w:val="fr-CA"/>
        </w:rPr>
        <w:t>Domaines de compétence</w:t>
      </w:r>
    </w:p>
    <w:p w14:paraId="15CFB1E2" w14:textId="4C9E4DB6" w:rsidR="00DA091B" w:rsidRPr="00A94B94" w:rsidRDefault="00DA091B" w:rsidP="00136D34">
      <w:pPr>
        <w:pStyle w:val="ListParagraph"/>
        <w:numPr>
          <w:ilvl w:val="0"/>
          <w:numId w:val="38"/>
        </w:numPr>
        <w:spacing w:after="0"/>
        <w:rPr>
          <w:rFonts w:cstheme="minorHAnsi"/>
          <w:lang w:val="fr-CA"/>
        </w:rPr>
      </w:pPr>
      <w:r w:rsidRPr="00A94B94">
        <w:rPr>
          <w:lang w:val="fr-CA"/>
        </w:rPr>
        <w:t xml:space="preserve">Les technologies </w:t>
      </w:r>
    </w:p>
    <w:p w14:paraId="5BE7F6C7" w14:textId="77777777" w:rsidR="00DA091B" w:rsidRPr="00A94B94" w:rsidRDefault="00DA091B" w:rsidP="00136D34">
      <w:pPr>
        <w:pStyle w:val="ListParagraph"/>
        <w:numPr>
          <w:ilvl w:val="0"/>
          <w:numId w:val="38"/>
        </w:numPr>
        <w:spacing w:after="0"/>
        <w:rPr>
          <w:rFonts w:cstheme="minorHAnsi"/>
          <w:lang w:val="fr-CA"/>
        </w:rPr>
      </w:pPr>
      <w:r w:rsidRPr="00A94B94">
        <w:rPr>
          <w:lang w:val="fr-CA"/>
        </w:rPr>
        <w:t>Conseils sur l’éducation postsecondaire</w:t>
      </w:r>
    </w:p>
    <w:p w14:paraId="6CF31BAA" w14:textId="2F0787A9" w:rsidR="00DA091B" w:rsidRPr="00A94B94" w:rsidRDefault="00DA091B" w:rsidP="00136D34">
      <w:pPr>
        <w:pStyle w:val="ListParagraph"/>
        <w:numPr>
          <w:ilvl w:val="0"/>
          <w:numId w:val="38"/>
        </w:numPr>
        <w:spacing w:after="0"/>
        <w:rPr>
          <w:rFonts w:cstheme="minorHAnsi"/>
          <w:lang w:val="fr-CA"/>
        </w:rPr>
      </w:pPr>
      <w:r w:rsidRPr="00A94B94">
        <w:rPr>
          <w:lang w:val="fr-CA"/>
        </w:rPr>
        <w:t>Travailler dans la fonction publique et postuler un emploi au gouvernement</w:t>
      </w:r>
    </w:p>
    <w:p w14:paraId="7CF4F3B4" w14:textId="77777777" w:rsidR="00DF0553" w:rsidRPr="00A94B94" w:rsidRDefault="00DF0553" w:rsidP="00490A17">
      <w:pPr>
        <w:pStyle w:val="Heading2"/>
        <w:rPr>
          <w:lang w:val="fr-CA"/>
        </w:rPr>
      </w:pPr>
      <w:r w:rsidRPr="00A94B94">
        <w:rPr>
          <w:lang w:val="fr-CA"/>
        </w:rPr>
        <w:t>Disponibilité du mentor</w:t>
      </w:r>
    </w:p>
    <w:p w14:paraId="5C3647A3" w14:textId="3B113C2E" w:rsidR="00DF0553" w:rsidRPr="00A94B94" w:rsidRDefault="00523F1D" w:rsidP="00490A17">
      <w:pPr>
        <w:rPr>
          <w:lang w:val="fr-CA"/>
        </w:rPr>
      </w:pPr>
      <w:r w:rsidRPr="00A94B94">
        <w:rPr>
          <w:lang w:val="fr-CA"/>
        </w:rPr>
        <w:t xml:space="preserve">Chaque </w:t>
      </w:r>
      <w:r w:rsidR="005A5BBF" w:rsidRPr="00A94B94">
        <w:rPr>
          <w:lang w:val="fr-CA"/>
        </w:rPr>
        <w:t>mois</w:t>
      </w:r>
    </w:p>
    <w:p w14:paraId="29670CD0" w14:textId="77777777" w:rsidR="00DF0553" w:rsidRPr="00A94B94" w:rsidRDefault="00DF0553" w:rsidP="00490A17">
      <w:pPr>
        <w:pStyle w:val="Heading2"/>
        <w:rPr>
          <w:lang w:val="fr-CA"/>
        </w:rPr>
      </w:pPr>
      <w:r w:rsidRPr="00A94B94">
        <w:rPr>
          <w:lang w:val="fr-CA"/>
        </w:rPr>
        <w:t>Renseignements personnels</w:t>
      </w:r>
    </w:p>
    <w:p w14:paraId="4FAED3C6" w14:textId="26F95BAE" w:rsidR="00146B95" w:rsidRPr="00A94B94" w:rsidRDefault="00000000" w:rsidP="00490A17">
      <w:pPr>
        <w:rPr>
          <w:lang w:val="fr-CA"/>
        </w:rPr>
      </w:pPr>
      <w:hyperlink r:id="rId67" w:history="1">
        <w:r w:rsidR="00C34581" w:rsidRPr="00A94B94">
          <w:rPr>
            <w:rStyle w:val="Hyperlink"/>
            <w:szCs w:val="20"/>
            <w:lang w:val="fr-CA"/>
          </w:rPr>
          <w:t>noor.siddiqi@justice.gc.ca</w:t>
        </w:r>
      </w:hyperlink>
    </w:p>
    <w:p w14:paraId="039BC913" w14:textId="77777777" w:rsidR="00EB1BD4" w:rsidRPr="00A94B94" w:rsidRDefault="00146B95" w:rsidP="00490A17">
      <w:pPr>
        <w:rPr>
          <w:lang w:val="fr-CA"/>
        </w:rPr>
      </w:pPr>
      <w:r w:rsidRPr="00A94B94">
        <w:rPr>
          <w:szCs w:val="20"/>
          <w:lang w:val="fr-CA"/>
        </w:rPr>
        <w:t>613-410-2504</w:t>
      </w:r>
    </w:p>
    <w:p w14:paraId="0B5F2905" w14:textId="77777777" w:rsidR="00EB1BD4" w:rsidRPr="00A94B94" w:rsidRDefault="00EB1BD4" w:rsidP="00D05C17">
      <w:pPr>
        <w:keepLines w:val="0"/>
        <w:spacing w:after="0"/>
        <w:rPr>
          <w:lang w:val="fr-CA"/>
        </w:rPr>
      </w:pPr>
      <w:r w:rsidRPr="00A94B94">
        <w:rPr>
          <w:lang w:val="fr-CA"/>
        </w:rPr>
        <w:br w:type="page"/>
      </w:r>
    </w:p>
    <w:p w14:paraId="51748D8F" w14:textId="0A1EA76E" w:rsidR="003F46DF" w:rsidRPr="00A94B94" w:rsidRDefault="00EB1BD4" w:rsidP="00C65055">
      <w:pPr>
        <w:pStyle w:val="Heading1"/>
        <w:rPr>
          <w:lang w:val="fr-CA"/>
        </w:rPr>
      </w:pPr>
      <w:bookmarkStart w:id="120" w:name="_Toc143589558"/>
      <w:r w:rsidRPr="00A94B94">
        <w:rPr>
          <w:lang w:val="fr-CA"/>
        </w:rPr>
        <w:lastRenderedPageBreak/>
        <w:t>N</w:t>
      </w:r>
      <w:r w:rsidR="006F5B0D" w:rsidRPr="00A94B94">
        <w:rPr>
          <w:lang w:val="fr-CA"/>
        </w:rPr>
        <w:t>UBA ILHAN</w:t>
      </w:r>
      <w:bookmarkEnd w:id="120"/>
    </w:p>
    <w:p w14:paraId="7F678907" w14:textId="3F4C301F" w:rsidR="003F46DF" w:rsidRPr="00A94B94" w:rsidRDefault="003F46DF" w:rsidP="00D05C17">
      <w:pPr>
        <w:spacing w:after="0" w:line="276" w:lineRule="auto"/>
        <w:rPr>
          <w:sz w:val="20"/>
          <w:szCs w:val="20"/>
          <w:lang w:val="fr-CA"/>
        </w:rPr>
      </w:pPr>
      <w:r w:rsidRPr="00A94B94">
        <w:rPr>
          <w:noProof/>
          <w:sz w:val="20"/>
          <w:szCs w:val="20"/>
          <w:lang w:val="fr-CA"/>
        </w:rPr>
        <w:drawing>
          <wp:inline distT="0" distB="0" distL="0" distR="0" wp14:anchorId="2E07E060" wp14:editId="3FE7093D">
            <wp:extent cx="1400865" cy="2101297"/>
            <wp:effectExtent l="133350" t="133350" r="123190" b="127635"/>
            <wp:docPr id="10" name="Picture 10" descr="Photo de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de Nuba Ilhan"/>
                    <pic:cNvPicPr/>
                  </pic:nvPicPr>
                  <pic:blipFill rotWithShape="1">
                    <a:blip r:embed="rId68" cstate="print">
                      <a:extLst>
                        <a:ext uri="{28A0092B-C50C-407E-A947-70E740481C1C}">
                          <a14:useLocalDpi xmlns:a14="http://schemas.microsoft.com/office/drawing/2010/main" val="0"/>
                        </a:ext>
                      </a:extLst>
                    </a:blip>
                    <a:srcRect l="7711" r="27229"/>
                    <a:stretch/>
                  </pic:blipFill>
                  <pic:spPr>
                    <a:xfrm>
                      <a:off x="0" y="0"/>
                      <a:ext cx="1405547" cy="210832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A94B94" w:rsidRDefault="003F46DF" w:rsidP="00490A17">
      <w:pPr>
        <w:pStyle w:val="Heading2"/>
        <w:rPr>
          <w:lang w:val="fr-CA"/>
        </w:rPr>
      </w:pPr>
      <w:r w:rsidRPr="00A94B94">
        <w:rPr>
          <w:lang w:val="fr-CA"/>
        </w:rPr>
        <w:t>Poste actuel et ministère</w:t>
      </w:r>
    </w:p>
    <w:p w14:paraId="33254D73" w14:textId="1473B7E7" w:rsidR="003F46DF" w:rsidRPr="00A94B94" w:rsidRDefault="008C072E" w:rsidP="00490A17">
      <w:pPr>
        <w:rPr>
          <w:lang w:val="fr-CA"/>
        </w:rPr>
      </w:pPr>
      <w:r w:rsidRPr="00A94B94">
        <w:rPr>
          <w:lang w:val="fr-CA"/>
        </w:rPr>
        <w:t>Agent de gestion du spectre</w:t>
      </w:r>
    </w:p>
    <w:p w14:paraId="391905DA" w14:textId="4D7C798C" w:rsidR="003F46DF" w:rsidRPr="00A94B94" w:rsidRDefault="00B73573" w:rsidP="00490A17">
      <w:pPr>
        <w:rPr>
          <w:lang w:val="fr-CA"/>
        </w:rPr>
      </w:pPr>
      <w:r w:rsidRPr="00A94B94">
        <w:rPr>
          <w:lang w:val="fr-CA"/>
        </w:rPr>
        <w:t>Innovation, Sciences et Développement économique Canada</w:t>
      </w:r>
    </w:p>
    <w:p w14:paraId="58742603" w14:textId="77777777" w:rsidR="00D36C3D" w:rsidRPr="00A94B94" w:rsidRDefault="00D36C3D" w:rsidP="00490A17">
      <w:pPr>
        <w:pStyle w:val="Heading2"/>
        <w:rPr>
          <w:lang w:val="fr-CA"/>
        </w:rPr>
      </w:pPr>
      <w:r w:rsidRPr="00A94B94">
        <w:rPr>
          <w:lang w:val="fr-CA"/>
        </w:rPr>
        <w:t>Lieu de travail</w:t>
      </w:r>
    </w:p>
    <w:p w14:paraId="7AE324F7" w14:textId="3857ECFA" w:rsidR="00D36C3D" w:rsidRPr="00A94B94" w:rsidRDefault="00D36C3D" w:rsidP="00490A17">
      <w:pPr>
        <w:rPr>
          <w:lang w:val="fr-CA"/>
        </w:rPr>
      </w:pPr>
      <w:r w:rsidRPr="00A94B94">
        <w:rPr>
          <w:lang w:val="fr-CA"/>
        </w:rPr>
        <w:t>Oshawa, Ontario</w:t>
      </w:r>
    </w:p>
    <w:p w14:paraId="10024434" w14:textId="5BB8D59D" w:rsidR="003F46DF" w:rsidRPr="00A94B94" w:rsidRDefault="00FE2E83" w:rsidP="00490A17">
      <w:pPr>
        <w:pStyle w:val="Heading2"/>
        <w:rPr>
          <w:lang w:val="fr-CA"/>
        </w:rPr>
      </w:pPr>
      <w:r>
        <w:rPr>
          <w:lang w:val="fr-CA"/>
        </w:rPr>
        <w:t>Langue(s)</w:t>
      </w:r>
      <w:r w:rsidR="003F46DF" w:rsidRPr="00A94B94">
        <w:rPr>
          <w:lang w:val="fr-CA"/>
        </w:rPr>
        <w:t xml:space="preserve"> de communication</w:t>
      </w:r>
    </w:p>
    <w:p w14:paraId="41FF47B9" w14:textId="54A58C8F" w:rsidR="003F46DF" w:rsidRPr="00A94B94" w:rsidRDefault="008C072E" w:rsidP="00490A17">
      <w:pPr>
        <w:rPr>
          <w:lang w:val="fr-CA"/>
        </w:rPr>
      </w:pPr>
      <w:r w:rsidRPr="00A94B94">
        <w:rPr>
          <w:lang w:val="fr-CA"/>
        </w:rPr>
        <w:t>Anglais</w:t>
      </w:r>
      <w:r w:rsidR="003177B7" w:rsidRPr="00A94B94">
        <w:rPr>
          <w:lang w:val="fr-CA"/>
        </w:rPr>
        <w:t xml:space="preserve"> et hindi, ourdou</w:t>
      </w:r>
    </w:p>
    <w:p w14:paraId="796F4CF6" w14:textId="77777777" w:rsidR="003F46DF" w:rsidRPr="00A94B94" w:rsidRDefault="003F46DF" w:rsidP="00490A17">
      <w:pPr>
        <w:pStyle w:val="Heading2"/>
        <w:rPr>
          <w:lang w:val="fr-CA"/>
        </w:rPr>
      </w:pPr>
      <w:r w:rsidRPr="00A94B94">
        <w:rPr>
          <w:lang w:val="fr-CA"/>
        </w:rPr>
        <w:t>Domaines de compétence</w:t>
      </w:r>
    </w:p>
    <w:p w14:paraId="05E6C39C" w14:textId="22E8BAA7" w:rsidR="00B61005" w:rsidRPr="00A94B94" w:rsidRDefault="00B61005" w:rsidP="00136D34">
      <w:pPr>
        <w:pStyle w:val="ListParagraph"/>
        <w:numPr>
          <w:ilvl w:val="0"/>
          <w:numId w:val="39"/>
        </w:numPr>
        <w:spacing w:after="0"/>
        <w:rPr>
          <w:rFonts w:cstheme="minorHAnsi"/>
          <w:lang w:val="fr-CA"/>
        </w:rPr>
      </w:pPr>
      <w:r w:rsidRPr="00A94B94">
        <w:rPr>
          <w:lang w:val="fr-CA"/>
        </w:rPr>
        <w:t>Délivrance des licences de radio (autorisation et conformité)</w:t>
      </w:r>
    </w:p>
    <w:p w14:paraId="00EAEC80" w14:textId="77777777" w:rsidR="00B61005" w:rsidRPr="00A94B94" w:rsidRDefault="00B61005" w:rsidP="00136D34">
      <w:pPr>
        <w:pStyle w:val="ListParagraph"/>
        <w:numPr>
          <w:ilvl w:val="0"/>
          <w:numId w:val="39"/>
        </w:numPr>
        <w:spacing w:after="0"/>
        <w:rPr>
          <w:rFonts w:cstheme="minorHAnsi"/>
          <w:lang w:val="fr-CA"/>
        </w:rPr>
      </w:pPr>
      <w:r w:rsidRPr="00A94B94">
        <w:rPr>
          <w:lang w:val="fr-CA"/>
        </w:rPr>
        <w:t>Reprise de l’optimisation des postes du gouvernement fédéral</w:t>
      </w:r>
    </w:p>
    <w:p w14:paraId="3DE86185" w14:textId="4F3A7F7C" w:rsidR="003F46DF" w:rsidRPr="00A94B94" w:rsidRDefault="00B61005" w:rsidP="00136D34">
      <w:pPr>
        <w:pStyle w:val="ListParagraph"/>
        <w:numPr>
          <w:ilvl w:val="0"/>
          <w:numId w:val="39"/>
        </w:numPr>
        <w:spacing w:after="0"/>
        <w:rPr>
          <w:rFonts w:cstheme="minorHAnsi"/>
          <w:lang w:val="fr-CA"/>
        </w:rPr>
      </w:pPr>
      <w:r w:rsidRPr="00A94B94">
        <w:rPr>
          <w:lang w:val="fr-CA"/>
        </w:rPr>
        <w:t xml:space="preserve">Aptitudes au réseautage, aptitudes sociales et à la vie personnelle, équilibre travail-vie personnelle, accessibilité en milieu de travail (orientation seulement), empathie et respect en milieu de travail, collaboration en milieu de travail </w:t>
      </w:r>
    </w:p>
    <w:p w14:paraId="6FE3EE24" w14:textId="77777777" w:rsidR="003F46DF" w:rsidRPr="00A94B94" w:rsidRDefault="003F46DF" w:rsidP="00490A17">
      <w:pPr>
        <w:pStyle w:val="Heading2"/>
        <w:rPr>
          <w:lang w:val="fr-CA"/>
        </w:rPr>
      </w:pPr>
      <w:r w:rsidRPr="00A94B94">
        <w:rPr>
          <w:lang w:val="fr-CA"/>
        </w:rPr>
        <w:t>Disponibilité du mentor</w:t>
      </w:r>
    </w:p>
    <w:p w14:paraId="1633DFDB" w14:textId="601B73B5" w:rsidR="003F46DF" w:rsidRPr="00A94B94" w:rsidRDefault="00B86245" w:rsidP="00490A17">
      <w:pPr>
        <w:rPr>
          <w:lang w:val="fr-CA"/>
        </w:rPr>
      </w:pPr>
      <w:r w:rsidRPr="00A94B94">
        <w:rPr>
          <w:lang w:val="fr-CA"/>
        </w:rPr>
        <w:t>Sur une base mensuelle</w:t>
      </w:r>
    </w:p>
    <w:p w14:paraId="5F1F82F0" w14:textId="77777777" w:rsidR="003F46DF" w:rsidRPr="00A94B94" w:rsidRDefault="003F46DF" w:rsidP="00490A17">
      <w:pPr>
        <w:pStyle w:val="Heading2"/>
        <w:rPr>
          <w:lang w:val="fr-CA"/>
        </w:rPr>
      </w:pPr>
      <w:r w:rsidRPr="00A94B94">
        <w:rPr>
          <w:lang w:val="fr-CA"/>
        </w:rPr>
        <w:t>Renseignements personnels</w:t>
      </w:r>
    </w:p>
    <w:p w14:paraId="3F1E7023" w14:textId="473EEC51" w:rsidR="00B73573" w:rsidRPr="00A94B94" w:rsidRDefault="00000000" w:rsidP="00490A17">
      <w:pPr>
        <w:rPr>
          <w:lang w:val="fr-CA"/>
        </w:rPr>
      </w:pPr>
      <w:hyperlink r:id="rId69" w:history="1">
        <w:r w:rsidR="00C34581" w:rsidRPr="00A94B94">
          <w:rPr>
            <w:rStyle w:val="Hyperlink"/>
            <w:szCs w:val="20"/>
            <w:lang w:val="fr-CA"/>
          </w:rPr>
          <w:t>nuba.ilhan@ised-isde.gc.ca</w:t>
        </w:r>
      </w:hyperlink>
    </w:p>
    <w:p w14:paraId="65CC4779" w14:textId="7C3F6081" w:rsidR="00EB1BD4" w:rsidRPr="00A94B94" w:rsidRDefault="00B73573" w:rsidP="00490A17">
      <w:pPr>
        <w:rPr>
          <w:szCs w:val="20"/>
          <w:lang w:val="fr-CA"/>
        </w:rPr>
      </w:pPr>
      <w:r w:rsidRPr="00A94B94">
        <w:rPr>
          <w:szCs w:val="20"/>
          <w:lang w:val="fr-CA"/>
        </w:rPr>
        <w:t>250-301-3795</w:t>
      </w:r>
    </w:p>
    <w:p w14:paraId="2666331F" w14:textId="77777777" w:rsidR="00EB1BD4" w:rsidRPr="00A94B94" w:rsidRDefault="00EB1BD4" w:rsidP="00D05C17">
      <w:pPr>
        <w:keepLines w:val="0"/>
        <w:spacing w:after="0"/>
        <w:rPr>
          <w:szCs w:val="20"/>
          <w:lang w:val="fr-CA"/>
        </w:rPr>
      </w:pPr>
      <w:r w:rsidRPr="00A94B94">
        <w:rPr>
          <w:szCs w:val="20"/>
          <w:lang w:val="fr-CA"/>
        </w:rPr>
        <w:br w:type="page"/>
      </w:r>
    </w:p>
    <w:p w14:paraId="216E1AE0" w14:textId="02EB98F0" w:rsidR="006D1AAA" w:rsidRPr="00A94B94" w:rsidRDefault="006D1AAA" w:rsidP="00C65055">
      <w:pPr>
        <w:pStyle w:val="Heading1"/>
        <w:rPr>
          <w:lang w:val="fr-CA"/>
        </w:rPr>
      </w:pPr>
      <w:bookmarkStart w:id="121" w:name="_Toc143589559"/>
      <w:r w:rsidRPr="00A94B94">
        <w:rPr>
          <w:lang w:val="fr-CA"/>
        </w:rPr>
        <w:lastRenderedPageBreak/>
        <w:t>MEGAN OTU (IEL/ELLE)</w:t>
      </w:r>
      <w:bookmarkEnd w:id="121"/>
    </w:p>
    <w:p w14:paraId="1809C0F8" w14:textId="77777777" w:rsidR="006D1AAA" w:rsidRPr="00A94B94" w:rsidRDefault="006D1AAA" w:rsidP="00D05C17">
      <w:pPr>
        <w:spacing w:after="0"/>
        <w:rPr>
          <w:lang w:val="fr-CA"/>
        </w:rPr>
      </w:pPr>
      <w:r w:rsidRPr="00A94B94">
        <w:rPr>
          <w:noProof/>
          <w:lang w:val="fr-CA"/>
        </w:rPr>
        <w:drawing>
          <wp:inline distT="0" distB="0" distL="0" distR="0" wp14:anchorId="6B000B9D" wp14:editId="4C3679DB">
            <wp:extent cx="1517990" cy="2019752"/>
            <wp:effectExtent l="133350" t="133350" r="120650" b="133350"/>
            <wp:docPr id="3" name="Picture 3" descr="Image de Megan Otu : une femme blanche, d'âge moyen, aux cheveux courts et d'un blond foncé, portant des lunettes noires et une chemise noire avec un cardigan marr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de Megan Otu : une femme blanche, d'âge moyen, aux cheveux courts et d'un blond foncé, portant des lunettes noires et une chemise noire avec un cardigan marron."/>
                    <pic:cNvPicPr/>
                  </pic:nvPicPr>
                  <pic:blipFill>
                    <a:blip r:embed="rId70" cstate="print">
                      <a:extLst>
                        <a:ext uri="{28A0092B-C50C-407E-A947-70E740481C1C}">
                          <a14:useLocalDpi xmlns:a14="http://schemas.microsoft.com/office/drawing/2010/main" val="0"/>
                        </a:ext>
                      </a:extLst>
                    </a:blip>
                    <a:srcRect l="12421" r="12421"/>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93CA968" w14:textId="77777777" w:rsidR="006D1AAA" w:rsidRPr="00A94B94" w:rsidRDefault="006D1AAA" w:rsidP="00490A17">
      <w:pPr>
        <w:pStyle w:val="Heading2"/>
        <w:rPr>
          <w:lang w:val="fr-CA"/>
        </w:rPr>
      </w:pPr>
      <w:r w:rsidRPr="00A94B94">
        <w:rPr>
          <w:lang w:val="fr-CA"/>
        </w:rPr>
        <w:t>Poste actuel et ministère</w:t>
      </w:r>
    </w:p>
    <w:p w14:paraId="48696774" w14:textId="60093160" w:rsidR="006D1AAA" w:rsidRPr="00A94B94" w:rsidRDefault="006D1AAA" w:rsidP="00490A17">
      <w:pPr>
        <w:rPr>
          <w:noProof/>
          <w:lang w:val="fr-CA"/>
        </w:rPr>
      </w:pPr>
      <w:r w:rsidRPr="00A94B94">
        <w:rPr>
          <w:noProof/>
          <w:lang w:val="fr-CA"/>
        </w:rPr>
        <w:t>Conseillère en équité en matière d'emploi, diversité et inclusion,</w:t>
      </w:r>
      <w:r w:rsidRPr="00A94B94">
        <w:rPr>
          <w:lang w:val="fr-CA"/>
        </w:rPr>
        <w:t xml:space="preserve"> </w:t>
      </w:r>
      <w:r w:rsidRPr="00A94B94">
        <w:rPr>
          <w:noProof/>
          <w:lang w:val="fr-CA"/>
        </w:rPr>
        <w:t>Équité en matière d'emploi, Diversité et Inclusion</w:t>
      </w:r>
    </w:p>
    <w:p w14:paraId="46F1BB2D" w14:textId="70BE831B" w:rsidR="006D1AAA" w:rsidRPr="00A94B94" w:rsidRDefault="006D1AAA" w:rsidP="00490A17">
      <w:pPr>
        <w:rPr>
          <w:szCs w:val="20"/>
          <w:lang w:val="fr-CA"/>
        </w:rPr>
      </w:pPr>
      <w:r w:rsidRPr="00A94B94">
        <w:rPr>
          <w:szCs w:val="20"/>
          <w:lang w:val="fr-CA"/>
        </w:rPr>
        <w:t>Pêche et Océans</w:t>
      </w:r>
    </w:p>
    <w:p w14:paraId="5FE5DF7D" w14:textId="4514B85E" w:rsidR="006D1AAA" w:rsidRPr="00A94B94" w:rsidRDefault="006D1AAA" w:rsidP="00490A17">
      <w:pPr>
        <w:pStyle w:val="Heading2"/>
        <w:rPr>
          <w:lang w:val="fr-CA"/>
        </w:rPr>
      </w:pPr>
      <w:r w:rsidRPr="00A94B94">
        <w:rPr>
          <w:lang w:val="fr-CA"/>
        </w:rPr>
        <w:t>Lieu de travail</w:t>
      </w:r>
    </w:p>
    <w:p w14:paraId="10BB9D33" w14:textId="6CBF9C04" w:rsidR="006D1AAA" w:rsidRPr="00A94B94" w:rsidRDefault="006D1AAA" w:rsidP="00490A17">
      <w:pPr>
        <w:rPr>
          <w:lang w:val="fr-CA"/>
        </w:rPr>
      </w:pPr>
      <w:r w:rsidRPr="00A94B94">
        <w:rPr>
          <w:lang w:val="fr-CA"/>
        </w:rPr>
        <w:t>Ottawa</w:t>
      </w:r>
    </w:p>
    <w:p w14:paraId="088A5864" w14:textId="77777777" w:rsidR="006D1AAA" w:rsidRPr="00A94B94" w:rsidRDefault="006D1AAA" w:rsidP="00490A17">
      <w:pPr>
        <w:pStyle w:val="Heading2"/>
        <w:rPr>
          <w:lang w:val="fr-CA"/>
        </w:rPr>
      </w:pPr>
      <w:r w:rsidRPr="00A94B94">
        <w:rPr>
          <w:lang w:val="fr-CA"/>
        </w:rPr>
        <w:t>Langue de communication</w:t>
      </w:r>
    </w:p>
    <w:p w14:paraId="3E6DA3E8" w14:textId="594447D7" w:rsidR="006D1AAA" w:rsidRPr="00A94B94" w:rsidRDefault="006D1AAA" w:rsidP="00490A17">
      <w:pPr>
        <w:rPr>
          <w:rFonts w:ascii="Segoe UI" w:eastAsiaTheme="majorEastAsia" w:hAnsi="Segoe UI" w:cs="Segoe UI"/>
          <w:b/>
          <w:color w:val="5B315E" w:themeColor="accent2"/>
          <w:sz w:val="28"/>
          <w:szCs w:val="28"/>
          <w:lang w:val="fr-CA"/>
        </w:rPr>
      </w:pPr>
      <w:r w:rsidRPr="00A94B94">
        <w:rPr>
          <w:lang w:val="fr-CA"/>
        </w:rPr>
        <w:t>Anglais</w:t>
      </w:r>
    </w:p>
    <w:p w14:paraId="0F35E23C" w14:textId="77777777" w:rsidR="006D1AAA" w:rsidRPr="00A94B94" w:rsidRDefault="006D1AAA" w:rsidP="00490A17">
      <w:pPr>
        <w:pStyle w:val="Heading2"/>
        <w:rPr>
          <w:lang w:val="fr-CA"/>
        </w:rPr>
      </w:pPr>
      <w:r w:rsidRPr="00A94B94">
        <w:rPr>
          <w:lang w:val="fr-CA"/>
        </w:rPr>
        <w:t>Domaines de compétence</w:t>
      </w:r>
    </w:p>
    <w:p w14:paraId="0E7270B1" w14:textId="4777ED09" w:rsidR="006D1AAA" w:rsidRPr="00A94B94" w:rsidRDefault="007B306E" w:rsidP="00136D34">
      <w:pPr>
        <w:pStyle w:val="ListParagraph"/>
        <w:numPr>
          <w:ilvl w:val="0"/>
          <w:numId w:val="40"/>
        </w:numPr>
        <w:spacing w:after="0"/>
        <w:rPr>
          <w:lang w:val="fr-CA"/>
        </w:rPr>
      </w:pPr>
      <w:r w:rsidRPr="00A94B94">
        <w:rPr>
          <w:lang w:val="fr-CA"/>
        </w:rPr>
        <w:t xml:space="preserve">Expérience de la mise en réseau et de la création de systèmes de soutien </w:t>
      </w:r>
    </w:p>
    <w:p w14:paraId="049483DB" w14:textId="64D1F014" w:rsidR="007B306E" w:rsidRPr="00A94B94" w:rsidRDefault="007B306E" w:rsidP="00136D34">
      <w:pPr>
        <w:pStyle w:val="ListParagraph"/>
        <w:numPr>
          <w:ilvl w:val="0"/>
          <w:numId w:val="40"/>
        </w:numPr>
        <w:spacing w:after="0"/>
        <w:rPr>
          <w:lang w:val="fr-CA"/>
        </w:rPr>
      </w:pPr>
      <w:r w:rsidRPr="00A94B94">
        <w:rPr>
          <w:lang w:val="fr-CA"/>
        </w:rPr>
        <w:t>Intégrer la créativité dans vos objectifs de travail</w:t>
      </w:r>
    </w:p>
    <w:p w14:paraId="03640796" w14:textId="423537BF" w:rsidR="007B306E" w:rsidRPr="00A94B94" w:rsidRDefault="007B306E" w:rsidP="00136D34">
      <w:pPr>
        <w:pStyle w:val="ListParagraph"/>
        <w:numPr>
          <w:ilvl w:val="0"/>
          <w:numId w:val="40"/>
        </w:numPr>
        <w:spacing w:after="0"/>
        <w:rPr>
          <w:lang w:val="fr-CA"/>
        </w:rPr>
      </w:pPr>
      <w:r w:rsidRPr="00A94B94">
        <w:rPr>
          <w:lang w:val="fr-CA"/>
        </w:rPr>
        <w:t>Se permettre d’être soi-même au travail et à l'inclusion 2SLGBTQIA+.</w:t>
      </w:r>
    </w:p>
    <w:p w14:paraId="5759FF94" w14:textId="77777777" w:rsidR="006D1AAA" w:rsidRPr="00A94B94" w:rsidRDefault="006D1AAA" w:rsidP="00490A17">
      <w:pPr>
        <w:pStyle w:val="Heading2"/>
        <w:rPr>
          <w:rFonts w:cstheme="minorHAnsi"/>
          <w:lang w:val="fr-CA"/>
        </w:rPr>
      </w:pPr>
      <w:r w:rsidRPr="00A94B94">
        <w:rPr>
          <w:lang w:val="fr-CA"/>
        </w:rPr>
        <w:t>Disponibilité du mentor</w:t>
      </w:r>
    </w:p>
    <w:p w14:paraId="32AEC355" w14:textId="05C290A1" w:rsidR="006D1AAA" w:rsidRPr="00A94B94" w:rsidRDefault="007B306E" w:rsidP="00490A17">
      <w:pPr>
        <w:rPr>
          <w:lang w:val="fr-CA"/>
        </w:rPr>
      </w:pPr>
      <w:r w:rsidRPr="00A94B94">
        <w:rPr>
          <w:lang w:val="fr-CA"/>
        </w:rPr>
        <w:t>Toutes les deux semaines pendant une heure</w:t>
      </w:r>
    </w:p>
    <w:p w14:paraId="7588634D" w14:textId="77777777" w:rsidR="006D1AAA" w:rsidRPr="00A94B94" w:rsidRDefault="006D1AAA" w:rsidP="00490A17">
      <w:pPr>
        <w:pStyle w:val="Heading2"/>
        <w:rPr>
          <w:lang w:val="fr-CA"/>
        </w:rPr>
      </w:pPr>
      <w:r w:rsidRPr="00A94B94">
        <w:rPr>
          <w:lang w:val="fr-CA"/>
        </w:rPr>
        <w:t>Renseignements personnels</w:t>
      </w:r>
    </w:p>
    <w:p w14:paraId="4C8054EE" w14:textId="6F0D7769" w:rsidR="00EB1BD4" w:rsidRPr="00A94B94" w:rsidRDefault="00000000" w:rsidP="00490A17">
      <w:pPr>
        <w:rPr>
          <w:rStyle w:val="Hyperlink"/>
          <w:lang w:val="fr-CA"/>
        </w:rPr>
      </w:pPr>
      <w:hyperlink r:id="rId71" w:history="1">
        <w:r w:rsidR="007B306E" w:rsidRPr="00A94B94">
          <w:rPr>
            <w:rStyle w:val="Hyperlink"/>
            <w:lang w:val="fr-CA"/>
          </w:rPr>
          <w:t>megan.otu@dfo-mpo.gc.ca</w:t>
        </w:r>
      </w:hyperlink>
    </w:p>
    <w:p w14:paraId="72AAF41F" w14:textId="77777777" w:rsidR="00EB1BD4" w:rsidRPr="00A94B94" w:rsidRDefault="00EB1BD4" w:rsidP="00D05C17">
      <w:pPr>
        <w:keepLines w:val="0"/>
        <w:spacing w:after="0"/>
        <w:rPr>
          <w:rStyle w:val="Hyperlink"/>
          <w:lang w:val="fr-CA"/>
        </w:rPr>
      </w:pPr>
      <w:r w:rsidRPr="00A94B94">
        <w:rPr>
          <w:rStyle w:val="Hyperlink"/>
          <w:lang w:val="fr-CA"/>
        </w:rPr>
        <w:br w:type="page"/>
      </w:r>
    </w:p>
    <w:p w14:paraId="2376AEAE" w14:textId="6A19D0E9" w:rsidR="007B306E" w:rsidRPr="00A94B94" w:rsidRDefault="007B306E" w:rsidP="00C65055">
      <w:pPr>
        <w:pStyle w:val="Heading1"/>
        <w:rPr>
          <w:sz w:val="40"/>
          <w:szCs w:val="40"/>
          <w:lang w:val="fr-CA"/>
        </w:rPr>
      </w:pPr>
      <w:bookmarkStart w:id="122" w:name="_Toc143589560"/>
      <w:r w:rsidRPr="00A94B94">
        <w:rPr>
          <w:lang w:val="fr-CA"/>
        </w:rPr>
        <w:lastRenderedPageBreak/>
        <w:t>PAMELA LAHEY</w:t>
      </w:r>
      <w:bookmarkEnd w:id="122"/>
    </w:p>
    <w:p w14:paraId="1B181232" w14:textId="77777777" w:rsidR="007B306E" w:rsidRPr="00A94B94" w:rsidRDefault="007B306E" w:rsidP="00490A17">
      <w:pPr>
        <w:pStyle w:val="Heading2"/>
        <w:rPr>
          <w:lang w:val="fr-CA"/>
        </w:rPr>
      </w:pPr>
      <w:r w:rsidRPr="00A94B94">
        <w:rPr>
          <w:lang w:val="fr-CA"/>
        </w:rPr>
        <w:t>Poste actuel et ministère</w:t>
      </w:r>
    </w:p>
    <w:p w14:paraId="799EAC38" w14:textId="1DE070C3" w:rsidR="00E2728A" w:rsidRPr="00A94B94" w:rsidRDefault="00E2728A" w:rsidP="00490A17">
      <w:pPr>
        <w:rPr>
          <w:lang w:val="fr-CA"/>
        </w:rPr>
      </w:pPr>
      <w:r w:rsidRPr="00A94B94">
        <w:rPr>
          <w:lang w:val="fr-CA"/>
        </w:rPr>
        <w:t>Analyste principale des politiques, Direction du Canada Accessible (DCA)</w:t>
      </w:r>
    </w:p>
    <w:p w14:paraId="5C99755E" w14:textId="77777777" w:rsidR="00E2728A" w:rsidRPr="00A94B94" w:rsidRDefault="00E2728A" w:rsidP="00490A17">
      <w:pPr>
        <w:rPr>
          <w:lang w:val="fr-CA"/>
        </w:rPr>
      </w:pPr>
      <w:r w:rsidRPr="00A94B94">
        <w:rPr>
          <w:lang w:val="fr-CA"/>
        </w:rPr>
        <w:t>Emploi et développement social Canada</w:t>
      </w:r>
    </w:p>
    <w:p w14:paraId="52AC953B" w14:textId="22095F4B" w:rsidR="007B306E" w:rsidRPr="00A94B94" w:rsidRDefault="007B306E" w:rsidP="00490A17">
      <w:pPr>
        <w:pStyle w:val="Heading2"/>
        <w:rPr>
          <w:lang w:val="fr-CA"/>
        </w:rPr>
      </w:pPr>
      <w:r w:rsidRPr="00A94B94">
        <w:rPr>
          <w:lang w:val="fr-CA"/>
        </w:rPr>
        <w:t>Lieu de travail</w:t>
      </w:r>
    </w:p>
    <w:p w14:paraId="41E5DD4A" w14:textId="7B6C050C" w:rsidR="007B306E" w:rsidRPr="00A94B94" w:rsidRDefault="00E2728A" w:rsidP="00490A17">
      <w:pPr>
        <w:rPr>
          <w:lang w:val="fr-CA"/>
        </w:rPr>
      </w:pPr>
      <w:r w:rsidRPr="00A94B94">
        <w:rPr>
          <w:lang w:val="fr-CA"/>
        </w:rPr>
        <w:t>Gatineau</w:t>
      </w:r>
    </w:p>
    <w:p w14:paraId="2A672618" w14:textId="77777777" w:rsidR="007B306E" w:rsidRPr="00A94B94" w:rsidRDefault="007B306E" w:rsidP="00490A17">
      <w:pPr>
        <w:pStyle w:val="Heading2"/>
        <w:rPr>
          <w:lang w:val="fr-CA"/>
        </w:rPr>
      </w:pPr>
      <w:r w:rsidRPr="00A94B94">
        <w:rPr>
          <w:lang w:val="fr-CA"/>
        </w:rPr>
        <w:t>Langue de communication</w:t>
      </w:r>
    </w:p>
    <w:p w14:paraId="522D21C3" w14:textId="2BCCD307" w:rsidR="007B306E" w:rsidRPr="00A94B94" w:rsidRDefault="007B306E" w:rsidP="00490A17">
      <w:pPr>
        <w:rPr>
          <w:lang w:val="fr-CA"/>
        </w:rPr>
      </w:pPr>
      <w:r w:rsidRPr="00A94B94">
        <w:rPr>
          <w:lang w:val="fr-CA"/>
        </w:rPr>
        <w:t xml:space="preserve">Anglais </w:t>
      </w:r>
    </w:p>
    <w:p w14:paraId="287514C7" w14:textId="77777777" w:rsidR="007B306E" w:rsidRPr="00A94B94" w:rsidRDefault="007B306E" w:rsidP="00490A17">
      <w:pPr>
        <w:pStyle w:val="Heading2"/>
        <w:rPr>
          <w:lang w:val="fr-CA"/>
        </w:rPr>
      </w:pPr>
      <w:r w:rsidRPr="00A94B94">
        <w:rPr>
          <w:lang w:val="fr-CA"/>
        </w:rPr>
        <w:t>Domaines de compétence</w:t>
      </w:r>
    </w:p>
    <w:p w14:paraId="423A235C"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Santé mentale</w:t>
      </w:r>
    </w:p>
    <w:p w14:paraId="464AD225" w14:textId="07FD53C8"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Compétences professionnelles : compétences en matière de données, rédaction, contrats, présentations </w:t>
      </w:r>
    </w:p>
    <w:p w14:paraId="5D3EEB49"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Travail en réseau </w:t>
      </w:r>
    </w:p>
    <w:p w14:paraId="6DC4C5C1"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Gestion du temps et équilibre entre vie professionnelle et vie privée </w:t>
      </w:r>
    </w:p>
    <w:p w14:paraId="4EF41188" w14:textId="055578F3"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Naviguer dans les processus gouvernementaux en tant que nouvel employé ou en tant que personne en situation de handicap</w:t>
      </w:r>
    </w:p>
    <w:p w14:paraId="20AE52D9" w14:textId="77777777" w:rsidR="007B306E" w:rsidRPr="00A94B94" w:rsidRDefault="007B306E" w:rsidP="00490A17">
      <w:pPr>
        <w:pStyle w:val="Heading2"/>
        <w:rPr>
          <w:lang w:val="fr-CA"/>
        </w:rPr>
      </w:pPr>
      <w:r w:rsidRPr="00A94B94">
        <w:rPr>
          <w:lang w:val="fr-CA"/>
        </w:rPr>
        <w:t>Disponibilité du mentor</w:t>
      </w:r>
    </w:p>
    <w:p w14:paraId="5AAD06BA" w14:textId="48C7EDFE" w:rsidR="007B306E" w:rsidRPr="00A94B94" w:rsidRDefault="00E2728A" w:rsidP="00490A17">
      <w:pPr>
        <w:rPr>
          <w:lang w:val="fr-CA"/>
        </w:rPr>
      </w:pPr>
      <w:r w:rsidRPr="00A94B94">
        <w:rPr>
          <w:lang w:val="fr-CA"/>
        </w:rPr>
        <w:t>Une fois par semaine soit le lundi ou vendredi</w:t>
      </w:r>
    </w:p>
    <w:p w14:paraId="3AE7FABE" w14:textId="77777777" w:rsidR="007B306E" w:rsidRPr="00A94B94" w:rsidRDefault="007B306E" w:rsidP="00490A17">
      <w:pPr>
        <w:pStyle w:val="Heading2"/>
        <w:rPr>
          <w:lang w:val="fr-CA"/>
        </w:rPr>
      </w:pPr>
      <w:r w:rsidRPr="00A94B94">
        <w:rPr>
          <w:lang w:val="fr-CA"/>
        </w:rPr>
        <w:t>Renseignements personnels</w:t>
      </w:r>
    </w:p>
    <w:p w14:paraId="28200DAF" w14:textId="77777777" w:rsidR="00E2728A" w:rsidRPr="00A94B94" w:rsidRDefault="00000000" w:rsidP="00490A17">
      <w:pPr>
        <w:rPr>
          <w:lang w:val="fr-CA"/>
        </w:rPr>
      </w:pPr>
      <w:hyperlink r:id="rId72" w:history="1">
        <w:r w:rsidR="00E2728A" w:rsidRPr="00A94B94">
          <w:rPr>
            <w:rStyle w:val="Hyperlink"/>
            <w:lang w:val="fr-CA"/>
          </w:rPr>
          <w:t>pamela.lahey@hrsdc-rhdcc.gc.ca</w:t>
        </w:r>
      </w:hyperlink>
      <w:r w:rsidR="00E2728A" w:rsidRPr="00A94B94">
        <w:rPr>
          <w:lang w:val="fr-CA"/>
        </w:rPr>
        <w:t xml:space="preserve"> </w:t>
      </w:r>
    </w:p>
    <w:p w14:paraId="269E5032" w14:textId="682D479C" w:rsidR="00EB1BD4" w:rsidRPr="00A94B94" w:rsidRDefault="00E2728A" w:rsidP="00490A17">
      <w:pPr>
        <w:rPr>
          <w:lang w:val="fr-CA"/>
        </w:rPr>
      </w:pPr>
      <w:r w:rsidRPr="00A94B94">
        <w:rPr>
          <w:lang w:val="fr-CA"/>
        </w:rPr>
        <w:t>819 968-7747</w:t>
      </w:r>
    </w:p>
    <w:p w14:paraId="2C212BE0" w14:textId="77777777" w:rsidR="00EB1BD4" w:rsidRPr="00A94B94" w:rsidRDefault="00EB1BD4" w:rsidP="00D05C17">
      <w:pPr>
        <w:keepLines w:val="0"/>
        <w:spacing w:after="0"/>
        <w:rPr>
          <w:lang w:val="fr-CA"/>
        </w:rPr>
      </w:pPr>
      <w:r w:rsidRPr="00A94B94">
        <w:rPr>
          <w:lang w:val="fr-CA"/>
        </w:rPr>
        <w:br w:type="page"/>
      </w:r>
    </w:p>
    <w:p w14:paraId="406D4C64" w14:textId="29B4C2F0" w:rsidR="00E2728A" w:rsidRPr="00A94B94" w:rsidRDefault="00ED39A9" w:rsidP="00C65055">
      <w:pPr>
        <w:pStyle w:val="Heading1"/>
        <w:rPr>
          <w:lang w:val="fr-CA"/>
        </w:rPr>
      </w:pPr>
      <w:bookmarkStart w:id="123" w:name="_Toc143589561"/>
      <w:r w:rsidRPr="00A94B94">
        <w:rPr>
          <w:lang w:val="fr-CA"/>
        </w:rPr>
        <w:lastRenderedPageBreak/>
        <w:t>PRAVDEEP</w:t>
      </w:r>
      <w:r w:rsidR="009125AF">
        <w:rPr>
          <w:lang w:val="fr-CA"/>
        </w:rPr>
        <w:t xml:space="preserve"> SAHOTA</w:t>
      </w:r>
      <w:r w:rsidR="00E2728A" w:rsidRPr="00A94B94">
        <w:rPr>
          <w:lang w:val="fr-CA"/>
        </w:rPr>
        <w:t xml:space="preserve"> (ELLE)</w:t>
      </w:r>
      <w:bookmarkEnd w:id="123"/>
    </w:p>
    <w:p w14:paraId="3C18656E" w14:textId="77777777" w:rsidR="00E2728A" w:rsidRPr="00A94B94" w:rsidRDefault="00E2728A" w:rsidP="00D05C17">
      <w:pPr>
        <w:spacing w:after="0"/>
        <w:rPr>
          <w:lang w:val="fr-CA"/>
        </w:rPr>
      </w:pPr>
      <w:r w:rsidRPr="00A94B94">
        <w:rPr>
          <w:noProof/>
          <w:lang w:val="fr-CA"/>
        </w:rPr>
        <w:drawing>
          <wp:inline distT="0" distB="0" distL="0" distR="0" wp14:anchorId="16D6D133" wp14:editId="62684AEF">
            <wp:extent cx="1517990" cy="2019752"/>
            <wp:effectExtent l="133350" t="133350" r="120650" b="133350"/>
            <wp:docPr id="8" name="Picture 8" descr="Pravdeep portant des lunettes pose pour une auto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ravdeep portant des lunettes pose pour une autophoto"/>
                    <pic:cNvPicPr/>
                  </pic:nvPicPr>
                  <pic:blipFill>
                    <a:blip r:embed="rId73">
                      <a:extLst>
                        <a:ext uri="{28A0092B-C50C-407E-A947-70E740481C1C}">
                          <a14:useLocalDpi xmlns:a14="http://schemas.microsoft.com/office/drawing/2010/main" val="0"/>
                        </a:ext>
                      </a:extLst>
                    </a:blip>
                    <a:srcRect t="387" b="387"/>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EF80348" w14:textId="77777777" w:rsidR="00E2728A" w:rsidRPr="00A94B94" w:rsidRDefault="00E2728A" w:rsidP="00490A17">
      <w:pPr>
        <w:pStyle w:val="Heading2"/>
        <w:rPr>
          <w:lang w:val="fr-CA"/>
        </w:rPr>
      </w:pPr>
      <w:r w:rsidRPr="00A94B94">
        <w:rPr>
          <w:lang w:val="fr-CA"/>
        </w:rPr>
        <w:t>Poste actuel et ministère</w:t>
      </w:r>
    </w:p>
    <w:p w14:paraId="5BA29E39" w14:textId="1DAE8A00" w:rsidR="00E2728A" w:rsidRPr="00A94B94" w:rsidRDefault="00ED39A9" w:rsidP="00490A17">
      <w:pPr>
        <w:rPr>
          <w:noProof/>
          <w:lang w:val="fr-CA"/>
        </w:rPr>
      </w:pPr>
      <w:r w:rsidRPr="00A94B94">
        <w:rPr>
          <w:noProof/>
          <w:lang w:val="fr-CA"/>
        </w:rPr>
        <w:t>Chef d’équipe, Diversité et inclusion,</w:t>
      </w:r>
      <w:r w:rsidRPr="00A94B94">
        <w:rPr>
          <w:lang w:val="fr-CA"/>
        </w:rPr>
        <w:t xml:space="preserve"> </w:t>
      </w:r>
      <w:r w:rsidRPr="00A94B94">
        <w:rPr>
          <w:noProof/>
          <w:lang w:val="fr-CA"/>
        </w:rPr>
        <w:t>Services de gestion intégrée des affaires</w:t>
      </w:r>
    </w:p>
    <w:p w14:paraId="167EA385" w14:textId="77777777" w:rsidR="00ED39A9" w:rsidRPr="00A94B94" w:rsidRDefault="00ED39A9" w:rsidP="00490A17">
      <w:pPr>
        <w:rPr>
          <w:szCs w:val="20"/>
          <w:lang w:val="fr-CA"/>
        </w:rPr>
      </w:pPr>
      <w:r w:rsidRPr="00A94B94">
        <w:rPr>
          <w:szCs w:val="20"/>
          <w:lang w:val="fr-CA"/>
        </w:rPr>
        <w:t xml:space="preserve">Garde côtière Canadienne – Région de l’Arctique </w:t>
      </w:r>
    </w:p>
    <w:p w14:paraId="0249CC14" w14:textId="3258DF63" w:rsidR="00E2728A" w:rsidRPr="00A94B94" w:rsidRDefault="00E2728A" w:rsidP="00490A17">
      <w:pPr>
        <w:pStyle w:val="Heading2"/>
        <w:rPr>
          <w:lang w:val="fr-CA"/>
        </w:rPr>
      </w:pPr>
      <w:r w:rsidRPr="00A94B94">
        <w:rPr>
          <w:lang w:val="fr-CA"/>
        </w:rPr>
        <w:t>Lieu de travail</w:t>
      </w:r>
    </w:p>
    <w:p w14:paraId="6426CCB7" w14:textId="6A490A11" w:rsidR="00E2728A" w:rsidRPr="00A94B94" w:rsidRDefault="00ED39A9" w:rsidP="00490A17">
      <w:pPr>
        <w:rPr>
          <w:lang w:val="fr-CA"/>
        </w:rPr>
      </w:pPr>
      <w:r w:rsidRPr="00A94B94">
        <w:rPr>
          <w:lang w:val="fr-CA"/>
        </w:rPr>
        <w:t>Burlington, Ontario</w:t>
      </w:r>
    </w:p>
    <w:p w14:paraId="3F888431" w14:textId="77777777" w:rsidR="00E2728A" w:rsidRPr="00A94B94" w:rsidRDefault="00E2728A" w:rsidP="00490A17">
      <w:pPr>
        <w:pStyle w:val="Heading2"/>
        <w:rPr>
          <w:lang w:val="fr-CA"/>
        </w:rPr>
      </w:pPr>
      <w:r w:rsidRPr="00A94B94">
        <w:rPr>
          <w:lang w:val="fr-CA"/>
        </w:rPr>
        <w:t>Langue de communication</w:t>
      </w:r>
    </w:p>
    <w:p w14:paraId="73441201" w14:textId="77777777" w:rsidR="00E2728A" w:rsidRPr="00A94B94" w:rsidRDefault="00E2728A" w:rsidP="00490A17">
      <w:pPr>
        <w:rPr>
          <w:rFonts w:ascii="Segoe UI" w:eastAsiaTheme="majorEastAsia" w:hAnsi="Segoe UI" w:cs="Segoe UI"/>
          <w:b/>
          <w:color w:val="5B315E" w:themeColor="accent2"/>
          <w:sz w:val="28"/>
          <w:szCs w:val="28"/>
          <w:lang w:val="fr-CA"/>
        </w:rPr>
      </w:pPr>
      <w:r w:rsidRPr="00A94B94">
        <w:rPr>
          <w:lang w:val="fr-CA"/>
        </w:rPr>
        <w:t>Anglais</w:t>
      </w:r>
    </w:p>
    <w:p w14:paraId="1573B823" w14:textId="77777777" w:rsidR="00E2728A" w:rsidRPr="00A94B94" w:rsidRDefault="00E2728A" w:rsidP="00490A17">
      <w:pPr>
        <w:pStyle w:val="Heading2"/>
        <w:rPr>
          <w:lang w:val="fr-CA"/>
        </w:rPr>
      </w:pPr>
      <w:r w:rsidRPr="00A94B94">
        <w:rPr>
          <w:lang w:val="fr-CA"/>
        </w:rPr>
        <w:t>Domaines de compétence</w:t>
      </w:r>
    </w:p>
    <w:p w14:paraId="01879F23" w14:textId="77777777" w:rsidR="00ED39A9" w:rsidRPr="00A94B94" w:rsidRDefault="00ED39A9" w:rsidP="00136D34">
      <w:pPr>
        <w:pStyle w:val="ListParagraph"/>
        <w:numPr>
          <w:ilvl w:val="0"/>
          <w:numId w:val="42"/>
        </w:numPr>
        <w:spacing w:after="0"/>
        <w:rPr>
          <w:lang w:val="fr-CA"/>
        </w:rPr>
      </w:pPr>
      <w:r w:rsidRPr="00A94B94">
        <w:rPr>
          <w:lang w:val="fr-CA"/>
        </w:rPr>
        <w:t xml:space="preserve">Développer votre carrière et travailler à une carrière épanouissante et réussie en tant que fonctionnaire </w:t>
      </w:r>
    </w:p>
    <w:p w14:paraId="4D9F4776" w14:textId="4D3D791D" w:rsidR="00ED39A9" w:rsidRPr="00A94B94" w:rsidRDefault="00ED39A9" w:rsidP="00136D34">
      <w:pPr>
        <w:pStyle w:val="ListParagraph"/>
        <w:numPr>
          <w:ilvl w:val="0"/>
          <w:numId w:val="42"/>
        </w:numPr>
        <w:spacing w:after="0"/>
        <w:rPr>
          <w:lang w:val="fr-CA"/>
        </w:rPr>
      </w:pPr>
      <w:r w:rsidRPr="00A94B94">
        <w:rPr>
          <w:lang w:val="fr-CA"/>
        </w:rPr>
        <w:t>Défendre ses intérêts dans le processus de demande de mesures d’adaptation sur le lieu de travail et lors des concours de recrutement.</w:t>
      </w:r>
    </w:p>
    <w:p w14:paraId="11BFA6B1" w14:textId="0B6FE693" w:rsidR="00EB1BD4" w:rsidRPr="00A94B94" w:rsidRDefault="00ED39A9" w:rsidP="00136D34">
      <w:pPr>
        <w:pStyle w:val="ListParagraph"/>
        <w:numPr>
          <w:ilvl w:val="0"/>
          <w:numId w:val="42"/>
        </w:numPr>
        <w:spacing w:after="0"/>
        <w:rPr>
          <w:lang w:val="fr-CA"/>
        </w:rPr>
      </w:pPr>
      <w:r w:rsidRPr="00A94B94">
        <w:rPr>
          <w:lang w:val="fr-CA"/>
        </w:rPr>
        <w:t>Travailler dans des domaines tels que la santé mentale et le bien-être, l'accessibilité, la diversité, l'équité et l'inclusion dans les organismes et ministères du gouvernement fédéral.</w:t>
      </w:r>
    </w:p>
    <w:p w14:paraId="3FE6C458" w14:textId="17256C7D" w:rsidR="00E2728A" w:rsidRPr="00A94B94" w:rsidRDefault="00E2728A" w:rsidP="00490A17">
      <w:pPr>
        <w:pStyle w:val="Heading2"/>
        <w:rPr>
          <w:rFonts w:cstheme="minorHAnsi"/>
          <w:lang w:val="fr-CA"/>
        </w:rPr>
      </w:pPr>
      <w:r w:rsidRPr="00A94B94">
        <w:rPr>
          <w:lang w:val="fr-CA"/>
        </w:rPr>
        <w:t>Disponibilité du mentor</w:t>
      </w:r>
    </w:p>
    <w:p w14:paraId="13074CCC" w14:textId="6C341850" w:rsidR="00E2728A" w:rsidRPr="00A94B94" w:rsidRDefault="00ED39A9" w:rsidP="00490A17">
      <w:pPr>
        <w:rPr>
          <w:lang w:val="fr-CA"/>
        </w:rPr>
      </w:pPr>
      <w:r w:rsidRPr="00A94B94">
        <w:rPr>
          <w:lang w:val="fr-CA"/>
        </w:rPr>
        <w:t>Une fois par mois avec la possibilité de réunions plus fréquentes en fonction de l’horaire de travail.</w:t>
      </w:r>
    </w:p>
    <w:p w14:paraId="1A19E602" w14:textId="77777777" w:rsidR="00E2728A" w:rsidRPr="00A94B94" w:rsidRDefault="00E2728A" w:rsidP="00490A17">
      <w:pPr>
        <w:pStyle w:val="Heading2"/>
        <w:rPr>
          <w:lang w:val="fr-CA"/>
        </w:rPr>
      </w:pPr>
      <w:r w:rsidRPr="00A94B94">
        <w:rPr>
          <w:lang w:val="fr-CA"/>
        </w:rPr>
        <w:t>Renseignements personnels</w:t>
      </w:r>
    </w:p>
    <w:p w14:paraId="0E47156E" w14:textId="51C2F1E7" w:rsidR="00ED39A9" w:rsidRPr="00A94B94" w:rsidRDefault="00000000" w:rsidP="00490A17">
      <w:pPr>
        <w:rPr>
          <w:lang w:val="fr-CA"/>
        </w:rPr>
      </w:pPr>
      <w:hyperlink r:id="rId74" w:history="1">
        <w:r w:rsidR="00ED39A9" w:rsidRPr="00A94B94">
          <w:rPr>
            <w:rStyle w:val="Hyperlink"/>
            <w:lang w:val="fr-CA"/>
          </w:rPr>
          <w:t>pravdeep.sahota@dfo-mpo.gc.ca</w:t>
        </w:r>
      </w:hyperlink>
    </w:p>
    <w:p w14:paraId="1E11880C" w14:textId="0B3B0F60" w:rsidR="00EB1BD4" w:rsidRPr="00A94B94" w:rsidRDefault="00ED39A9" w:rsidP="00490A17">
      <w:pPr>
        <w:rPr>
          <w:lang w:val="fr-CA"/>
        </w:rPr>
      </w:pPr>
      <w:r w:rsidRPr="00A94B94">
        <w:rPr>
          <w:lang w:val="fr-CA"/>
        </w:rPr>
        <w:t>365-341-0534</w:t>
      </w:r>
    </w:p>
    <w:p w14:paraId="5E4115DC" w14:textId="77777777" w:rsidR="00EB1BD4" w:rsidRPr="00A94B94" w:rsidRDefault="00EB1BD4" w:rsidP="00D05C17">
      <w:pPr>
        <w:keepLines w:val="0"/>
        <w:spacing w:after="0"/>
        <w:rPr>
          <w:lang w:val="fr-CA"/>
        </w:rPr>
      </w:pPr>
      <w:r w:rsidRPr="00A94B94">
        <w:rPr>
          <w:lang w:val="fr-CA"/>
        </w:rPr>
        <w:br w:type="page"/>
      </w:r>
    </w:p>
    <w:p w14:paraId="18C592ED" w14:textId="5C233576" w:rsidR="00F4799C" w:rsidRPr="00A94B94" w:rsidRDefault="009F6FC1" w:rsidP="00C65055">
      <w:pPr>
        <w:pStyle w:val="Heading1"/>
        <w:rPr>
          <w:lang w:val="fr-CA"/>
        </w:rPr>
      </w:pPr>
      <w:bookmarkStart w:id="124" w:name="_Toc143589562"/>
      <w:r w:rsidRPr="00A94B94">
        <w:rPr>
          <w:lang w:val="fr-CA"/>
        </w:rPr>
        <w:lastRenderedPageBreak/>
        <w:t>RACHEL BOUTIN (ELLE)</w:t>
      </w:r>
      <w:bookmarkEnd w:id="124"/>
    </w:p>
    <w:p w14:paraId="6EA258CC" w14:textId="77777777" w:rsidR="00F4799C" w:rsidRPr="00A94B94" w:rsidRDefault="00F4799C" w:rsidP="009214CD">
      <w:pPr>
        <w:pStyle w:val="Heading2"/>
        <w:rPr>
          <w:lang w:val="fr-CA"/>
        </w:rPr>
      </w:pPr>
      <w:r w:rsidRPr="00A94B94">
        <w:rPr>
          <w:lang w:val="fr-CA"/>
        </w:rPr>
        <w:t>Poste actuel et ministère</w:t>
      </w:r>
    </w:p>
    <w:p w14:paraId="65358DFB" w14:textId="7141D3E2" w:rsidR="00F4799C" w:rsidRPr="00A94B94" w:rsidRDefault="00DB6B08" w:rsidP="009214CD">
      <w:pPr>
        <w:rPr>
          <w:lang w:val="fr-CA"/>
        </w:rPr>
      </w:pPr>
      <w:r w:rsidRPr="00A94B94">
        <w:rPr>
          <w:lang w:val="fr-CA"/>
        </w:rPr>
        <w:t>Gestionnaire, Accessibilité</w:t>
      </w:r>
    </w:p>
    <w:p w14:paraId="5294CA66" w14:textId="02BADBA9" w:rsidR="00F4799C" w:rsidRPr="00A94B94" w:rsidRDefault="00DB6B08" w:rsidP="009214CD">
      <w:pPr>
        <w:rPr>
          <w:lang w:val="fr-CA"/>
        </w:rPr>
      </w:pPr>
      <w:r w:rsidRPr="00A94B94">
        <w:rPr>
          <w:lang w:val="fr-CA"/>
        </w:rPr>
        <w:t>Statistique Canada</w:t>
      </w:r>
    </w:p>
    <w:p w14:paraId="25AAA20A" w14:textId="77777777" w:rsidR="00A82733" w:rsidRPr="00A94B94" w:rsidRDefault="00A82733" w:rsidP="009214CD">
      <w:pPr>
        <w:pStyle w:val="Heading2"/>
        <w:rPr>
          <w:lang w:val="fr-CA"/>
        </w:rPr>
      </w:pPr>
      <w:r w:rsidRPr="00A94B94">
        <w:rPr>
          <w:lang w:val="fr-CA"/>
        </w:rPr>
        <w:t>Lieu de travail</w:t>
      </w:r>
    </w:p>
    <w:p w14:paraId="1E1718CD" w14:textId="6B416392" w:rsidR="00A82733" w:rsidRPr="00A94B94" w:rsidRDefault="00A82733" w:rsidP="009214CD">
      <w:pPr>
        <w:rPr>
          <w:lang w:val="fr-CA"/>
        </w:rPr>
      </w:pPr>
      <w:r w:rsidRPr="00A94B94">
        <w:rPr>
          <w:lang w:val="fr-CA"/>
        </w:rPr>
        <w:t>Télétravail, près de Montréal</w:t>
      </w:r>
    </w:p>
    <w:p w14:paraId="31257A54" w14:textId="77777777" w:rsidR="00F4799C" w:rsidRPr="00A94B94" w:rsidRDefault="00F4799C" w:rsidP="009214CD">
      <w:pPr>
        <w:pStyle w:val="Heading2"/>
        <w:rPr>
          <w:lang w:val="fr-CA"/>
        </w:rPr>
      </w:pPr>
      <w:r w:rsidRPr="00A94B94">
        <w:rPr>
          <w:lang w:val="fr-CA"/>
        </w:rPr>
        <w:t>Langue de communication</w:t>
      </w:r>
    </w:p>
    <w:p w14:paraId="05D2C91A" w14:textId="7FFC9868" w:rsidR="00F4799C" w:rsidRPr="00A94B94" w:rsidRDefault="007F60EE" w:rsidP="009214CD">
      <w:pPr>
        <w:rPr>
          <w:lang w:val="fr-CA"/>
        </w:rPr>
      </w:pPr>
      <w:r w:rsidRPr="00A94B94">
        <w:rPr>
          <w:lang w:val="fr-CA"/>
        </w:rPr>
        <w:t>Français et anglais</w:t>
      </w:r>
    </w:p>
    <w:p w14:paraId="0279A318" w14:textId="77777777" w:rsidR="00F4799C" w:rsidRPr="00A94B94" w:rsidRDefault="00F4799C" w:rsidP="009214CD">
      <w:pPr>
        <w:pStyle w:val="Heading2"/>
        <w:rPr>
          <w:lang w:val="fr-CA"/>
        </w:rPr>
      </w:pPr>
      <w:r w:rsidRPr="00A94B94">
        <w:rPr>
          <w:lang w:val="fr-CA"/>
        </w:rPr>
        <w:t>Domaines de compétence</w:t>
      </w:r>
    </w:p>
    <w:p w14:paraId="0F728F7C" w14:textId="39BEEBEC" w:rsidR="00F4799C" w:rsidRPr="00A94B94" w:rsidRDefault="00757A4C" w:rsidP="00136D34">
      <w:pPr>
        <w:pStyle w:val="ListParagraph"/>
        <w:numPr>
          <w:ilvl w:val="0"/>
          <w:numId w:val="43"/>
        </w:numPr>
        <w:spacing w:after="0"/>
        <w:rPr>
          <w:rFonts w:cstheme="minorHAnsi"/>
          <w:lang w:val="fr-CA"/>
        </w:rPr>
      </w:pPr>
      <w:r w:rsidRPr="00A94B94">
        <w:rPr>
          <w:lang w:val="fr-CA"/>
        </w:rPr>
        <w:t>Emploi des personnes</w:t>
      </w:r>
      <w:r w:rsidR="004027BF" w:rsidRPr="00A94B94">
        <w:rPr>
          <w:lang w:val="fr-CA"/>
        </w:rPr>
        <w:t xml:space="preserve"> en situation</w:t>
      </w:r>
      <w:r w:rsidRPr="00A94B94">
        <w:rPr>
          <w:lang w:val="fr-CA"/>
        </w:rPr>
        <w:t xml:space="preserve"> handicap</w:t>
      </w:r>
    </w:p>
    <w:p w14:paraId="38F751A1" w14:textId="55EC3B2D" w:rsidR="00F4799C" w:rsidRPr="00A94B94" w:rsidRDefault="00215631" w:rsidP="00136D34">
      <w:pPr>
        <w:pStyle w:val="ListParagraph"/>
        <w:numPr>
          <w:ilvl w:val="0"/>
          <w:numId w:val="43"/>
        </w:numPr>
        <w:spacing w:after="0"/>
        <w:rPr>
          <w:rFonts w:cstheme="minorHAnsi"/>
          <w:lang w:val="fr-CA"/>
        </w:rPr>
      </w:pPr>
      <w:r w:rsidRPr="00A94B94">
        <w:rPr>
          <w:lang w:val="fr-CA"/>
        </w:rPr>
        <w:t xml:space="preserve">Accessibilité </w:t>
      </w:r>
    </w:p>
    <w:p w14:paraId="03036635" w14:textId="3D73CBC0" w:rsidR="00F4799C" w:rsidRPr="00A94B94" w:rsidRDefault="00215631" w:rsidP="00136D34">
      <w:pPr>
        <w:pStyle w:val="ListParagraph"/>
        <w:numPr>
          <w:ilvl w:val="0"/>
          <w:numId w:val="43"/>
        </w:numPr>
        <w:spacing w:after="0"/>
        <w:rPr>
          <w:rFonts w:cstheme="minorHAnsi"/>
          <w:lang w:val="fr-CA"/>
        </w:rPr>
      </w:pPr>
      <w:r w:rsidRPr="00A94B94">
        <w:rPr>
          <w:lang w:val="fr-CA"/>
        </w:rPr>
        <w:t>Carrière</w:t>
      </w:r>
    </w:p>
    <w:p w14:paraId="3474B521" w14:textId="77777777" w:rsidR="00F4799C" w:rsidRPr="00A94B94" w:rsidRDefault="00F4799C" w:rsidP="009214CD">
      <w:pPr>
        <w:pStyle w:val="Heading2"/>
        <w:rPr>
          <w:lang w:val="fr-CA"/>
        </w:rPr>
      </w:pPr>
      <w:r w:rsidRPr="00A94B94">
        <w:rPr>
          <w:lang w:val="fr-CA"/>
        </w:rPr>
        <w:t>Disponibilité du mentor</w:t>
      </w:r>
    </w:p>
    <w:p w14:paraId="7C557D77" w14:textId="31667ABC" w:rsidR="00F4799C" w:rsidRPr="00A94B94" w:rsidRDefault="00A17484" w:rsidP="009214CD">
      <w:pPr>
        <w:rPr>
          <w:lang w:val="fr-CA"/>
        </w:rPr>
      </w:pPr>
      <w:r w:rsidRPr="00A94B94">
        <w:rPr>
          <w:lang w:val="fr-CA"/>
        </w:rPr>
        <w:t>Aux deux semaines</w:t>
      </w:r>
    </w:p>
    <w:p w14:paraId="76BB4433" w14:textId="77777777" w:rsidR="00F4799C" w:rsidRPr="00A94B94" w:rsidRDefault="00F4799C" w:rsidP="009214CD">
      <w:pPr>
        <w:pStyle w:val="Heading2"/>
        <w:rPr>
          <w:lang w:val="fr-CA"/>
        </w:rPr>
      </w:pPr>
      <w:r w:rsidRPr="00A94B94">
        <w:rPr>
          <w:lang w:val="fr-CA"/>
        </w:rPr>
        <w:t>Renseignements personnels</w:t>
      </w:r>
    </w:p>
    <w:p w14:paraId="46E4A8C6" w14:textId="1F4E2F0B" w:rsidR="00513160" w:rsidRPr="00A94B94" w:rsidRDefault="00000000" w:rsidP="009214CD">
      <w:pPr>
        <w:rPr>
          <w:lang w:val="fr-CA"/>
        </w:rPr>
      </w:pPr>
      <w:hyperlink r:id="rId75" w:history="1">
        <w:r w:rsidR="00C34581" w:rsidRPr="00A94B94">
          <w:rPr>
            <w:rStyle w:val="Hyperlink"/>
            <w:szCs w:val="20"/>
            <w:lang w:val="fr-CA"/>
          </w:rPr>
          <w:t>rachel.boutin@statcan.gc.ca</w:t>
        </w:r>
      </w:hyperlink>
    </w:p>
    <w:p w14:paraId="1E063F72" w14:textId="78CD26A4" w:rsidR="00EB1BD4" w:rsidRPr="00A94B94" w:rsidRDefault="00513160" w:rsidP="009214CD">
      <w:pPr>
        <w:rPr>
          <w:szCs w:val="20"/>
          <w:lang w:val="fr-CA"/>
        </w:rPr>
      </w:pPr>
      <w:r w:rsidRPr="00A94B94">
        <w:rPr>
          <w:szCs w:val="20"/>
          <w:lang w:val="fr-CA"/>
        </w:rPr>
        <w:t>514-234-9879</w:t>
      </w:r>
    </w:p>
    <w:p w14:paraId="71505E1B" w14:textId="77777777" w:rsidR="00EB1BD4" w:rsidRPr="00A94B94" w:rsidRDefault="00EB1BD4" w:rsidP="00D05C17">
      <w:pPr>
        <w:keepLines w:val="0"/>
        <w:spacing w:after="0"/>
        <w:rPr>
          <w:szCs w:val="20"/>
          <w:lang w:val="fr-CA"/>
        </w:rPr>
      </w:pPr>
      <w:r w:rsidRPr="00A94B94">
        <w:rPr>
          <w:szCs w:val="20"/>
          <w:lang w:val="fr-CA"/>
        </w:rPr>
        <w:br w:type="page"/>
      </w:r>
    </w:p>
    <w:p w14:paraId="36F595AD" w14:textId="035A0C6B" w:rsidR="008F4678" w:rsidRPr="00A94B94" w:rsidRDefault="00917805" w:rsidP="00C65055">
      <w:pPr>
        <w:pStyle w:val="Heading1"/>
        <w:rPr>
          <w:lang w:val="fr-CA"/>
        </w:rPr>
      </w:pPr>
      <w:bookmarkStart w:id="125" w:name="_Toc143589563"/>
      <w:r w:rsidRPr="00A94B94">
        <w:rPr>
          <w:lang w:val="fr-CA"/>
        </w:rPr>
        <w:lastRenderedPageBreak/>
        <w:t>ROCK BISSON PICARD</w:t>
      </w:r>
      <w:bookmarkEnd w:id="125"/>
    </w:p>
    <w:p w14:paraId="067BD33C" w14:textId="657F0B5F" w:rsidR="008F4678" w:rsidRPr="00A94B94" w:rsidRDefault="008F4678" w:rsidP="00D05C17">
      <w:pPr>
        <w:spacing w:after="0" w:line="276" w:lineRule="auto"/>
        <w:rPr>
          <w:sz w:val="20"/>
          <w:szCs w:val="20"/>
          <w:lang w:val="fr-CA"/>
        </w:rPr>
      </w:pPr>
      <w:r w:rsidRPr="00A94B94">
        <w:rPr>
          <w:noProof/>
          <w:sz w:val="20"/>
          <w:szCs w:val="20"/>
          <w:lang w:val="fr-CA"/>
        </w:rPr>
        <w:drawing>
          <wp:inline distT="0" distB="0" distL="0" distR="0" wp14:anchorId="15C63DF9" wp14:editId="0EFB1F05">
            <wp:extent cx="1467567" cy="2201351"/>
            <wp:effectExtent l="133350" t="133350" r="132715" b="123190"/>
            <wp:docPr id="18" name="Picture 18" descr="Photo de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de Rock Bisson-Picard"/>
                    <pic:cNvPicPr/>
                  </pic:nvPicPr>
                  <pic:blipFill rotWithShape="1">
                    <a:blip r:embed="rId76">
                      <a:extLst>
                        <a:ext uri="{28A0092B-C50C-407E-A947-70E740481C1C}">
                          <a14:useLocalDpi xmlns:a14="http://schemas.microsoft.com/office/drawing/2010/main" val="0"/>
                        </a:ext>
                      </a:extLst>
                    </a:blip>
                    <a:srcRect l="1340" r="10187"/>
                    <a:stretch/>
                  </pic:blipFill>
                  <pic:spPr>
                    <a:xfrm>
                      <a:off x="0" y="0"/>
                      <a:ext cx="1471440" cy="220716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A94B94" w:rsidRDefault="008F4678" w:rsidP="009214CD">
      <w:pPr>
        <w:pStyle w:val="Heading2"/>
        <w:rPr>
          <w:lang w:val="fr-CA"/>
        </w:rPr>
      </w:pPr>
      <w:r w:rsidRPr="00A94B94">
        <w:rPr>
          <w:lang w:val="fr-CA"/>
        </w:rPr>
        <w:t>Poste actuel et ministère</w:t>
      </w:r>
    </w:p>
    <w:p w14:paraId="1A6379EA" w14:textId="7A968D3E" w:rsidR="008F4678" w:rsidRPr="00A94B94" w:rsidRDefault="001D44C5" w:rsidP="009214CD">
      <w:pPr>
        <w:rPr>
          <w:lang w:val="fr-CA"/>
        </w:rPr>
      </w:pPr>
      <w:r w:rsidRPr="00A94B94">
        <w:rPr>
          <w:lang w:val="fr-CA"/>
        </w:rPr>
        <w:t xml:space="preserve">Analyste </w:t>
      </w:r>
      <w:r w:rsidR="00354F38" w:rsidRPr="00A94B94">
        <w:rPr>
          <w:lang w:val="fr-CA"/>
        </w:rPr>
        <w:t>des activités</w:t>
      </w:r>
      <w:r w:rsidRPr="00A94B94">
        <w:rPr>
          <w:lang w:val="fr-CA"/>
        </w:rPr>
        <w:t>, Gestion de l’information</w:t>
      </w:r>
    </w:p>
    <w:p w14:paraId="7548BAAE" w14:textId="7F67B942" w:rsidR="008F4678" w:rsidRPr="00A94B94" w:rsidRDefault="001D44C5" w:rsidP="009214CD">
      <w:pPr>
        <w:rPr>
          <w:lang w:val="fr-CA"/>
        </w:rPr>
      </w:pPr>
      <w:r w:rsidRPr="00A94B94">
        <w:rPr>
          <w:lang w:val="fr-CA"/>
        </w:rPr>
        <w:t>Ministère de la Justice Canada</w:t>
      </w:r>
    </w:p>
    <w:p w14:paraId="4763414B" w14:textId="77777777" w:rsidR="00A82733" w:rsidRPr="00A94B94" w:rsidRDefault="00A82733" w:rsidP="009214CD">
      <w:pPr>
        <w:pStyle w:val="Heading2"/>
        <w:rPr>
          <w:lang w:val="fr-CA"/>
        </w:rPr>
      </w:pPr>
      <w:r w:rsidRPr="00A94B94">
        <w:rPr>
          <w:lang w:val="fr-CA"/>
        </w:rPr>
        <w:t>Lieu de travail</w:t>
      </w:r>
    </w:p>
    <w:p w14:paraId="45CCA64C" w14:textId="075543D1" w:rsidR="00A82733" w:rsidRPr="00A94B94" w:rsidRDefault="00A82733" w:rsidP="009214CD">
      <w:pPr>
        <w:rPr>
          <w:lang w:val="fr-CA"/>
        </w:rPr>
      </w:pPr>
      <w:r w:rsidRPr="00A94B94">
        <w:rPr>
          <w:lang w:val="fr-CA"/>
        </w:rPr>
        <w:t>Gatineau (réunion à distance uniquement)</w:t>
      </w:r>
    </w:p>
    <w:p w14:paraId="022E99A7" w14:textId="45D3F435" w:rsidR="008F4678" w:rsidRPr="00A94B94" w:rsidRDefault="00FE2E83" w:rsidP="009214CD">
      <w:pPr>
        <w:pStyle w:val="Heading2"/>
        <w:rPr>
          <w:lang w:val="fr-CA"/>
        </w:rPr>
      </w:pPr>
      <w:r>
        <w:rPr>
          <w:lang w:val="fr-CA"/>
        </w:rPr>
        <w:t>Langue(s)</w:t>
      </w:r>
      <w:r w:rsidR="008F4678" w:rsidRPr="00A94B94">
        <w:rPr>
          <w:lang w:val="fr-CA"/>
        </w:rPr>
        <w:t xml:space="preserve"> de communication</w:t>
      </w:r>
    </w:p>
    <w:p w14:paraId="50C959A2" w14:textId="301F622B" w:rsidR="008F4678" w:rsidRPr="00A94B94" w:rsidRDefault="001D44C5" w:rsidP="009214CD">
      <w:pPr>
        <w:rPr>
          <w:lang w:val="fr-CA"/>
        </w:rPr>
      </w:pPr>
      <w:r w:rsidRPr="00A94B94">
        <w:rPr>
          <w:lang w:val="fr-CA"/>
        </w:rPr>
        <w:t>Français et anglais</w:t>
      </w:r>
    </w:p>
    <w:p w14:paraId="57807E02" w14:textId="77777777" w:rsidR="008F4678" w:rsidRPr="00A94B94" w:rsidRDefault="008F4678" w:rsidP="009214CD">
      <w:pPr>
        <w:pStyle w:val="Heading2"/>
        <w:rPr>
          <w:lang w:val="fr-CA"/>
        </w:rPr>
      </w:pPr>
      <w:r w:rsidRPr="00A94B94">
        <w:rPr>
          <w:lang w:val="fr-CA"/>
        </w:rPr>
        <w:t>Domaines de compétence</w:t>
      </w:r>
    </w:p>
    <w:p w14:paraId="776F019E" w14:textId="5FC07287" w:rsidR="008F4678" w:rsidRPr="00A94B94" w:rsidRDefault="001D44C5" w:rsidP="00136D34">
      <w:pPr>
        <w:pStyle w:val="ListParagraph"/>
        <w:numPr>
          <w:ilvl w:val="0"/>
          <w:numId w:val="44"/>
        </w:numPr>
        <w:spacing w:after="0"/>
        <w:rPr>
          <w:rFonts w:cstheme="minorHAnsi"/>
          <w:lang w:val="fr-CA"/>
        </w:rPr>
      </w:pPr>
      <w:r w:rsidRPr="00A94B94">
        <w:rPr>
          <w:lang w:val="fr-CA"/>
        </w:rPr>
        <w:t>Gestion du temps</w:t>
      </w:r>
    </w:p>
    <w:p w14:paraId="789E0401" w14:textId="480AEC15" w:rsidR="008F4678" w:rsidRPr="00A94B94" w:rsidRDefault="001D44C5" w:rsidP="00136D34">
      <w:pPr>
        <w:pStyle w:val="ListParagraph"/>
        <w:numPr>
          <w:ilvl w:val="0"/>
          <w:numId w:val="44"/>
        </w:numPr>
        <w:spacing w:after="0"/>
        <w:rPr>
          <w:rFonts w:cstheme="minorHAnsi"/>
          <w:lang w:val="fr-CA"/>
        </w:rPr>
      </w:pPr>
      <w:r w:rsidRPr="00A94B94">
        <w:rPr>
          <w:lang w:val="fr-CA"/>
        </w:rPr>
        <w:t>Planification</w:t>
      </w:r>
    </w:p>
    <w:p w14:paraId="610C9312" w14:textId="3F40B9B8" w:rsidR="008F4678" w:rsidRPr="00A94B94" w:rsidRDefault="00952E15" w:rsidP="00136D34">
      <w:pPr>
        <w:pStyle w:val="ListParagraph"/>
        <w:numPr>
          <w:ilvl w:val="0"/>
          <w:numId w:val="44"/>
        </w:numPr>
        <w:spacing w:after="0"/>
        <w:rPr>
          <w:rFonts w:cstheme="minorHAnsi"/>
          <w:lang w:val="fr-CA"/>
        </w:rPr>
      </w:pPr>
      <w:r w:rsidRPr="00A94B94">
        <w:rPr>
          <w:lang w:val="fr-CA"/>
        </w:rPr>
        <w:t>Prise de notes</w:t>
      </w:r>
    </w:p>
    <w:p w14:paraId="3A730B5B" w14:textId="77777777" w:rsidR="008F4678" w:rsidRPr="00A94B94" w:rsidRDefault="008F4678" w:rsidP="009214CD">
      <w:pPr>
        <w:pStyle w:val="Heading2"/>
        <w:rPr>
          <w:lang w:val="fr-CA"/>
        </w:rPr>
      </w:pPr>
      <w:r w:rsidRPr="00A94B94">
        <w:rPr>
          <w:lang w:val="fr-CA"/>
        </w:rPr>
        <w:t>Disponibilité du mentor</w:t>
      </w:r>
    </w:p>
    <w:p w14:paraId="6A877886" w14:textId="180FC6B8" w:rsidR="008F4678" w:rsidRPr="00A94B94" w:rsidRDefault="001D44C5" w:rsidP="009214CD">
      <w:pPr>
        <w:rPr>
          <w:lang w:val="fr-CA"/>
        </w:rPr>
      </w:pPr>
      <w:r w:rsidRPr="00A94B94">
        <w:rPr>
          <w:lang w:val="fr-CA"/>
        </w:rPr>
        <w:t>Chaque semaine</w:t>
      </w:r>
    </w:p>
    <w:p w14:paraId="6A279E0B" w14:textId="77777777" w:rsidR="008F4678" w:rsidRPr="00A94B94" w:rsidRDefault="008F4678" w:rsidP="009214CD">
      <w:pPr>
        <w:pStyle w:val="Heading2"/>
        <w:rPr>
          <w:lang w:val="fr-CA"/>
        </w:rPr>
      </w:pPr>
      <w:r w:rsidRPr="00A94B94">
        <w:rPr>
          <w:lang w:val="fr-CA"/>
        </w:rPr>
        <w:t>Renseignements personnels</w:t>
      </w:r>
    </w:p>
    <w:p w14:paraId="6202332B" w14:textId="156F8547" w:rsidR="001D44C5" w:rsidRPr="00A94B94" w:rsidRDefault="00000000" w:rsidP="009214CD">
      <w:pPr>
        <w:rPr>
          <w:lang w:val="fr-CA"/>
        </w:rPr>
      </w:pPr>
      <w:hyperlink r:id="rId77" w:history="1">
        <w:r w:rsidR="00C34581" w:rsidRPr="00A94B94">
          <w:rPr>
            <w:rStyle w:val="Hyperlink"/>
            <w:szCs w:val="20"/>
            <w:lang w:val="fr-CA"/>
          </w:rPr>
          <w:t>rock.bisson-picard@justice.gc.ca</w:t>
        </w:r>
      </w:hyperlink>
    </w:p>
    <w:p w14:paraId="5ADF85E5" w14:textId="77777777" w:rsidR="00EB1BD4" w:rsidRPr="00A94B94" w:rsidRDefault="001D44C5" w:rsidP="009214CD">
      <w:pPr>
        <w:rPr>
          <w:szCs w:val="20"/>
          <w:lang w:val="fr-CA"/>
        </w:rPr>
      </w:pPr>
      <w:r w:rsidRPr="00A94B94">
        <w:rPr>
          <w:szCs w:val="20"/>
          <w:lang w:val="fr-CA"/>
        </w:rPr>
        <w:t>343-551-3678</w:t>
      </w:r>
    </w:p>
    <w:p w14:paraId="1490D899" w14:textId="77777777" w:rsidR="00EB1BD4" w:rsidRPr="00A94B94" w:rsidRDefault="00EB1BD4" w:rsidP="00D05C17">
      <w:pPr>
        <w:keepLines w:val="0"/>
        <w:spacing w:after="0"/>
        <w:rPr>
          <w:szCs w:val="20"/>
          <w:lang w:val="fr-CA"/>
        </w:rPr>
      </w:pPr>
      <w:r w:rsidRPr="00A94B94">
        <w:rPr>
          <w:szCs w:val="20"/>
          <w:lang w:val="fr-CA"/>
        </w:rPr>
        <w:br w:type="page"/>
      </w:r>
    </w:p>
    <w:p w14:paraId="4C1F19A3" w14:textId="00E73274" w:rsidR="00A82733" w:rsidRPr="00A94B94" w:rsidRDefault="00EB1BD4" w:rsidP="00C65055">
      <w:pPr>
        <w:pStyle w:val="Heading1"/>
        <w:rPr>
          <w:lang w:val="fr-CA"/>
        </w:rPr>
      </w:pPr>
      <w:bookmarkStart w:id="126" w:name="_Toc143589564"/>
      <w:r w:rsidRPr="00A94B94">
        <w:rPr>
          <w:lang w:val="fr-CA"/>
        </w:rPr>
        <w:lastRenderedPageBreak/>
        <w:t>S</w:t>
      </w:r>
      <w:r w:rsidR="00A82733" w:rsidRPr="00A94B94">
        <w:rPr>
          <w:lang w:val="fr-CA"/>
        </w:rPr>
        <w:t>ARAH CHAYTOR (ELLE)</w:t>
      </w:r>
      <w:bookmarkEnd w:id="126"/>
    </w:p>
    <w:p w14:paraId="602767E4" w14:textId="77777777" w:rsidR="00A82733" w:rsidRPr="00A94B94" w:rsidRDefault="00A82733" w:rsidP="00D05C17">
      <w:pPr>
        <w:spacing w:after="0"/>
        <w:rPr>
          <w:lang w:val="fr-CA"/>
        </w:rPr>
      </w:pPr>
      <w:r w:rsidRPr="00A94B94">
        <w:rPr>
          <w:noProof/>
          <w:lang w:val="fr-CA"/>
        </w:rPr>
        <w:drawing>
          <wp:inline distT="0" distB="0" distL="0" distR="0" wp14:anchorId="52C39603" wp14:editId="18461B10">
            <wp:extent cx="1226323" cy="1713284"/>
            <wp:effectExtent l="133350" t="114300" r="126365" b="134620"/>
            <wp:docPr id="11" name="Picture 11" descr="Portrait de Sarah Chaytor portant un masque et une robe noire et blanche.&#10;&#10;&#10;&#10;&#10;&#10;&#10;&#10;&#10;&#10;&#10;&#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Portrait de Sarah Chaytor portant un masque et une robe noire et blanche.&#10;&#10;&#10;&#10;&#10;&#10;&#10;&#10;&#10;&#10;&#10;&#10;&#10;"/>
                    <pic:cNvPicPr/>
                  </pic:nvPicPr>
                  <pic:blipFill>
                    <a:blip r:embed="rId78" cstate="print">
                      <a:extLst>
                        <a:ext uri="{28A0092B-C50C-407E-A947-70E740481C1C}">
                          <a14:useLocalDpi xmlns:a14="http://schemas.microsoft.com/office/drawing/2010/main" val="0"/>
                        </a:ext>
                      </a:extLst>
                    </a:blip>
                    <a:srcRect l="16841" r="16841"/>
                    <a:stretch>
                      <a:fillRect/>
                    </a:stretch>
                  </pic:blipFill>
                  <pic:spPr bwMode="auto">
                    <a:xfrm>
                      <a:off x="0" y="0"/>
                      <a:ext cx="1233613" cy="172346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C98253" w14:textId="77777777" w:rsidR="00A82733" w:rsidRPr="00A94B94" w:rsidRDefault="00A82733" w:rsidP="009214CD">
      <w:pPr>
        <w:pStyle w:val="Heading2"/>
        <w:rPr>
          <w:lang w:val="fr-CA"/>
        </w:rPr>
      </w:pPr>
      <w:r w:rsidRPr="00A94B94">
        <w:rPr>
          <w:lang w:val="fr-CA"/>
        </w:rPr>
        <w:t>Poste actuel et ministère</w:t>
      </w:r>
    </w:p>
    <w:p w14:paraId="67998497" w14:textId="249E6C83" w:rsidR="00A82733" w:rsidRPr="00A94B94" w:rsidRDefault="001B6376" w:rsidP="009214CD">
      <w:pPr>
        <w:rPr>
          <w:noProof/>
          <w:lang w:val="fr-CA"/>
        </w:rPr>
      </w:pPr>
      <w:r w:rsidRPr="00A94B94">
        <w:rPr>
          <w:noProof/>
          <w:lang w:val="fr-CA"/>
        </w:rPr>
        <w:t>Analyste, Équipment scientifique, réalisation des activités scientifiques</w:t>
      </w:r>
    </w:p>
    <w:p w14:paraId="1AD9A105" w14:textId="77777777" w:rsidR="001B6376" w:rsidRPr="00A94B94" w:rsidRDefault="001B6376" w:rsidP="009214CD">
      <w:pPr>
        <w:rPr>
          <w:szCs w:val="20"/>
          <w:lang w:val="fr-CA"/>
        </w:rPr>
      </w:pPr>
      <w:r w:rsidRPr="00A94B94">
        <w:rPr>
          <w:szCs w:val="20"/>
          <w:lang w:val="fr-CA"/>
        </w:rPr>
        <w:t>Services publics et Approvisionnement Canada</w:t>
      </w:r>
    </w:p>
    <w:p w14:paraId="6685046D" w14:textId="732984D4" w:rsidR="00A82733" w:rsidRPr="00A94B94" w:rsidRDefault="00A82733" w:rsidP="009214CD">
      <w:pPr>
        <w:pStyle w:val="Heading2"/>
        <w:rPr>
          <w:lang w:val="fr-CA"/>
        </w:rPr>
      </w:pPr>
      <w:r w:rsidRPr="00A94B94">
        <w:rPr>
          <w:lang w:val="fr-CA"/>
        </w:rPr>
        <w:t>Lieu de travail</w:t>
      </w:r>
    </w:p>
    <w:p w14:paraId="1807C130" w14:textId="21C200FC" w:rsidR="00A82733" w:rsidRPr="00A94B94" w:rsidRDefault="001B6376" w:rsidP="009214CD">
      <w:pPr>
        <w:rPr>
          <w:lang w:val="fr-CA"/>
        </w:rPr>
      </w:pPr>
      <w:r w:rsidRPr="00A94B94">
        <w:rPr>
          <w:lang w:val="fr-CA"/>
        </w:rPr>
        <w:t>Guelph (</w:t>
      </w:r>
      <w:r w:rsidR="00EB1BD4" w:rsidRPr="00A94B94">
        <w:rPr>
          <w:lang w:val="fr-CA"/>
        </w:rPr>
        <w:t>à distance</w:t>
      </w:r>
      <w:r w:rsidRPr="00A94B94">
        <w:rPr>
          <w:lang w:val="fr-CA"/>
        </w:rPr>
        <w:t>), bureau à Ottawa</w:t>
      </w:r>
    </w:p>
    <w:p w14:paraId="7C8AFE03" w14:textId="77777777" w:rsidR="00A82733" w:rsidRPr="00A94B94" w:rsidRDefault="00A82733" w:rsidP="009214CD">
      <w:pPr>
        <w:pStyle w:val="Heading2"/>
        <w:rPr>
          <w:lang w:val="fr-CA"/>
        </w:rPr>
      </w:pPr>
      <w:r w:rsidRPr="00A94B94">
        <w:rPr>
          <w:lang w:val="fr-CA"/>
        </w:rPr>
        <w:t>Langue de communication</w:t>
      </w:r>
    </w:p>
    <w:p w14:paraId="7B3FC667" w14:textId="77777777" w:rsidR="00A82733" w:rsidRPr="00A94B94" w:rsidRDefault="00A82733" w:rsidP="009214CD">
      <w:pPr>
        <w:rPr>
          <w:rFonts w:ascii="Segoe UI" w:eastAsiaTheme="majorEastAsia" w:hAnsi="Segoe UI" w:cs="Segoe UI"/>
          <w:b/>
          <w:color w:val="5B315E" w:themeColor="accent2"/>
          <w:sz w:val="28"/>
          <w:szCs w:val="28"/>
          <w:lang w:val="fr-CA"/>
        </w:rPr>
      </w:pPr>
      <w:r w:rsidRPr="00A94B94">
        <w:rPr>
          <w:lang w:val="fr-CA"/>
        </w:rPr>
        <w:t>Anglais</w:t>
      </w:r>
    </w:p>
    <w:p w14:paraId="58AB4D6F" w14:textId="77777777" w:rsidR="00A82733" w:rsidRPr="00A94B94" w:rsidRDefault="00A82733" w:rsidP="009214CD">
      <w:pPr>
        <w:pStyle w:val="Heading2"/>
        <w:rPr>
          <w:lang w:val="fr-CA"/>
        </w:rPr>
      </w:pPr>
      <w:r w:rsidRPr="00A94B94">
        <w:rPr>
          <w:lang w:val="fr-CA"/>
        </w:rPr>
        <w:t>Domaines de compétence</w:t>
      </w:r>
    </w:p>
    <w:p w14:paraId="231EC2D4" w14:textId="77777777" w:rsidR="001B6376" w:rsidRPr="00A94B94" w:rsidRDefault="001B6376" w:rsidP="00136D34">
      <w:pPr>
        <w:pStyle w:val="ListParagraph"/>
        <w:numPr>
          <w:ilvl w:val="0"/>
          <w:numId w:val="45"/>
        </w:numPr>
        <w:spacing w:after="0"/>
        <w:rPr>
          <w:lang w:val="fr-CA"/>
        </w:rPr>
      </w:pPr>
      <w:r w:rsidRPr="00A94B94">
        <w:rPr>
          <w:lang w:val="fr-CA"/>
        </w:rPr>
        <w:t>La confiance dans l'art oratoire ! Comment présenter, engager et répondre aux questions avec plus d'assurance, que ce soit devant un public large ou restreint.</w:t>
      </w:r>
    </w:p>
    <w:p w14:paraId="05DF1646" w14:textId="25D75012" w:rsidR="001B6376" w:rsidRPr="00A94B94" w:rsidRDefault="001B6376" w:rsidP="00136D34">
      <w:pPr>
        <w:pStyle w:val="ListParagraph"/>
        <w:numPr>
          <w:ilvl w:val="0"/>
          <w:numId w:val="45"/>
        </w:numPr>
        <w:spacing w:after="0"/>
        <w:rPr>
          <w:lang w:val="fr-CA"/>
        </w:rPr>
      </w:pPr>
      <w:r w:rsidRPr="00A94B94">
        <w:rPr>
          <w:lang w:val="fr-CA"/>
        </w:rPr>
        <w:t xml:space="preserve">Comment résoudre efficacement les problèmes. </w:t>
      </w:r>
    </w:p>
    <w:p w14:paraId="39DC62BD" w14:textId="1F5C844C" w:rsidR="001B6376" w:rsidRPr="00A94B94" w:rsidRDefault="001B6376" w:rsidP="00136D34">
      <w:pPr>
        <w:pStyle w:val="ListParagraph"/>
        <w:numPr>
          <w:ilvl w:val="0"/>
          <w:numId w:val="45"/>
        </w:numPr>
        <w:spacing w:after="0"/>
        <w:rPr>
          <w:lang w:val="fr-CA"/>
        </w:rPr>
      </w:pPr>
      <w:r w:rsidRPr="00A94B94">
        <w:rPr>
          <w:lang w:val="fr-CA"/>
        </w:rPr>
        <w:t>Les troubles de la dextérité et le travail en ligne - quels sont les mesures d’adaptation disponibles, comment les demander et comment plaider pour obtenir les outils dont vous avez besoin.</w:t>
      </w:r>
    </w:p>
    <w:p w14:paraId="7206DD7E" w14:textId="79FD7ECE" w:rsidR="001B6376" w:rsidRPr="00A94B94" w:rsidRDefault="001B6376" w:rsidP="00136D34">
      <w:pPr>
        <w:pStyle w:val="ListParagraph"/>
        <w:numPr>
          <w:ilvl w:val="0"/>
          <w:numId w:val="45"/>
        </w:numPr>
        <w:spacing w:after="0"/>
        <w:rPr>
          <w:lang w:val="fr-CA"/>
        </w:rPr>
      </w:pPr>
      <w:r w:rsidRPr="00A94B94">
        <w:rPr>
          <w:lang w:val="fr-CA"/>
        </w:rPr>
        <w:t>Défendre les situations de handicap invisibles.</w:t>
      </w:r>
    </w:p>
    <w:p w14:paraId="6A1E254C" w14:textId="7BC88BB8" w:rsidR="001B6376" w:rsidRPr="00A94B94" w:rsidRDefault="001B6376" w:rsidP="00136D34">
      <w:pPr>
        <w:pStyle w:val="ListParagraph"/>
        <w:numPr>
          <w:ilvl w:val="0"/>
          <w:numId w:val="45"/>
        </w:numPr>
        <w:spacing w:after="0"/>
        <w:rPr>
          <w:lang w:val="fr-CA"/>
        </w:rPr>
      </w:pPr>
      <w:r w:rsidRPr="00A94B94">
        <w:rPr>
          <w:lang w:val="fr-CA"/>
        </w:rPr>
        <w:t xml:space="preserve">Les demandes d'emploi, le processus d'intégration des étudiants et la manière de mettre en valeur les expériences antécédentes </w:t>
      </w:r>
      <w:r w:rsidR="00192BF9" w:rsidRPr="00A94B94">
        <w:rPr>
          <w:lang w:val="fr-CA"/>
        </w:rPr>
        <w:t xml:space="preserve">uniques </w:t>
      </w:r>
      <w:r w:rsidRPr="00A94B94">
        <w:rPr>
          <w:lang w:val="fr-CA"/>
        </w:rPr>
        <w:t>auprès des responsables de l'embauche.</w:t>
      </w:r>
    </w:p>
    <w:p w14:paraId="4DDD4F01" w14:textId="77777777" w:rsidR="00A82733" w:rsidRPr="00A94B94" w:rsidRDefault="00A82733" w:rsidP="009214CD">
      <w:pPr>
        <w:pStyle w:val="Heading2"/>
        <w:rPr>
          <w:rFonts w:cstheme="minorHAnsi"/>
          <w:lang w:val="fr-CA"/>
        </w:rPr>
      </w:pPr>
      <w:r w:rsidRPr="00A94B94">
        <w:rPr>
          <w:lang w:val="fr-CA"/>
        </w:rPr>
        <w:t>Disponibilité du mentor</w:t>
      </w:r>
    </w:p>
    <w:p w14:paraId="3E2CC8C8" w14:textId="2CA63DA3" w:rsidR="00A82733" w:rsidRPr="00A94B94" w:rsidRDefault="00192BF9" w:rsidP="009214CD">
      <w:pPr>
        <w:rPr>
          <w:lang w:val="fr-CA"/>
        </w:rPr>
      </w:pPr>
      <w:r w:rsidRPr="00A94B94">
        <w:rPr>
          <w:lang w:val="fr-CA"/>
        </w:rPr>
        <w:t>Deux fois par semaine</w:t>
      </w:r>
    </w:p>
    <w:p w14:paraId="571F7E51" w14:textId="77777777" w:rsidR="00A82733" w:rsidRPr="00A94B94" w:rsidRDefault="00A82733" w:rsidP="009214CD">
      <w:pPr>
        <w:pStyle w:val="Heading2"/>
        <w:rPr>
          <w:lang w:val="fr-CA"/>
        </w:rPr>
      </w:pPr>
      <w:r w:rsidRPr="00A94B94">
        <w:rPr>
          <w:lang w:val="fr-CA"/>
        </w:rPr>
        <w:t>Renseignements personnels</w:t>
      </w:r>
    </w:p>
    <w:p w14:paraId="40D9291F" w14:textId="3B2A4CD7" w:rsidR="00192BF9" w:rsidRPr="00A94B94" w:rsidRDefault="00000000" w:rsidP="009214CD">
      <w:pPr>
        <w:spacing w:after="0"/>
        <w:rPr>
          <w:lang w:val="fr-CA"/>
        </w:rPr>
      </w:pPr>
      <w:hyperlink r:id="rId79" w:history="1">
        <w:r w:rsidR="00192BF9" w:rsidRPr="00A94B94">
          <w:rPr>
            <w:rStyle w:val="Hyperlink"/>
            <w:lang w:val="fr-CA"/>
          </w:rPr>
          <w:t>sarah.chaytor@tpsgc-pwgsc.gc.ca</w:t>
        </w:r>
      </w:hyperlink>
    </w:p>
    <w:p w14:paraId="204C53F6" w14:textId="4FEBF4BF" w:rsidR="00D7086B" w:rsidRPr="00A94B94" w:rsidRDefault="00192BF9" w:rsidP="009214CD">
      <w:pPr>
        <w:spacing w:after="0"/>
        <w:rPr>
          <w:lang w:val="fr-CA"/>
        </w:rPr>
      </w:pPr>
      <w:r w:rsidRPr="00A94B94">
        <w:rPr>
          <w:lang w:val="fr-CA"/>
        </w:rPr>
        <w:t>519-400-5046</w:t>
      </w:r>
      <w:r w:rsidR="00D7086B" w:rsidRPr="00A94B94">
        <w:rPr>
          <w:lang w:val="fr-CA"/>
        </w:rPr>
        <w:br w:type="page"/>
      </w:r>
    </w:p>
    <w:p w14:paraId="1EC1A8A7" w14:textId="00E6AE4E" w:rsidR="006D3E6E" w:rsidRPr="00A94B94" w:rsidRDefault="006D3E6E" w:rsidP="00C65055">
      <w:pPr>
        <w:pStyle w:val="Heading1"/>
        <w:rPr>
          <w:lang w:val="fr-CA"/>
        </w:rPr>
      </w:pPr>
      <w:bookmarkStart w:id="127" w:name="_Toc143589565"/>
      <w:r w:rsidRPr="00A94B94">
        <w:rPr>
          <w:lang w:val="fr-CA"/>
        </w:rPr>
        <w:lastRenderedPageBreak/>
        <w:t>STACY MUISE (ELLE)</w:t>
      </w:r>
      <w:bookmarkEnd w:id="127"/>
    </w:p>
    <w:p w14:paraId="066FDBD9" w14:textId="58757529" w:rsidR="006D3E6E" w:rsidRPr="00A94B94" w:rsidRDefault="006D3E6E" w:rsidP="00D05C17">
      <w:pPr>
        <w:spacing w:after="0"/>
        <w:rPr>
          <w:lang w:val="fr-CA"/>
        </w:rPr>
      </w:pPr>
      <w:r w:rsidRPr="00A94B94">
        <w:rPr>
          <w:noProof/>
          <w:lang w:val="fr-CA"/>
        </w:rPr>
        <w:drawing>
          <wp:inline distT="0" distB="0" distL="0" distR="0" wp14:anchorId="01635B81" wp14:editId="0866E9AD">
            <wp:extent cx="1683062" cy="2202511"/>
            <wp:effectExtent l="0" t="0" r="0" b="7620"/>
            <wp:docPr id="30" name="Picture 30" descr="Portrait de Stacy Muise : Une femme blanche aux longs cheveux blonds foncés, portant des lunettes et un chandail violet souriant à l'appareil photo, les bras crois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ortrait de Stacy Muise : Une femme blanche aux longs cheveux blonds foncés, portant des lunettes et un chandail violet souriant à l'appareil photo, les bras croisé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86038" cy="2206405"/>
                    </a:xfrm>
                    <a:prstGeom prst="rect">
                      <a:avLst/>
                    </a:prstGeom>
                    <a:noFill/>
                  </pic:spPr>
                </pic:pic>
              </a:graphicData>
            </a:graphic>
          </wp:inline>
        </w:drawing>
      </w:r>
    </w:p>
    <w:p w14:paraId="0C51CAC2" w14:textId="77777777" w:rsidR="006D3E6E" w:rsidRPr="00A94B94" w:rsidRDefault="006D3E6E" w:rsidP="000C6324">
      <w:pPr>
        <w:pStyle w:val="Heading2"/>
        <w:rPr>
          <w:lang w:val="fr-CA"/>
        </w:rPr>
      </w:pPr>
      <w:r w:rsidRPr="00A94B94">
        <w:rPr>
          <w:lang w:val="fr-CA"/>
        </w:rPr>
        <w:t>Poste actuel et ministère</w:t>
      </w:r>
    </w:p>
    <w:p w14:paraId="5C4CFA74" w14:textId="613B8061" w:rsidR="006D3E6E" w:rsidRPr="00A94B94" w:rsidRDefault="006D3E6E" w:rsidP="000C6324">
      <w:pPr>
        <w:rPr>
          <w:lang w:val="fr-CA"/>
        </w:rPr>
      </w:pPr>
      <w:r w:rsidRPr="00A94B94">
        <w:rPr>
          <w:lang w:val="fr-CA"/>
        </w:rPr>
        <w:t xml:space="preserve">Analyste des politiques, Direction des relations extérieures et engagement </w:t>
      </w:r>
    </w:p>
    <w:p w14:paraId="2982BF2E" w14:textId="77777777" w:rsidR="006D3E6E" w:rsidRPr="00A94B94" w:rsidRDefault="006D3E6E" w:rsidP="000C6324">
      <w:pPr>
        <w:rPr>
          <w:lang w:val="fr-CA"/>
        </w:rPr>
      </w:pPr>
      <w:r w:rsidRPr="00A94B94">
        <w:rPr>
          <w:lang w:val="fr-CA"/>
        </w:rPr>
        <w:t xml:space="preserve">Agence d’évaluation d’impact du Canada </w:t>
      </w:r>
    </w:p>
    <w:p w14:paraId="094F4179" w14:textId="23D47B16" w:rsidR="006D3E6E" w:rsidRPr="00A94B94" w:rsidRDefault="006D3E6E" w:rsidP="000C6324">
      <w:pPr>
        <w:pStyle w:val="Heading2"/>
        <w:rPr>
          <w:lang w:val="fr-CA"/>
        </w:rPr>
      </w:pPr>
      <w:r w:rsidRPr="00A94B94">
        <w:rPr>
          <w:lang w:val="fr-CA"/>
        </w:rPr>
        <w:t>Lieu de travail</w:t>
      </w:r>
    </w:p>
    <w:p w14:paraId="408F8251" w14:textId="03EA5A1C" w:rsidR="006D3E6E" w:rsidRPr="00A94B94" w:rsidRDefault="006D3E6E" w:rsidP="000C6324">
      <w:pPr>
        <w:rPr>
          <w:lang w:val="fr-CA"/>
        </w:rPr>
      </w:pPr>
      <w:r w:rsidRPr="00A94B94">
        <w:rPr>
          <w:lang w:val="fr-CA"/>
        </w:rPr>
        <w:t>Ottawa</w:t>
      </w:r>
    </w:p>
    <w:p w14:paraId="5C874294" w14:textId="5FD939B6" w:rsidR="006D3E6E" w:rsidRPr="00A94B94" w:rsidRDefault="00FE2E83" w:rsidP="000C6324">
      <w:pPr>
        <w:pStyle w:val="Heading2"/>
        <w:rPr>
          <w:lang w:val="fr-CA"/>
        </w:rPr>
      </w:pPr>
      <w:r>
        <w:rPr>
          <w:lang w:val="fr-CA"/>
        </w:rPr>
        <w:t>Langue(s)</w:t>
      </w:r>
      <w:r w:rsidR="006D3E6E" w:rsidRPr="00A94B94">
        <w:rPr>
          <w:lang w:val="fr-CA"/>
        </w:rPr>
        <w:t xml:space="preserve"> de communication</w:t>
      </w:r>
    </w:p>
    <w:p w14:paraId="4C1209D9" w14:textId="12D71D70" w:rsidR="006D3E6E" w:rsidRPr="00A94B94" w:rsidRDefault="006D3E6E" w:rsidP="000C6324">
      <w:pPr>
        <w:rPr>
          <w:lang w:val="fr-CA"/>
        </w:rPr>
      </w:pPr>
      <w:r w:rsidRPr="00A94B94">
        <w:rPr>
          <w:lang w:val="fr-CA"/>
        </w:rPr>
        <w:t>Anglais et français</w:t>
      </w:r>
    </w:p>
    <w:p w14:paraId="6B109AC1" w14:textId="77777777" w:rsidR="006D3E6E" w:rsidRPr="00A94B94" w:rsidRDefault="006D3E6E" w:rsidP="000C6324">
      <w:pPr>
        <w:pStyle w:val="Heading2"/>
        <w:rPr>
          <w:lang w:val="fr-CA"/>
        </w:rPr>
      </w:pPr>
      <w:r w:rsidRPr="00A94B94">
        <w:rPr>
          <w:lang w:val="fr-CA"/>
        </w:rPr>
        <w:t>Domaines de compétence</w:t>
      </w:r>
    </w:p>
    <w:p w14:paraId="7B9BB09C" w14:textId="41BD5548" w:rsidR="006D3E6E" w:rsidRPr="00A94B94" w:rsidRDefault="006D3E6E" w:rsidP="00136D34">
      <w:pPr>
        <w:pStyle w:val="ListParagraph"/>
        <w:numPr>
          <w:ilvl w:val="0"/>
          <w:numId w:val="46"/>
        </w:numPr>
        <w:spacing w:after="0"/>
        <w:rPr>
          <w:rFonts w:cstheme="minorHAnsi"/>
          <w:lang w:val="fr-CA"/>
        </w:rPr>
      </w:pPr>
      <w:r w:rsidRPr="00A94B94">
        <w:rPr>
          <w:lang w:val="fr-CA"/>
        </w:rPr>
        <w:t xml:space="preserve">Accessibilité et mesures d’adaptation dans la fonction publique </w:t>
      </w:r>
    </w:p>
    <w:p w14:paraId="30515BD7" w14:textId="77777777" w:rsidR="006D3E6E" w:rsidRPr="00A94B94" w:rsidRDefault="006D3E6E" w:rsidP="00136D34">
      <w:pPr>
        <w:pStyle w:val="ListParagraph"/>
        <w:numPr>
          <w:ilvl w:val="0"/>
          <w:numId w:val="46"/>
        </w:numPr>
        <w:spacing w:after="0"/>
        <w:rPr>
          <w:rFonts w:cstheme="minorHAnsi"/>
          <w:lang w:val="fr-CA"/>
        </w:rPr>
      </w:pPr>
      <w:r w:rsidRPr="00A94B94">
        <w:rPr>
          <w:lang w:val="fr-CA"/>
        </w:rPr>
        <w:t>Participation du public et consultation des populations autochtones</w:t>
      </w:r>
    </w:p>
    <w:p w14:paraId="61FECA52" w14:textId="45D8493C" w:rsidR="006D3E6E" w:rsidRPr="00A94B94" w:rsidRDefault="006D3E6E" w:rsidP="00136D34">
      <w:pPr>
        <w:pStyle w:val="ListParagraph"/>
        <w:numPr>
          <w:ilvl w:val="0"/>
          <w:numId w:val="46"/>
        </w:numPr>
        <w:spacing w:after="0"/>
        <w:rPr>
          <w:rFonts w:cstheme="minorHAnsi"/>
          <w:lang w:val="fr-CA"/>
        </w:rPr>
      </w:pPr>
      <w:r w:rsidRPr="00A94B94">
        <w:rPr>
          <w:rFonts w:cstheme="minorHAnsi"/>
          <w:lang w:val="fr-CA"/>
        </w:rPr>
        <w:t>Coaching non-directif</w:t>
      </w:r>
    </w:p>
    <w:p w14:paraId="7FC94EF8" w14:textId="5592414B" w:rsidR="006D3E6E" w:rsidRPr="00A94B94" w:rsidRDefault="006D3E6E" w:rsidP="000C6324">
      <w:pPr>
        <w:pStyle w:val="Heading2"/>
        <w:rPr>
          <w:lang w:val="fr-CA"/>
        </w:rPr>
      </w:pPr>
      <w:r w:rsidRPr="00A94B94">
        <w:rPr>
          <w:lang w:val="fr-CA"/>
        </w:rPr>
        <w:t>Disponibilité du mentor</w:t>
      </w:r>
    </w:p>
    <w:p w14:paraId="68E76B77" w14:textId="3A8D180A" w:rsidR="006D3E6E" w:rsidRPr="00A94B94" w:rsidRDefault="006D3E6E" w:rsidP="000C6324">
      <w:pPr>
        <w:rPr>
          <w:lang w:val="fr-CA"/>
        </w:rPr>
      </w:pPr>
      <w:r w:rsidRPr="00A94B94">
        <w:rPr>
          <w:lang w:val="fr-CA"/>
        </w:rPr>
        <w:t>À toutes les trois semaines ou une fois par mois</w:t>
      </w:r>
    </w:p>
    <w:p w14:paraId="11129950" w14:textId="77777777" w:rsidR="006D3E6E" w:rsidRPr="00A94B94" w:rsidRDefault="006D3E6E" w:rsidP="000C6324">
      <w:pPr>
        <w:pStyle w:val="Heading2"/>
        <w:rPr>
          <w:lang w:val="fr-CA"/>
        </w:rPr>
      </w:pPr>
      <w:r w:rsidRPr="00A94B94">
        <w:rPr>
          <w:lang w:val="fr-CA"/>
        </w:rPr>
        <w:t>Renseignements personnels</w:t>
      </w:r>
    </w:p>
    <w:bookmarkStart w:id="128" w:name="_Hlk136349658"/>
    <w:p w14:paraId="7BC73FC9" w14:textId="77777777" w:rsidR="006D3E6E" w:rsidRPr="00A94B94" w:rsidRDefault="006D3E6E" w:rsidP="000C6324">
      <w:pPr>
        <w:rPr>
          <w:lang w:val="fr-CA"/>
        </w:rPr>
      </w:pPr>
      <w:r w:rsidRPr="00A94B94">
        <w:rPr>
          <w:lang w:val="fr-CA"/>
        </w:rPr>
        <w:fldChar w:fldCharType="begin"/>
      </w:r>
      <w:r w:rsidRPr="00A94B94">
        <w:rPr>
          <w:lang w:val="fr-CA"/>
        </w:rPr>
        <w:instrText xml:space="preserve"> HYPERLINK "mailto:stacy.muise@iaac-aeic.gc.ca" </w:instrText>
      </w:r>
      <w:r w:rsidRPr="00A94B94">
        <w:rPr>
          <w:lang w:val="fr-CA"/>
        </w:rPr>
      </w:r>
      <w:r w:rsidRPr="00A94B94">
        <w:rPr>
          <w:lang w:val="fr-CA"/>
        </w:rPr>
        <w:fldChar w:fldCharType="separate"/>
      </w:r>
      <w:r w:rsidRPr="00A94B94">
        <w:rPr>
          <w:rStyle w:val="Hyperlink"/>
          <w:lang w:val="fr-CA"/>
        </w:rPr>
        <w:t>stacy.muise@iaac-aeic.gc.ca</w:t>
      </w:r>
      <w:r w:rsidRPr="00A94B94">
        <w:rPr>
          <w:lang w:val="fr-CA"/>
        </w:rPr>
        <w:fldChar w:fldCharType="end"/>
      </w:r>
      <w:r w:rsidRPr="00A94B94">
        <w:rPr>
          <w:lang w:val="fr-CA"/>
        </w:rPr>
        <w:t xml:space="preserve"> </w:t>
      </w:r>
    </w:p>
    <w:p w14:paraId="2C237DEC" w14:textId="54B0FE86" w:rsidR="00EB1BD4" w:rsidRPr="00A94B94" w:rsidRDefault="006D3E6E" w:rsidP="000C6324">
      <w:pPr>
        <w:rPr>
          <w:lang w:val="fr-CA"/>
        </w:rPr>
      </w:pPr>
      <w:r w:rsidRPr="00A94B94">
        <w:rPr>
          <w:lang w:val="fr-CA"/>
        </w:rPr>
        <w:t>343-553-8751</w:t>
      </w:r>
    </w:p>
    <w:p w14:paraId="252143BB" w14:textId="77777777" w:rsidR="00EB1BD4" w:rsidRPr="00A94B94" w:rsidRDefault="00EB1BD4" w:rsidP="00D05C17">
      <w:pPr>
        <w:keepLines w:val="0"/>
        <w:spacing w:after="0"/>
        <w:rPr>
          <w:lang w:val="fr-CA"/>
        </w:rPr>
      </w:pPr>
      <w:r w:rsidRPr="00A94B94">
        <w:rPr>
          <w:lang w:val="fr-CA"/>
        </w:rPr>
        <w:br w:type="page"/>
      </w:r>
    </w:p>
    <w:bookmarkEnd w:id="128"/>
    <w:p w14:paraId="62248961" w14:textId="16DE51A7" w:rsidR="00667940" w:rsidRPr="00A94B94" w:rsidRDefault="00674B77" w:rsidP="00C65055">
      <w:pPr>
        <w:pStyle w:val="Heading1"/>
        <w:rPr>
          <w:lang w:val="fr-CA"/>
        </w:rPr>
      </w:pPr>
      <w:r w:rsidRPr="00A94B94">
        <w:rPr>
          <w:lang w:val="fr-CA"/>
        </w:rPr>
        <w:lastRenderedPageBreak/>
        <w:t xml:space="preserve"> </w:t>
      </w:r>
      <w:bookmarkStart w:id="129" w:name="_Toc143589566"/>
      <w:r w:rsidR="00667940" w:rsidRPr="00A94B94">
        <w:rPr>
          <w:lang w:val="fr-CA"/>
        </w:rPr>
        <w:t>STEFAN SIMARD (IL, LUI)</w:t>
      </w:r>
      <w:bookmarkEnd w:id="129"/>
    </w:p>
    <w:p w14:paraId="2EB72921" w14:textId="24B1C995" w:rsidR="00667940" w:rsidRPr="00A94B94" w:rsidRDefault="00667940" w:rsidP="00D05C17">
      <w:pPr>
        <w:spacing w:after="0"/>
        <w:rPr>
          <w:lang w:val="fr-CA"/>
        </w:rPr>
      </w:pPr>
      <w:r w:rsidRPr="00A94B94">
        <w:rPr>
          <w:noProof/>
          <w:lang w:val="fr-CA"/>
        </w:rPr>
        <w:drawing>
          <wp:inline distT="0" distB="0" distL="0" distR="0" wp14:anchorId="163EFC04" wp14:editId="639F3E01">
            <wp:extent cx="1586471" cy="2148680"/>
            <wp:effectExtent l="133350" t="114300" r="128270" b="137795"/>
            <wp:docPr id="40" name="Picture 40" descr="Photo de Stefan Simard : un homme blanc aux yeux bruns et aux cheveux bruns courts. Il porte une barbe brune. Il est représenté avec un sourire loufoque, vêtu d'une chemise à motifs viole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hoto de Stefan Simard : un homme blanc aux yeux bruns et aux cheveux bruns courts. Il porte une barbe brune. Il est représenté avec un sourire loufoque, vêtu d'une chemise à motifs violets."/>
                    <pic:cNvPicPr/>
                  </pic:nvPicPr>
                  <pic:blipFill>
                    <a:blip r:embed="rId81" cstate="print">
                      <a:extLst>
                        <a:ext uri="{28A0092B-C50C-407E-A947-70E740481C1C}">
                          <a14:useLocalDpi xmlns:a14="http://schemas.microsoft.com/office/drawing/2010/main" val="0"/>
                        </a:ext>
                      </a:extLst>
                    </a:blip>
                    <a:srcRect l="8230" r="8230"/>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3B19721" w14:textId="77777777" w:rsidR="00667940" w:rsidRPr="00A94B94" w:rsidRDefault="00667940" w:rsidP="000C6324">
      <w:pPr>
        <w:pStyle w:val="Heading2"/>
        <w:rPr>
          <w:lang w:val="fr-CA"/>
        </w:rPr>
      </w:pPr>
      <w:r w:rsidRPr="00A94B94">
        <w:rPr>
          <w:lang w:val="fr-CA"/>
        </w:rPr>
        <w:t>Poste actuel et ministère</w:t>
      </w:r>
    </w:p>
    <w:p w14:paraId="60C312DB" w14:textId="0B28A0D4" w:rsidR="00480869" w:rsidRPr="00A94B94" w:rsidRDefault="00480869" w:rsidP="000C6324">
      <w:pPr>
        <w:rPr>
          <w:lang w:val="fr-CA"/>
        </w:rPr>
      </w:pPr>
      <w:r w:rsidRPr="00A94B94">
        <w:rPr>
          <w:lang w:val="fr-CA"/>
        </w:rPr>
        <w:t>Agent principal des allègements pour les contribuables, Division des opérations des appels et de la rétroaction sure the service de l’Ouest, Direction des opérations des programmes d'appels, Direction générale des appels</w:t>
      </w:r>
    </w:p>
    <w:p w14:paraId="57F3D377" w14:textId="4240DC34" w:rsidR="00480869" w:rsidRPr="00A94B94" w:rsidRDefault="00480869" w:rsidP="000C6324">
      <w:pPr>
        <w:rPr>
          <w:lang w:val="fr-CA"/>
        </w:rPr>
      </w:pPr>
      <w:r w:rsidRPr="00A94B94">
        <w:rPr>
          <w:lang w:val="fr-CA"/>
        </w:rPr>
        <w:t>Agence du revenu du Canada</w:t>
      </w:r>
    </w:p>
    <w:p w14:paraId="3E47DA31" w14:textId="538F2960" w:rsidR="00667940" w:rsidRPr="00A94B94" w:rsidRDefault="00667940" w:rsidP="000C6324">
      <w:pPr>
        <w:pStyle w:val="Heading2"/>
        <w:rPr>
          <w:lang w:val="fr-CA"/>
        </w:rPr>
      </w:pPr>
      <w:r w:rsidRPr="00A94B94">
        <w:rPr>
          <w:lang w:val="fr-CA"/>
        </w:rPr>
        <w:t>Lieu de travail</w:t>
      </w:r>
    </w:p>
    <w:p w14:paraId="658A6849" w14:textId="04FB13A8" w:rsidR="00667940" w:rsidRPr="00A94B94" w:rsidRDefault="00480869" w:rsidP="000C6324">
      <w:pPr>
        <w:rPr>
          <w:lang w:val="fr-CA"/>
        </w:rPr>
      </w:pPr>
      <w:r w:rsidRPr="00A94B94">
        <w:rPr>
          <w:lang w:val="fr-CA"/>
        </w:rPr>
        <w:t>Winnipeg</w:t>
      </w:r>
    </w:p>
    <w:p w14:paraId="09CF943C" w14:textId="77777777" w:rsidR="00667940" w:rsidRPr="00A94B94" w:rsidRDefault="00667940" w:rsidP="000C6324">
      <w:pPr>
        <w:pStyle w:val="Heading2"/>
        <w:rPr>
          <w:lang w:val="fr-CA"/>
        </w:rPr>
      </w:pPr>
      <w:r w:rsidRPr="00A94B94">
        <w:rPr>
          <w:lang w:val="fr-CA"/>
        </w:rPr>
        <w:t>Langue de communication</w:t>
      </w:r>
    </w:p>
    <w:p w14:paraId="7B7681DB" w14:textId="5ACE6F4C" w:rsidR="00667940" w:rsidRPr="00A94B94" w:rsidRDefault="00667940" w:rsidP="000C6324">
      <w:pPr>
        <w:rPr>
          <w:lang w:val="fr-CA"/>
        </w:rPr>
      </w:pPr>
      <w:r w:rsidRPr="00A94B94">
        <w:rPr>
          <w:lang w:val="fr-CA"/>
        </w:rPr>
        <w:t>Anglais</w:t>
      </w:r>
    </w:p>
    <w:p w14:paraId="0C60BA61" w14:textId="77777777" w:rsidR="00667940" w:rsidRPr="00A94B94" w:rsidRDefault="00667940" w:rsidP="000C6324">
      <w:pPr>
        <w:pStyle w:val="Heading2"/>
        <w:rPr>
          <w:lang w:val="fr-CA"/>
        </w:rPr>
      </w:pPr>
      <w:r w:rsidRPr="00A94B94">
        <w:rPr>
          <w:lang w:val="fr-CA"/>
        </w:rPr>
        <w:t>Domaines de compétence</w:t>
      </w:r>
    </w:p>
    <w:p w14:paraId="0686EF0F" w14:textId="77777777" w:rsidR="00480869" w:rsidRPr="00A94B94" w:rsidRDefault="00480869" w:rsidP="00136D34">
      <w:pPr>
        <w:pStyle w:val="ListParagraph"/>
        <w:numPr>
          <w:ilvl w:val="0"/>
          <w:numId w:val="47"/>
        </w:numPr>
        <w:spacing w:after="0"/>
        <w:rPr>
          <w:rFonts w:cstheme="minorHAnsi"/>
          <w:lang w:val="fr-CA"/>
        </w:rPr>
      </w:pPr>
      <w:r w:rsidRPr="00A94B94">
        <w:rPr>
          <w:lang w:val="fr-CA"/>
        </w:rPr>
        <w:t xml:space="preserve">Vie professionnelle et </w:t>
      </w:r>
      <w:proofErr w:type="spellStart"/>
      <w:r w:rsidRPr="00A94B94">
        <w:rPr>
          <w:lang w:val="fr-CA"/>
        </w:rPr>
        <w:t>neurodivergence</w:t>
      </w:r>
      <w:proofErr w:type="spellEnd"/>
    </w:p>
    <w:p w14:paraId="386775D4" w14:textId="64884609" w:rsidR="00480869" w:rsidRPr="00A94B94" w:rsidRDefault="00480869" w:rsidP="00136D34">
      <w:pPr>
        <w:pStyle w:val="ListParagraph"/>
        <w:numPr>
          <w:ilvl w:val="0"/>
          <w:numId w:val="47"/>
        </w:numPr>
        <w:spacing w:after="0"/>
        <w:rPr>
          <w:rFonts w:cstheme="minorHAnsi"/>
          <w:lang w:val="fr-CA"/>
        </w:rPr>
      </w:pPr>
      <w:r w:rsidRPr="00A94B94">
        <w:rPr>
          <w:rFonts w:cstheme="minorHAnsi"/>
          <w:lang w:val="fr-CA"/>
        </w:rPr>
        <w:t>Acceptation de soi et confiance en soi</w:t>
      </w:r>
    </w:p>
    <w:p w14:paraId="5064363D" w14:textId="57FD7BE5" w:rsidR="00480869" w:rsidRPr="00A94B94" w:rsidRDefault="00480869" w:rsidP="00136D34">
      <w:pPr>
        <w:pStyle w:val="ListParagraph"/>
        <w:numPr>
          <w:ilvl w:val="0"/>
          <w:numId w:val="47"/>
        </w:numPr>
        <w:spacing w:after="0"/>
        <w:rPr>
          <w:rFonts w:cstheme="minorHAnsi"/>
          <w:lang w:val="fr-CA"/>
        </w:rPr>
      </w:pPr>
      <w:r w:rsidRPr="00A94B94">
        <w:rPr>
          <w:rFonts w:cstheme="minorHAnsi"/>
          <w:lang w:val="fr-CA"/>
        </w:rPr>
        <w:t>Stratégies d'autosoins et d'équilibre entre vie professionnelle et vie privée</w:t>
      </w:r>
    </w:p>
    <w:p w14:paraId="2D74373D" w14:textId="77777777" w:rsidR="00667940" w:rsidRPr="00A94B94" w:rsidRDefault="00667940" w:rsidP="000C6324">
      <w:pPr>
        <w:pStyle w:val="Heading2"/>
        <w:rPr>
          <w:lang w:val="fr-CA"/>
        </w:rPr>
      </w:pPr>
      <w:r w:rsidRPr="00A94B94">
        <w:rPr>
          <w:lang w:val="fr-CA"/>
        </w:rPr>
        <w:t>Disponibilité du mentor</w:t>
      </w:r>
    </w:p>
    <w:p w14:paraId="5E77F88C" w14:textId="00F851C8" w:rsidR="00667940" w:rsidRPr="00A94B94" w:rsidRDefault="00480869" w:rsidP="000C6324">
      <w:pPr>
        <w:rPr>
          <w:lang w:val="fr-CA"/>
        </w:rPr>
      </w:pPr>
      <w:r w:rsidRPr="00A94B94">
        <w:rPr>
          <w:lang w:val="fr-CA"/>
        </w:rPr>
        <w:t>Une fois par semaine</w:t>
      </w:r>
    </w:p>
    <w:p w14:paraId="3B870773" w14:textId="77777777" w:rsidR="00667940" w:rsidRPr="00A94B94" w:rsidRDefault="00667940" w:rsidP="000C6324">
      <w:pPr>
        <w:pStyle w:val="Heading2"/>
        <w:rPr>
          <w:lang w:val="fr-CA"/>
        </w:rPr>
      </w:pPr>
      <w:r w:rsidRPr="00A94B94">
        <w:rPr>
          <w:lang w:val="fr-CA"/>
        </w:rPr>
        <w:t>Renseignements personnels</w:t>
      </w:r>
    </w:p>
    <w:p w14:paraId="3B587593" w14:textId="77777777" w:rsidR="00480869" w:rsidRPr="00A94B94" w:rsidRDefault="00000000" w:rsidP="000C6324">
      <w:pPr>
        <w:rPr>
          <w:lang w:val="fr-CA"/>
        </w:rPr>
      </w:pPr>
      <w:hyperlink r:id="rId82" w:history="1">
        <w:r w:rsidR="00480869" w:rsidRPr="00A94B94">
          <w:rPr>
            <w:rStyle w:val="Hyperlink"/>
            <w:lang w:val="fr-CA"/>
          </w:rPr>
          <w:t>Stefan.Simard@cra-arc.gc.ca</w:t>
        </w:r>
      </w:hyperlink>
      <w:r w:rsidR="00480869" w:rsidRPr="00A94B94">
        <w:rPr>
          <w:lang w:val="fr-CA"/>
        </w:rPr>
        <w:t xml:space="preserve"> </w:t>
      </w:r>
    </w:p>
    <w:p w14:paraId="106BDA83" w14:textId="2DB0D71E" w:rsidR="00EB1BD4" w:rsidRPr="00A94B94" w:rsidRDefault="00480869" w:rsidP="000C6324">
      <w:pPr>
        <w:rPr>
          <w:lang w:val="fr-CA"/>
        </w:rPr>
      </w:pPr>
      <w:r w:rsidRPr="00A94B94">
        <w:rPr>
          <w:lang w:val="fr-CA"/>
        </w:rPr>
        <w:t>204-430-2286</w:t>
      </w:r>
    </w:p>
    <w:p w14:paraId="74396B9B" w14:textId="77777777" w:rsidR="00EB1BD4" w:rsidRPr="00A94B94" w:rsidRDefault="00EB1BD4" w:rsidP="00D05C17">
      <w:pPr>
        <w:keepLines w:val="0"/>
        <w:spacing w:after="0"/>
        <w:rPr>
          <w:lang w:val="fr-CA"/>
        </w:rPr>
      </w:pPr>
      <w:r w:rsidRPr="00A94B94">
        <w:rPr>
          <w:lang w:val="fr-CA"/>
        </w:rPr>
        <w:br w:type="page"/>
      </w:r>
    </w:p>
    <w:p w14:paraId="5C3D874C" w14:textId="7804A061" w:rsidR="00A17332" w:rsidRPr="00A94B94" w:rsidRDefault="00A17332" w:rsidP="00C65055">
      <w:pPr>
        <w:pStyle w:val="Heading1"/>
        <w:rPr>
          <w:b w:val="0"/>
          <w:bCs/>
          <w:lang w:val="fr-CA"/>
        </w:rPr>
      </w:pPr>
      <w:bookmarkStart w:id="130" w:name="_Toc143589567"/>
      <w:r w:rsidRPr="00A94B94">
        <w:rPr>
          <w:lang w:val="fr-CA"/>
        </w:rPr>
        <w:lastRenderedPageBreak/>
        <w:t>TESS MACMILLAN (ELLE)</w:t>
      </w:r>
      <w:bookmarkEnd w:id="130"/>
    </w:p>
    <w:p w14:paraId="3F7C5869" w14:textId="77777777" w:rsidR="00A17332" w:rsidRPr="00A94B94" w:rsidRDefault="00A17332" w:rsidP="000C6324">
      <w:pPr>
        <w:pStyle w:val="Heading2"/>
        <w:rPr>
          <w:lang w:val="fr-CA"/>
        </w:rPr>
      </w:pPr>
      <w:r w:rsidRPr="00A94B94">
        <w:rPr>
          <w:lang w:val="fr-CA"/>
        </w:rPr>
        <w:t>Poste actuel et ministère</w:t>
      </w:r>
    </w:p>
    <w:p w14:paraId="1BD6CB13" w14:textId="1F7CA041" w:rsidR="00A17332" w:rsidRPr="00A94B94" w:rsidRDefault="00A17332" w:rsidP="000C6324">
      <w:pPr>
        <w:rPr>
          <w:lang w:val="fr-CA"/>
        </w:rPr>
      </w:pPr>
      <w:r w:rsidRPr="00A94B94">
        <w:rPr>
          <w:lang w:val="fr-CA"/>
        </w:rPr>
        <w:t>Analyste, Conservation et Protection</w:t>
      </w:r>
    </w:p>
    <w:p w14:paraId="10336D0A" w14:textId="77777777" w:rsidR="00A17332" w:rsidRPr="00A94B94" w:rsidRDefault="00A17332" w:rsidP="000C6324">
      <w:pPr>
        <w:rPr>
          <w:lang w:val="fr-CA"/>
        </w:rPr>
      </w:pPr>
      <w:r w:rsidRPr="00A94B94">
        <w:rPr>
          <w:lang w:val="fr-CA"/>
        </w:rPr>
        <w:t xml:space="preserve">Pêches et Océans Canada </w:t>
      </w:r>
    </w:p>
    <w:p w14:paraId="057C390A" w14:textId="338BAB32" w:rsidR="00A17332" w:rsidRPr="00A94B94" w:rsidRDefault="00A17332" w:rsidP="000C6324">
      <w:pPr>
        <w:pStyle w:val="Heading2"/>
        <w:rPr>
          <w:lang w:val="fr-CA"/>
        </w:rPr>
      </w:pPr>
      <w:r w:rsidRPr="00A94B94">
        <w:rPr>
          <w:lang w:val="fr-CA"/>
        </w:rPr>
        <w:t>Lieu de travail</w:t>
      </w:r>
    </w:p>
    <w:p w14:paraId="09A4EB42" w14:textId="4564578F" w:rsidR="00A17332" w:rsidRPr="00A94B94" w:rsidRDefault="00A17332" w:rsidP="000C6324">
      <w:pPr>
        <w:rPr>
          <w:lang w:val="fr-CA"/>
        </w:rPr>
      </w:pPr>
      <w:r w:rsidRPr="00A94B94">
        <w:rPr>
          <w:lang w:val="fr-CA"/>
        </w:rPr>
        <w:t>Région de la Capitale nationale</w:t>
      </w:r>
    </w:p>
    <w:p w14:paraId="16E2066A" w14:textId="77777777" w:rsidR="00A17332" w:rsidRPr="00A94B94" w:rsidRDefault="00A17332" w:rsidP="000C6324">
      <w:pPr>
        <w:pStyle w:val="Heading2"/>
        <w:rPr>
          <w:lang w:val="fr-CA"/>
        </w:rPr>
      </w:pPr>
      <w:r w:rsidRPr="00A94B94">
        <w:rPr>
          <w:lang w:val="fr-CA"/>
        </w:rPr>
        <w:t>Langue de communication</w:t>
      </w:r>
    </w:p>
    <w:p w14:paraId="781CD643" w14:textId="1095C55A" w:rsidR="00A17332" w:rsidRPr="00A94B94" w:rsidRDefault="00A17332" w:rsidP="000C6324">
      <w:pPr>
        <w:rPr>
          <w:lang w:val="fr-CA"/>
        </w:rPr>
      </w:pPr>
      <w:r w:rsidRPr="00A94B94">
        <w:rPr>
          <w:lang w:val="fr-CA"/>
        </w:rPr>
        <w:t>Anglais</w:t>
      </w:r>
    </w:p>
    <w:p w14:paraId="0554CCAB" w14:textId="77777777" w:rsidR="00A17332" w:rsidRPr="00A94B94" w:rsidRDefault="00A17332" w:rsidP="000C6324">
      <w:pPr>
        <w:pStyle w:val="Heading2"/>
        <w:rPr>
          <w:lang w:val="fr-CA"/>
        </w:rPr>
      </w:pPr>
      <w:r w:rsidRPr="00A94B94">
        <w:rPr>
          <w:lang w:val="fr-CA"/>
        </w:rPr>
        <w:t>Domaines de compétence</w:t>
      </w:r>
    </w:p>
    <w:p w14:paraId="213C6735" w14:textId="6503DA33" w:rsidR="00A17332" w:rsidRPr="00A94B94" w:rsidRDefault="00A17332" w:rsidP="00136D34">
      <w:pPr>
        <w:pStyle w:val="ListParagraph"/>
        <w:numPr>
          <w:ilvl w:val="0"/>
          <w:numId w:val="48"/>
        </w:numPr>
        <w:spacing w:after="0"/>
        <w:rPr>
          <w:rFonts w:cstheme="minorHAnsi"/>
          <w:lang w:val="fr-CA"/>
        </w:rPr>
      </w:pPr>
      <w:r w:rsidRPr="00A94B94">
        <w:rPr>
          <w:lang w:val="fr-CA"/>
        </w:rPr>
        <w:t>Gestion du temps</w:t>
      </w:r>
    </w:p>
    <w:p w14:paraId="4B528B25" w14:textId="553A0B59" w:rsidR="00A17332" w:rsidRPr="00A94B94" w:rsidRDefault="00A17332" w:rsidP="00136D34">
      <w:pPr>
        <w:pStyle w:val="ListParagraph"/>
        <w:numPr>
          <w:ilvl w:val="0"/>
          <w:numId w:val="48"/>
        </w:numPr>
        <w:spacing w:after="0"/>
        <w:rPr>
          <w:rFonts w:cstheme="minorHAnsi"/>
          <w:lang w:val="fr-CA"/>
        </w:rPr>
      </w:pPr>
      <w:r w:rsidRPr="00A94B94">
        <w:rPr>
          <w:lang w:val="fr-CA"/>
        </w:rPr>
        <w:t>Équilibre entre vie professionnelle et vie privée</w:t>
      </w:r>
    </w:p>
    <w:p w14:paraId="523FE772" w14:textId="3CC56B9A" w:rsidR="00A17332" w:rsidRPr="00A94B94" w:rsidRDefault="00A17332" w:rsidP="00136D34">
      <w:pPr>
        <w:pStyle w:val="ListParagraph"/>
        <w:numPr>
          <w:ilvl w:val="0"/>
          <w:numId w:val="48"/>
        </w:numPr>
        <w:spacing w:after="0"/>
        <w:rPr>
          <w:rFonts w:cstheme="minorHAnsi"/>
          <w:lang w:val="fr-CA"/>
        </w:rPr>
      </w:pPr>
      <w:r w:rsidRPr="00A94B94">
        <w:rPr>
          <w:lang w:val="fr-CA"/>
        </w:rPr>
        <w:t>Naviguer au sein du gouvernement du Canada en tant que nouvel employé.</w:t>
      </w:r>
    </w:p>
    <w:p w14:paraId="1A79D4C5" w14:textId="702DD2A4" w:rsidR="00A17332" w:rsidRPr="00A94B94" w:rsidRDefault="00A17332" w:rsidP="00136D34">
      <w:pPr>
        <w:pStyle w:val="ListParagraph"/>
        <w:numPr>
          <w:ilvl w:val="0"/>
          <w:numId w:val="48"/>
        </w:numPr>
        <w:spacing w:after="0"/>
        <w:rPr>
          <w:rFonts w:cstheme="minorHAnsi"/>
          <w:lang w:val="fr-CA"/>
        </w:rPr>
      </w:pPr>
      <w:r w:rsidRPr="00A94B94">
        <w:rPr>
          <w:lang w:val="fr-CA"/>
        </w:rPr>
        <w:t>Accès aux mesures d’</w:t>
      </w:r>
      <w:r w:rsidR="00734BB4" w:rsidRPr="00A94B94">
        <w:rPr>
          <w:lang w:val="fr-CA"/>
        </w:rPr>
        <w:t>adaptation</w:t>
      </w:r>
    </w:p>
    <w:p w14:paraId="6942DAE0" w14:textId="77777777" w:rsidR="00A17332" w:rsidRPr="00A94B94" w:rsidRDefault="00A17332" w:rsidP="000C6324">
      <w:pPr>
        <w:pStyle w:val="Heading2"/>
        <w:rPr>
          <w:lang w:val="fr-CA"/>
        </w:rPr>
      </w:pPr>
      <w:r w:rsidRPr="00A94B94">
        <w:rPr>
          <w:lang w:val="fr-CA"/>
        </w:rPr>
        <w:t>Disponibilité du mentor</w:t>
      </w:r>
    </w:p>
    <w:p w14:paraId="44D3C048" w14:textId="3AD8D742" w:rsidR="00A17332" w:rsidRPr="00A94B94" w:rsidRDefault="00A17332" w:rsidP="000C6324">
      <w:pPr>
        <w:rPr>
          <w:lang w:val="fr-CA"/>
        </w:rPr>
      </w:pPr>
      <w:r w:rsidRPr="00A94B94">
        <w:rPr>
          <w:lang w:val="fr-CA"/>
        </w:rPr>
        <w:t>Une à deux fois par mois.</w:t>
      </w:r>
    </w:p>
    <w:p w14:paraId="0A845C22" w14:textId="77777777" w:rsidR="00A17332" w:rsidRPr="00A94B94" w:rsidRDefault="00A17332" w:rsidP="000C6324">
      <w:pPr>
        <w:pStyle w:val="Heading2"/>
        <w:rPr>
          <w:lang w:val="fr-CA"/>
        </w:rPr>
      </w:pPr>
      <w:r w:rsidRPr="00A94B94">
        <w:rPr>
          <w:lang w:val="fr-CA"/>
        </w:rPr>
        <w:t>Renseignements personnels</w:t>
      </w:r>
    </w:p>
    <w:p w14:paraId="47D183FF" w14:textId="5740E13A" w:rsidR="00D7086B" w:rsidRPr="00A94B94" w:rsidRDefault="00000000" w:rsidP="000C6324">
      <w:pPr>
        <w:rPr>
          <w:rStyle w:val="Hyperlink"/>
          <w:lang w:val="fr-CA"/>
        </w:rPr>
      </w:pPr>
      <w:hyperlink r:id="rId83" w:history="1">
        <w:r w:rsidR="00A17332" w:rsidRPr="00A94B94">
          <w:rPr>
            <w:rStyle w:val="Hyperlink"/>
            <w:lang w:val="fr-CA"/>
          </w:rPr>
          <w:t>Tess.Macmillan@dfo-mpo.gc.ca</w:t>
        </w:r>
      </w:hyperlink>
    </w:p>
    <w:p w14:paraId="6F0D58FE" w14:textId="77777777" w:rsidR="00D7086B" w:rsidRPr="00A94B94" w:rsidRDefault="00D7086B" w:rsidP="00D05C17">
      <w:pPr>
        <w:keepLines w:val="0"/>
        <w:spacing w:after="0"/>
        <w:rPr>
          <w:rStyle w:val="Hyperlink"/>
          <w:lang w:val="fr-CA"/>
        </w:rPr>
      </w:pPr>
      <w:r w:rsidRPr="00A94B94">
        <w:rPr>
          <w:rStyle w:val="Hyperlink"/>
          <w:lang w:val="fr-CA"/>
        </w:rPr>
        <w:br w:type="page"/>
      </w:r>
    </w:p>
    <w:p w14:paraId="1F7E6F0D" w14:textId="77777777" w:rsidR="00A17332" w:rsidRPr="00A94B94" w:rsidRDefault="00A17332" w:rsidP="00702B06">
      <w:pPr>
        <w:pStyle w:val="Heading1"/>
        <w:rPr>
          <w:lang w:val="fr-CA"/>
        </w:rPr>
      </w:pPr>
      <w:bookmarkStart w:id="131" w:name="_Toc143589568"/>
      <w:r w:rsidRPr="00A94B94">
        <w:rPr>
          <w:lang w:val="fr-CA"/>
        </w:rPr>
        <w:lastRenderedPageBreak/>
        <w:t>TOM WESTLAKE (IL, LUI)</w:t>
      </w:r>
      <w:bookmarkEnd w:id="131"/>
    </w:p>
    <w:p w14:paraId="5076F706" w14:textId="77777777" w:rsidR="00A17332" w:rsidRPr="00A94B94" w:rsidRDefault="00A17332" w:rsidP="000C6324">
      <w:pPr>
        <w:pStyle w:val="Heading2"/>
        <w:rPr>
          <w:lang w:val="fr-CA"/>
        </w:rPr>
      </w:pPr>
      <w:r w:rsidRPr="00A94B94">
        <w:rPr>
          <w:lang w:val="fr-CA"/>
        </w:rPr>
        <w:t>Poste actuel et ministère</w:t>
      </w:r>
    </w:p>
    <w:p w14:paraId="7C8CBCC4" w14:textId="63F0A7BB" w:rsidR="00734BB4" w:rsidRPr="00A94B94" w:rsidRDefault="00734BB4" w:rsidP="000C6324">
      <w:pPr>
        <w:rPr>
          <w:lang w:val="fr-CA"/>
        </w:rPr>
      </w:pPr>
      <w:r w:rsidRPr="00A94B94">
        <w:rPr>
          <w:lang w:val="fr-CA"/>
        </w:rPr>
        <w:t>Chef d'équipe, Direction Services d'Intégrité</w:t>
      </w:r>
    </w:p>
    <w:p w14:paraId="6824D67E" w14:textId="77777777" w:rsidR="00734BB4" w:rsidRPr="00A94B94" w:rsidRDefault="00734BB4" w:rsidP="000C6324">
      <w:pPr>
        <w:rPr>
          <w:lang w:val="fr-CA"/>
        </w:rPr>
      </w:pPr>
      <w:r w:rsidRPr="00A94B94">
        <w:rPr>
          <w:lang w:val="fr-CA"/>
        </w:rPr>
        <w:t>Service Canada</w:t>
      </w:r>
    </w:p>
    <w:p w14:paraId="4493DBB7" w14:textId="15B8A87F" w:rsidR="00A17332" w:rsidRPr="00A94B94" w:rsidRDefault="00A17332" w:rsidP="000C6324">
      <w:pPr>
        <w:pStyle w:val="Heading2"/>
        <w:rPr>
          <w:lang w:val="fr-CA"/>
        </w:rPr>
      </w:pPr>
      <w:r w:rsidRPr="00A94B94">
        <w:rPr>
          <w:lang w:val="fr-CA"/>
        </w:rPr>
        <w:t>Lieu de travail</w:t>
      </w:r>
    </w:p>
    <w:p w14:paraId="7760E0A1" w14:textId="10ABCFE2" w:rsidR="00A17332" w:rsidRPr="00A94B94" w:rsidRDefault="00734BB4" w:rsidP="000C6324">
      <w:pPr>
        <w:rPr>
          <w:lang w:val="fr-CA"/>
        </w:rPr>
      </w:pPr>
      <w:r w:rsidRPr="00A94B94">
        <w:rPr>
          <w:lang w:val="fr-CA"/>
        </w:rPr>
        <w:t>London</w:t>
      </w:r>
      <w:r w:rsidR="000C6324" w:rsidRPr="00A94B94">
        <w:rPr>
          <w:lang w:val="fr-CA"/>
        </w:rPr>
        <w:t xml:space="preserve">, </w:t>
      </w:r>
      <w:r w:rsidRPr="00A94B94">
        <w:rPr>
          <w:lang w:val="fr-CA"/>
        </w:rPr>
        <w:t>Ontario</w:t>
      </w:r>
    </w:p>
    <w:p w14:paraId="5A9688EE" w14:textId="77777777" w:rsidR="00A17332" w:rsidRPr="00A94B94" w:rsidRDefault="00A17332" w:rsidP="000C6324">
      <w:pPr>
        <w:pStyle w:val="Heading2"/>
        <w:rPr>
          <w:lang w:val="fr-CA"/>
        </w:rPr>
      </w:pPr>
      <w:r w:rsidRPr="00A94B94">
        <w:rPr>
          <w:lang w:val="fr-CA"/>
        </w:rPr>
        <w:t>Langue de communication</w:t>
      </w:r>
    </w:p>
    <w:p w14:paraId="5C1009D2" w14:textId="7FDAA01B" w:rsidR="00A17332" w:rsidRPr="00A94B94" w:rsidRDefault="00734BB4" w:rsidP="000C6324">
      <w:pPr>
        <w:rPr>
          <w:lang w:val="fr-CA"/>
        </w:rPr>
      </w:pPr>
      <w:r w:rsidRPr="00A94B94">
        <w:rPr>
          <w:lang w:val="fr-CA"/>
        </w:rPr>
        <w:t>A</w:t>
      </w:r>
      <w:r w:rsidR="00A17332" w:rsidRPr="00A94B94">
        <w:rPr>
          <w:lang w:val="fr-CA"/>
        </w:rPr>
        <w:t>nglais</w:t>
      </w:r>
    </w:p>
    <w:p w14:paraId="6E55A4B0" w14:textId="77777777" w:rsidR="00A17332" w:rsidRPr="00A94B94" w:rsidRDefault="00A17332" w:rsidP="000C6324">
      <w:pPr>
        <w:pStyle w:val="Heading2"/>
        <w:rPr>
          <w:lang w:val="fr-CA"/>
        </w:rPr>
      </w:pPr>
      <w:r w:rsidRPr="00A94B94">
        <w:rPr>
          <w:lang w:val="fr-CA"/>
        </w:rPr>
        <w:t>Domaines de compétence</w:t>
      </w:r>
    </w:p>
    <w:p w14:paraId="669BE740" w14:textId="42274A16" w:rsidR="00A17332" w:rsidRPr="00A94B94" w:rsidRDefault="00734BB4" w:rsidP="00136D34">
      <w:pPr>
        <w:pStyle w:val="ListParagraph"/>
        <w:numPr>
          <w:ilvl w:val="0"/>
          <w:numId w:val="49"/>
        </w:numPr>
        <w:spacing w:after="0"/>
        <w:rPr>
          <w:rFonts w:cstheme="minorHAnsi"/>
          <w:lang w:val="fr-CA"/>
        </w:rPr>
      </w:pPr>
      <w:r w:rsidRPr="00A94B94">
        <w:rPr>
          <w:lang w:val="fr-CA"/>
        </w:rPr>
        <w:t>TDAH</w:t>
      </w:r>
    </w:p>
    <w:p w14:paraId="7FC3B3DF" w14:textId="354D13C6" w:rsidR="00734BB4" w:rsidRPr="00A94B94" w:rsidRDefault="00734BB4" w:rsidP="00136D34">
      <w:pPr>
        <w:pStyle w:val="ListParagraph"/>
        <w:numPr>
          <w:ilvl w:val="0"/>
          <w:numId w:val="49"/>
        </w:numPr>
        <w:spacing w:after="0"/>
        <w:rPr>
          <w:rFonts w:cstheme="minorHAnsi"/>
          <w:lang w:val="fr-CA"/>
        </w:rPr>
      </w:pPr>
      <w:r w:rsidRPr="00A94B94">
        <w:rPr>
          <w:lang w:val="fr-CA"/>
        </w:rPr>
        <w:t>Réflexion stratégique et analytique</w:t>
      </w:r>
    </w:p>
    <w:p w14:paraId="378C4BBD" w14:textId="20EA14A4" w:rsidR="00734BB4" w:rsidRPr="00A94B94" w:rsidRDefault="00734BB4" w:rsidP="00136D34">
      <w:pPr>
        <w:pStyle w:val="ListParagraph"/>
        <w:numPr>
          <w:ilvl w:val="0"/>
          <w:numId w:val="49"/>
        </w:numPr>
        <w:spacing w:after="0"/>
        <w:rPr>
          <w:rFonts w:cstheme="minorHAnsi"/>
          <w:lang w:val="fr-CA"/>
        </w:rPr>
      </w:pPr>
      <w:r w:rsidRPr="00A94B94">
        <w:rPr>
          <w:lang w:val="fr-CA"/>
        </w:rPr>
        <w:t>Développement de processus</w:t>
      </w:r>
    </w:p>
    <w:p w14:paraId="4EA1A751" w14:textId="77777777" w:rsidR="00A17332" w:rsidRPr="00A94B94" w:rsidRDefault="00A17332" w:rsidP="000C6324">
      <w:pPr>
        <w:pStyle w:val="Heading2"/>
        <w:rPr>
          <w:lang w:val="fr-CA"/>
        </w:rPr>
      </w:pPr>
      <w:r w:rsidRPr="00A94B94">
        <w:rPr>
          <w:lang w:val="fr-CA"/>
        </w:rPr>
        <w:t>Disponibilité du mentor</w:t>
      </w:r>
    </w:p>
    <w:p w14:paraId="26DA468A" w14:textId="77777777" w:rsidR="00734BB4" w:rsidRPr="00A94B94" w:rsidRDefault="00734BB4" w:rsidP="000C6324">
      <w:pPr>
        <w:rPr>
          <w:lang w:val="fr-CA"/>
        </w:rPr>
      </w:pPr>
      <w:r w:rsidRPr="00A94B94">
        <w:rPr>
          <w:lang w:val="fr-CA"/>
        </w:rPr>
        <w:t>Deux fois par semaine ou par mois, pour une durée maximale d'une heure par personne.</w:t>
      </w:r>
    </w:p>
    <w:p w14:paraId="596B4DCB" w14:textId="18A5AC93" w:rsidR="00A17332" w:rsidRPr="00A94B94" w:rsidRDefault="00A17332" w:rsidP="000C6324">
      <w:pPr>
        <w:pStyle w:val="Heading2"/>
        <w:rPr>
          <w:lang w:val="fr-CA"/>
        </w:rPr>
      </w:pPr>
      <w:r w:rsidRPr="00A94B94">
        <w:rPr>
          <w:lang w:val="fr-CA"/>
        </w:rPr>
        <w:t>Renseignements personnels</w:t>
      </w:r>
    </w:p>
    <w:p w14:paraId="3FE444D1" w14:textId="33DC2B44" w:rsidR="00734BB4" w:rsidRPr="00A94B94" w:rsidRDefault="00000000" w:rsidP="000C6324">
      <w:pPr>
        <w:rPr>
          <w:lang w:val="fr-CA"/>
        </w:rPr>
      </w:pPr>
      <w:hyperlink r:id="rId84" w:history="1">
        <w:r w:rsidR="00734BB4" w:rsidRPr="00A94B94">
          <w:rPr>
            <w:rStyle w:val="Hyperlink"/>
            <w:lang w:val="fr-CA"/>
          </w:rPr>
          <w:t>tom.westlake@servicecanada.gc.ca</w:t>
        </w:r>
      </w:hyperlink>
    </w:p>
    <w:p w14:paraId="1E16F89B" w14:textId="77777777" w:rsidR="00D7086B" w:rsidRPr="00A94B94" w:rsidRDefault="00734BB4" w:rsidP="000C6324">
      <w:pPr>
        <w:rPr>
          <w:lang w:val="fr-CA"/>
        </w:rPr>
      </w:pPr>
      <w:r w:rsidRPr="00A94B94">
        <w:rPr>
          <w:lang w:val="fr-CA"/>
        </w:rPr>
        <w:t xml:space="preserve">519-317-5785 </w:t>
      </w:r>
    </w:p>
    <w:p w14:paraId="6C9D3E20" w14:textId="77777777" w:rsidR="00D7086B" w:rsidRPr="00A94B94" w:rsidRDefault="00D7086B" w:rsidP="00D05C17">
      <w:pPr>
        <w:keepLines w:val="0"/>
        <w:spacing w:after="0"/>
        <w:rPr>
          <w:lang w:val="fr-CA"/>
        </w:rPr>
      </w:pPr>
      <w:r w:rsidRPr="00A94B94">
        <w:rPr>
          <w:lang w:val="fr-CA"/>
        </w:rPr>
        <w:br w:type="page"/>
      </w:r>
    </w:p>
    <w:p w14:paraId="58D1E427" w14:textId="4219B5C8" w:rsidR="00734BB4" w:rsidRPr="00A94B94" w:rsidRDefault="00734BB4" w:rsidP="00702B06">
      <w:pPr>
        <w:pStyle w:val="Heading1"/>
        <w:rPr>
          <w:lang w:val="fr-CA"/>
        </w:rPr>
      </w:pPr>
      <w:bookmarkStart w:id="132" w:name="_Toc143589569"/>
      <w:bookmarkStart w:id="133" w:name="_Hlk136355615"/>
      <w:r w:rsidRPr="00A94B94">
        <w:rPr>
          <w:lang w:val="fr-CA"/>
        </w:rPr>
        <w:lastRenderedPageBreak/>
        <w:t>TRISTAN READMAN (IL, LUI)</w:t>
      </w:r>
      <w:bookmarkEnd w:id="132"/>
    </w:p>
    <w:p w14:paraId="072A8B7B" w14:textId="77777777" w:rsidR="00734BB4" w:rsidRPr="00A94B94" w:rsidRDefault="00734BB4" w:rsidP="00D05C17">
      <w:pPr>
        <w:spacing w:after="0"/>
        <w:rPr>
          <w:lang w:val="fr-CA"/>
        </w:rPr>
      </w:pPr>
      <w:r w:rsidRPr="00A94B94">
        <w:rPr>
          <w:noProof/>
          <w:lang w:val="fr-CA"/>
        </w:rPr>
        <w:drawing>
          <wp:inline distT="0" distB="0" distL="0" distR="0" wp14:anchorId="54E8F6E9" wp14:editId="3681B93A">
            <wp:extent cx="1425106" cy="1910185"/>
            <wp:effectExtent l="133350" t="133350" r="137160" b="128270"/>
            <wp:docPr id="2" name="Picture 2" descr="Photo de Tristan Readman : un homme de taille et de corpulence moyennes, aux yeux bleus, à la barbe blonde/grise et chauve sur le dess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Photo de Tristan Readman : un homme de taille et de corpulence moyennes, aux yeux bleus, à la barbe blonde/grise et chauve sur le dessus."/>
                    <pic:cNvPicPr/>
                  </pic:nvPicPr>
                  <pic:blipFill>
                    <a:blip r:embed="rId85">
                      <a:extLst>
                        <a:ext uri="{28A0092B-C50C-407E-A947-70E740481C1C}">
                          <a14:useLocalDpi xmlns:a14="http://schemas.microsoft.com/office/drawing/2010/main" val="0"/>
                        </a:ext>
                      </a:extLst>
                    </a:blip>
                    <a:srcRect l="777" r="777"/>
                    <a:stretch>
                      <a:fillRect/>
                    </a:stretch>
                  </pic:blipFill>
                  <pic:spPr bwMode="auto">
                    <a:xfrm>
                      <a:off x="0" y="0"/>
                      <a:ext cx="1429155" cy="191561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35A2F6" w14:textId="77777777" w:rsidR="00734BB4" w:rsidRPr="00A94B94" w:rsidRDefault="00734BB4" w:rsidP="000C6324">
      <w:pPr>
        <w:pStyle w:val="Heading2"/>
        <w:rPr>
          <w:lang w:val="fr-CA"/>
        </w:rPr>
      </w:pPr>
      <w:r w:rsidRPr="00A94B94">
        <w:rPr>
          <w:lang w:val="fr-CA"/>
        </w:rPr>
        <w:t>Poste actuel et ministère</w:t>
      </w:r>
    </w:p>
    <w:p w14:paraId="6ECBE4B5" w14:textId="77777777" w:rsidR="00F006DF" w:rsidRPr="00A94B94" w:rsidRDefault="00F006DF" w:rsidP="000C6324">
      <w:pPr>
        <w:rPr>
          <w:lang w:val="fr-CA"/>
        </w:rPr>
      </w:pPr>
      <w:r w:rsidRPr="00A94B94">
        <w:rPr>
          <w:lang w:val="fr-CA"/>
        </w:rPr>
        <w:t>Directeur régional, Services techniques intégrés</w:t>
      </w:r>
    </w:p>
    <w:p w14:paraId="0CB7E78D" w14:textId="5564D9A0" w:rsidR="00F006DF" w:rsidRPr="00A94B94" w:rsidRDefault="00F006DF" w:rsidP="000C6324">
      <w:pPr>
        <w:rPr>
          <w:lang w:val="fr-CA"/>
        </w:rPr>
      </w:pPr>
      <w:r w:rsidRPr="00A94B94">
        <w:rPr>
          <w:lang w:val="fr-CA"/>
        </w:rPr>
        <w:t>Garde côtière canadienne</w:t>
      </w:r>
    </w:p>
    <w:p w14:paraId="6B13EE44" w14:textId="77777777" w:rsidR="00734BB4" w:rsidRPr="00A94B94" w:rsidRDefault="00734BB4" w:rsidP="000C6324">
      <w:pPr>
        <w:pStyle w:val="Heading2"/>
        <w:rPr>
          <w:lang w:val="fr-CA"/>
        </w:rPr>
      </w:pPr>
      <w:r w:rsidRPr="00A94B94">
        <w:rPr>
          <w:lang w:val="fr-CA"/>
        </w:rPr>
        <w:t>Lieu de travail</w:t>
      </w:r>
    </w:p>
    <w:p w14:paraId="76A89106" w14:textId="0286D0ED" w:rsidR="00734BB4" w:rsidRPr="00A94B94" w:rsidRDefault="00F006DF" w:rsidP="000C6324">
      <w:pPr>
        <w:rPr>
          <w:lang w:val="fr-CA"/>
        </w:rPr>
      </w:pPr>
      <w:r w:rsidRPr="00A94B94">
        <w:rPr>
          <w:lang w:val="fr-CA"/>
        </w:rPr>
        <w:t xml:space="preserve">Victoria, </w:t>
      </w:r>
      <w:r w:rsidR="00D7086B" w:rsidRPr="00A94B94">
        <w:rPr>
          <w:lang w:val="fr-CA"/>
        </w:rPr>
        <w:t>C.-B.</w:t>
      </w:r>
    </w:p>
    <w:p w14:paraId="3BD089CB" w14:textId="77777777" w:rsidR="00734BB4" w:rsidRPr="00A94B94" w:rsidRDefault="00734BB4" w:rsidP="000C6324">
      <w:pPr>
        <w:pStyle w:val="Heading2"/>
        <w:rPr>
          <w:lang w:val="fr-CA"/>
        </w:rPr>
      </w:pPr>
      <w:r w:rsidRPr="00A94B94">
        <w:rPr>
          <w:lang w:val="fr-CA"/>
        </w:rPr>
        <w:t>Langue de communication</w:t>
      </w:r>
    </w:p>
    <w:p w14:paraId="4A42F8E7" w14:textId="77777777" w:rsidR="00734BB4" w:rsidRPr="00A94B94" w:rsidRDefault="00734BB4" w:rsidP="000C6324">
      <w:pPr>
        <w:rPr>
          <w:lang w:val="fr-CA"/>
        </w:rPr>
      </w:pPr>
      <w:r w:rsidRPr="00A94B94">
        <w:rPr>
          <w:lang w:val="fr-CA"/>
        </w:rPr>
        <w:t>Anglais</w:t>
      </w:r>
    </w:p>
    <w:p w14:paraId="06538CB0" w14:textId="77777777" w:rsidR="00734BB4" w:rsidRPr="00A94B94" w:rsidRDefault="00734BB4" w:rsidP="000C6324">
      <w:pPr>
        <w:pStyle w:val="Heading2"/>
        <w:rPr>
          <w:lang w:val="fr-CA"/>
        </w:rPr>
      </w:pPr>
      <w:r w:rsidRPr="00A94B94">
        <w:rPr>
          <w:lang w:val="fr-CA"/>
        </w:rPr>
        <w:t>Domaines de compétence</w:t>
      </w:r>
    </w:p>
    <w:p w14:paraId="4E48FC73" w14:textId="5AFE367C" w:rsidR="00734BB4" w:rsidRPr="00A94B94" w:rsidRDefault="00F006DF" w:rsidP="00136D34">
      <w:pPr>
        <w:pStyle w:val="ListParagraph"/>
        <w:numPr>
          <w:ilvl w:val="0"/>
          <w:numId w:val="50"/>
        </w:numPr>
        <w:spacing w:after="0"/>
        <w:rPr>
          <w:lang w:val="fr-CA"/>
        </w:rPr>
      </w:pPr>
      <w:r w:rsidRPr="00A94B94">
        <w:rPr>
          <w:lang w:val="fr-CA"/>
        </w:rPr>
        <w:t>Aider les gens à mettre en valeur leurs compétences et leurs objectifs de carrière.</w:t>
      </w:r>
    </w:p>
    <w:p w14:paraId="04824601" w14:textId="77777777" w:rsidR="00F006DF" w:rsidRPr="00A94B94" w:rsidRDefault="00F006DF" w:rsidP="00136D34">
      <w:pPr>
        <w:pStyle w:val="ListParagraph"/>
        <w:numPr>
          <w:ilvl w:val="0"/>
          <w:numId w:val="50"/>
        </w:numPr>
        <w:spacing w:after="0"/>
        <w:rPr>
          <w:lang w:val="fr-CA"/>
        </w:rPr>
      </w:pPr>
      <w:r w:rsidRPr="00A94B94">
        <w:rPr>
          <w:lang w:val="fr-CA"/>
        </w:rPr>
        <w:t xml:space="preserve">Processus d'embauche et comment s'y retrouver. </w:t>
      </w:r>
    </w:p>
    <w:p w14:paraId="5A9A9B89" w14:textId="446F7FAF" w:rsidR="00F006DF" w:rsidRPr="00A94B94" w:rsidRDefault="00F006DF" w:rsidP="00136D34">
      <w:pPr>
        <w:pStyle w:val="ListParagraph"/>
        <w:numPr>
          <w:ilvl w:val="0"/>
          <w:numId w:val="50"/>
        </w:numPr>
        <w:spacing w:after="0"/>
        <w:rPr>
          <w:lang w:val="fr-CA"/>
        </w:rPr>
      </w:pPr>
      <w:r w:rsidRPr="00A94B94">
        <w:rPr>
          <w:lang w:val="fr-CA"/>
        </w:rPr>
        <w:t>Technologies (utilisation, conseils et astuces)</w:t>
      </w:r>
    </w:p>
    <w:p w14:paraId="62E13BF3" w14:textId="77777777" w:rsidR="00734BB4" w:rsidRPr="00A94B94" w:rsidRDefault="00734BB4" w:rsidP="000C6324">
      <w:pPr>
        <w:pStyle w:val="Heading2"/>
        <w:rPr>
          <w:lang w:val="fr-CA"/>
        </w:rPr>
      </w:pPr>
      <w:r w:rsidRPr="00A94B94">
        <w:rPr>
          <w:lang w:val="fr-CA"/>
        </w:rPr>
        <w:t>Disponibilité du mentor</w:t>
      </w:r>
    </w:p>
    <w:p w14:paraId="1B06964C" w14:textId="77777777" w:rsidR="00F006DF" w:rsidRPr="00A94B94" w:rsidRDefault="00F006DF" w:rsidP="000C6324">
      <w:pPr>
        <w:rPr>
          <w:b/>
          <w:lang w:val="fr-CA"/>
        </w:rPr>
      </w:pPr>
      <w:r w:rsidRPr="00A94B94">
        <w:rPr>
          <w:lang w:val="fr-CA"/>
        </w:rPr>
        <w:t>1 à 2 fois par mois pour une session de 30 minutes à une heure, en fonction de l'emploi du temps.</w:t>
      </w:r>
    </w:p>
    <w:p w14:paraId="4040EBDC" w14:textId="0626D6AE" w:rsidR="00734BB4" w:rsidRPr="00A94B94" w:rsidRDefault="00734BB4" w:rsidP="000C6324">
      <w:pPr>
        <w:pStyle w:val="Heading2"/>
        <w:rPr>
          <w:lang w:val="fr-CA"/>
        </w:rPr>
      </w:pPr>
      <w:r w:rsidRPr="00A94B94">
        <w:rPr>
          <w:lang w:val="fr-CA"/>
        </w:rPr>
        <w:t>Renseignements personnels</w:t>
      </w:r>
    </w:p>
    <w:p w14:paraId="5225D6E9" w14:textId="77777777" w:rsidR="00F006DF" w:rsidRPr="00A94B94" w:rsidRDefault="00000000" w:rsidP="000C6324">
      <w:pPr>
        <w:rPr>
          <w:lang w:val="fr-CA"/>
        </w:rPr>
      </w:pPr>
      <w:hyperlink r:id="rId86" w:history="1">
        <w:r w:rsidR="00F006DF" w:rsidRPr="00A94B94">
          <w:rPr>
            <w:rStyle w:val="Hyperlink"/>
            <w:lang w:val="fr-CA"/>
          </w:rPr>
          <w:t>Tristan.Readman@dfo-mpo.gc.ca</w:t>
        </w:r>
      </w:hyperlink>
      <w:r w:rsidR="00F006DF" w:rsidRPr="00A94B94">
        <w:rPr>
          <w:lang w:val="fr-CA"/>
        </w:rPr>
        <w:t xml:space="preserve"> </w:t>
      </w:r>
    </w:p>
    <w:p w14:paraId="2E1FA492" w14:textId="7BCEFAA9" w:rsidR="00D7086B" w:rsidRPr="00A94B94" w:rsidRDefault="00F006DF" w:rsidP="00FA0D2F">
      <w:pPr>
        <w:rPr>
          <w:lang w:val="fr-CA"/>
        </w:rPr>
      </w:pPr>
      <w:r w:rsidRPr="00A94B94">
        <w:rPr>
          <w:lang w:val="fr-CA"/>
        </w:rPr>
        <w:t>250-418-1412</w:t>
      </w:r>
      <w:bookmarkEnd w:id="133"/>
      <w:r w:rsidR="00D7086B" w:rsidRPr="00A94B94">
        <w:rPr>
          <w:lang w:val="fr-CA"/>
        </w:rPr>
        <w:br w:type="page"/>
      </w:r>
    </w:p>
    <w:p w14:paraId="62B61019" w14:textId="7C08AEA4" w:rsidR="00143FCF" w:rsidRPr="00A94B94" w:rsidRDefault="00D7086B" w:rsidP="00702B06">
      <w:pPr>
        <w:pStyle w:val="Heading1"/>
        <w:rPr>
          <w:lang w:val="fr-CA"/>
        </w:rPr>
      </w:pPr>
      <w:bookmarkStart w:id="134" w:name="_Toc143589570"/>
      <w:r w:rsidRPr="00A94B94">
        <w:rPr>
          <w:lang w:val="fr-CA"/>
        </w:rPr>
        <w:lastRenderedPageBreak/>
        <w:t>V</w:t>
      </w:r>
      <w:r w:rsidR="00143FCF" w:rsidRPr="00A94B94">
        <w:rPr>
          <w:lang w:val="fr-CA"/>
        </w:rPr>
        <w:t>INCENT TAILLEFER</w:t>
      </w:r>
      <w:bookmarkEnd w:id="134"/>
    </w:p>
    <w:p w14:paraId="7D946EFD" w14:textId="77777777" w:rsidR="00143FCF" w:rsidRPr="00A94B94" w:rsidRDefault="00143FCF" w:rsidP="00D05C17">
      <w:pPr>
        <w:spacing w:after="0"/>
        <w:rPr>
          <w:lang w:val="fr-CA"/>
        </w:rPr>
      </w:pPr>
      <w:r w:rsidRPr="00A94B94">
        <w:rPr>
          <w:noProof/>
          <w:lang w:val="fr-CA"/>
        </w:rPr>
        <w:drawing>
          <wp:inline distT="0" distB="0" distL="0" distR="0" wp14:anchorId="52C90A86" wp14:editId="713077C0">
            <wp:extent cx="1504619" cy="2047819"/>
            <wp:effectExtent l="133350" t="133350" r="133985" b="124460"/>
            <wp:docPr id="4" name="Picture 4" descr="Photo de Vincent Taillefer : une personne blanche portant des lunettes noires et une chemise ver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hoto de Vincent Taillefer : une personne blanche portant des lunettes noires et une chemise verte."/>
                    <pic:cNvPicPr/>
                  </pic:nvPicPr>
                  <pic:blipFill>
                    <a:blip r:embed="rId87" cstate="print">
                      <a:extLst>
                        <a:ext uri="{28A0092B-C50C-407E-A947-70E740481C1C}">
                          <a14:useLocalDpi xmlns:a14="http://schemas.microsoft.com/office/drawing/2010/main" val="0"/>
                        </a:ext>
                      </a:extLst>
                    </a:blip>
                    <a:srcRect t="11970" b="11970"/>
                    <a:stretch>
                      <a:fillRect/>
                    </a:stretch>
                  </pic:blipFill>
                  <pic:spPr bwMode="auto">
                    <a:xfrm>
                      <a:off x="0" y="0"/>
                      <a:ext cx="1509768" cy="205482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272CCEE" w14:textId="77777777" w:rsidR="00143FCF" w:rsidRPr="00A94B94" w:rsidRDefault="00143FCF" w:rsidP="00FE1FBB">
      <w:pPr>
        <w:pStyle w:val="Heading2"/>
        <w:rPr>
          <w:lang w:val="fr-CA"/>
        </w:rPr>
      </w:pPr>
      <w:r w:rsidRPr="00A94B94">
        <w:rPr>
          <w:lang w:val="fr-CA"/>
        </w:rPr>
        <w:t>Poste actuel et ministère</w:t>
      </w:r>
    </w:p>
    <w:p w14:paraId="46732A0D" w14:textId="13174396" w:rsidR="00143FCF" w:rsidRPr="00A94B94" w:rsidRDefault="00143FCF" w:rsidP="00FE1FBB">
      <w:pPr>
        <w:rPr>
          <w:lang w:val="fr-CA"/>
        </w:rPr>
      </w:pPr>
      <w:r w:rsidRPr="00A94B94">
        <w:rPr>
          <w:lang w:val="fr-CA"/>
        </w:rPr>
        <w:t>Analyste en amélioration des affaires, Ressources Humaines</w:t>
      </w:r>
    </w:p>
    <w:p w14:paraId="6F599711" w14:textId="77777777" w:rsidR="00143FCF" w:rsidRPr="00A94B94" w:rsidRDefault="00143FCF" w:rsidP="00FE1FBB">
      <w:pPr>
        <w:rPr>
          <w:lang w:val="fr-CA"/>
        </w:rPr>
      </w:pPr>
      <w:r w:rsidRPr="00A94B94">
        <w:rPr>
          <w:lang w:val="fr-CA"/>
        </w:rPr>
        <w:t>Infrastructure Canada</w:t>
      </w:r>
    </w:p>
    <w:p w14:paraId="175F7A27" w14:textId="50D3FB39" w:rsidR="00143FCF" w:rsidRPr="00A94B94" w:rsidRDefault="00143FCF" w:rsidP="00FE1FBB">
      <w:pPr>
        <w:pStyle w:val="Heading2"/>
        <w:rPr>
          <w:lang w:val="fr-CA"/>
        </w:rPr>
      </w:pPr>
      <w:r w:rsidRPr="00A94B94">
        <w:rPr>
          <w:lang w:val="fr-CA"/>
        </w:rPr>
        <w:t>Lieu de travail</w:t>
      </w:r>
    </w:p>
    <w:p w14:paraId="44DDE31D" w14:textId="48E4B74D" w:rsidR="00143FCF" w:rsidRPr="00A94B94" w:rsidRDefault="00143FCF" w:rsidP="00FE1FBB">
      <w:pPr>
        <w:rPr>
          <w:lang w:val="fr-CA"/>
        </w:rPr>
      </w:pPr>
      <w:r w:rsidRPr="00A94B94">
        <w:rPr>
          <w:lang w:val="fr-CA"/>
        </w:rPr>
        <w:t>Ottawa</w:t>
      </w:r>
    </w:p>
    <w:p w14:paraId="0F5EAB2D" w14:textId="17F86A89" w:rsidR="00143FCF" w:rsidRPr="00A94B94" w:rsidRDefault="00FE2E83" w:rsidP="00FE1FBB">
      <w:pPr>
        <w:pStyle w:val="Heading2"/>
        <w:rPr>
          <w:lang w:val="fr-CA"/>
        </w:rPr>
      </w:pPr>
      <w:r>
        <w:rPr>
          <w:lang w:val="fr-CA"/>
        </w:rPr>
        <w:t>Langue(s)</w:t>
      </w:r>
      <w:r w:rsidR="00143FCF" w:rsidRPr="00A94B94">
        <w:rPr>
          <w:lang w:val="fr-CA"/>
        </w:rPr>
        <w:t xml:space="preserve"> de communication</w:t>
      </w:r>
    </w:p>
    <w:p w14:paraId="3DD99672" w14:textId="704CF18D" w:rsidR="00143FCF" w:rsidRPr="00A94B94" w:rsidRDefault="00143FCF" w:rsidP="00FE1FBB">
      <w:pPr>
        <w:rPr>
          <w:lang w:val="fr-CA"/>
        </w:rPr>
      </w:pPr>
      <w:r w:rsidRPr="00A94B94">
        <w:rPr>
          <w:lang w:val="fr-CA"/>
        </w:rPr>
        <w:t xml:space="preserve">Anglais et français </w:t>
      </w:r>
    </w:p>
    <w:p w14:paraId="5F6D56A0" w14:textId="77777777" w:rsidR="00143FCF" w:rsidRPr="00A94B94" w:rsidRDefault="00143FCF" w:rsidP="00FE1FBB">
      <w:pPr>
        <w:pStyle w:val="Heading2"/>
        <w:rPr>
          <w:lang w:val="fr-CA"/>
        </w:rPr>
      </w:pPr>
      <w:r w:rsidRPr="00A94B94">
        <w:rPr>
          <w:lang w:val="fr-CA"/>
        </w:rPr>
        <w:t>Domaines de compétence</w:t>
      </w:r>
    </w:p>
    <w:p w14:paraId="653788A2" w14:textId="0688792C" w:rsidR="00143FCF" w:rsidRPr="00A94B94" w:rsidRDefault="00143FCF" w:rsidP="00136D34">
      <w:pPr>
        <w:pStyle w:val="ListParagraph"/>
        <w:numPr>
          <w:ilvl w:val="0"/>
          <w:numId w:val="51"/>
        </w:numPr>
        <w:spacing w:after="0"/>
        <w:rPr>
          <w:lang w:val="fr-CA"/>
        </w:rPr>
      </w:pPr>
      <w:r w:rsidRPr="00A94B94">
        <w:rPr>
          <w:lang w:val="fr-CA"/>
        </w:rPr>
        <w:t>Leadership</w:t>
      </w:r>
    </w:p>
    <w:p w14:paraId="7A0EE5E5" w14:textId="57A89B5C" w:rsidR="00143FCF" w:rsidRPr="00A94B94" w:rsidRDefault="00143FCF" w:rsidP="00136D34">
      <w:pPr>
        <w:pStyle w:val="ListParagraph"/>
        <w:numPr>
          <w:ilvl w:val="0"/>
          <w:numId w:val="51"/>
        </w:numPr>
        <w:spacing w:after="0"/>
        <w:rPr>
          <w:lang w:val="fr-CA"/>
        </w:rPr>
      </w:pPr>
      <w:r w:rsidRPr="00A94B94">
        <w:rPr>
          <w:lang w:val="fr-CA"/>
        </w:rPr>
        <w:t>Perfectionnement personnel et développement de caractère</w:t>
      </w:r>
    </w:p>
    <w:p w14:paraId="5B61FF07" w14:textId="590A52F9" w:rsidR="00143FCF" w:rsidRPr="00A94B94" w:rsidRDefault="00143FCF" w:rsidP="00136D34">
      <w:pPr>
        <w:pStyle w:val="ListParagraph"/>
        <w:numPr>
          <w:ilvl w:val="0"/>
          <w:numId w:val="51"/>
        </w:numPr>
        <w:spacing w:after="0"/>
        <w:rPr>
          <w:lang w:val="fr-CA"/>
        </w:rPr>
      </w:pPr>
      <w:r w:rsidRPr="00A94B94">
        <w:rPr>
          <w:lang w:val="fr-CA"/>
        </w:rPr>
        <w:t>Affaires</w:t>
      </w:r>
    </w:p>
    <w:p w14:paraId="1E81A1CB" w14:textId="77777777" w:rsidR="00143FCF" w:rsidRPr="00A94B94" w:rsidRDefault="00143FCF" w:rsidP="00FE1FBB">
      <w:pPr>
        <w:pStyle w:val="Heading2"/>
        <w:rPr>
          <w:lang w:val="fr-CA"/>
        </w:rPr>
      </w:pPr>
      <w:r w:rsidRPr="00A94B94">
        <w:rPr>
          <w:lang w:val="fr-CA"/>
        </w:rPr>
        <w:t>Disponibilité du mentor</w:t>
      </w:r>
    </w:p>
    <w:p w14:paraId="6E28B4A5" w14:textId="50F0187B" w:rsidR="00143FCF" w:rsidRPr="00A94B94" w:rsidRDefault="0024679A" w:rsidP="00FE1FBB">
      <w:pPr>
        <w:rPr>
          <w:b/>
          <w:lang w:val="fr-CA"/>
        </w:rPr>
      </w:pPr>
      <w:r w:rsidRPr="00A94B94">
        <w:rPr>
          <w:lang w:val="fr-CA"/>
        </w:rPr>
        <w:t>Une fois par semaine, 1 à 2 étudiants</w:t>
      </w:r>
    </w:p>
    <w:p w14:paraId="2AA71E38" w14:textId="77777777" w:rsidR="00143FCF" w:rsidRPr="00A94B94" w:rsidRDefault="00143FCF" w:rsidP="00FE1FBB">
      <w:pPr>
        <w:pStyle w:val="Heading2"/>
        <w:rPr>
          <w:lang w:val="fr-CA"/>
        </w:rPr>
      </w:pPr>
      <w:r w:rsidRPr="00A94B94">
        <w:rPr>
          <w:lang w:val="fr-CA"/>
        </w:rPr>
        <w:t>Renseignements personnels</w:t>
      </w:r>
    </w:p>
    <w:p w14:paraId="1BE1D8F5" w14:textId="687A7912" w:rsidR="0024679A" w:rsidRPr="00A94B94" w:rsidRDefault="00000000" w:rsidP="00FE1FBB">
      <w:pPr>
        <w:rPr>
          <w:lang w:val="fr-CA"/>
        </w:rPr>
      </w:pPr>
      <w:hyperlink r:id="rId88" w:history="1">
        <w:r w:rsidR="0024679A" w:rsidRPr="00A94B94">
          <w:rPr>
            <w:rStyle w:val="Hyperlink"/>
            <w:lang w:val="fr-CA"/>
          </w:rPr>
          <w:t>vincent.taillefer@infc.gc.ca</w:t>
        </w:r>
      </w:hyperlink>
    </w:p>
    <w:p w14:paraId="683F22FB" w14:textId="13980F29" w:rsidR="00D7086B" w:rsidRPr="00A94B94" w:rsidRDefault="0024679A" w:rsidP="00FE1FBB">
      <w:pPr>
        <w:rPr>
          <w:lang w:val="fr-CA"/>
        </w:rPr>
      </w:pPr>
      <w:r w:rsidRPr="00A94B94">
        <w:rPr>
          <w:lang w:val="fr-CA"/>
        </w:rPr>
        <w:t>343-552-4499</w:t>
      </w:r>
    </w:p>
    <w:p w14:paraId="27C04054" w14:textId="77777777" w:rsidR="00D7086B" w:rsidRPr="00A94B94" w:rsidRDefault="00D7086B" w:rsidP="00D05C17">
      <w:pPr>
        <w:keepLines w:val="0"/>
        <w:spacing w:after="0"/>
        <w:rPr>
          <w:lang w:val="fr-CA"/>
        </w:rPr>
      </w:pPr>
      <w:r w:rsidRPr="00A94B94">
        <w:rPr>
          <w:lang w:val="fr-CA"/>
        </w:rPr>
        <w:br w:type="page"/>
      </w:r>
    </w:p>
    <w:p w14:paraId="3A8D18EB" w14:textId="5493DE91" w:rsidR="0024679A" w:rsidRPr="00A94B94" w:rsidRDefault="0024679A" w:rsidP="00EA3C4C">
      <w:pPr>
        <w:pStyle w:val="Heading1"/>
        <w:rPr>
          <w:lang w:val="fr-CA"/>
        </w:rPr>
      </w:pPr>
      <w:bookmarkStart w:id="135" w:name="_Toc143589571"/>
      <w:r w:rsidRPr="00A94B94">
        <w:rPr>
          <w:lang w:val="fr-CA"/>
        </w:rPr>
        <w:lastRenderedPageBreak/>
        <w:t>WILLIAM (JOEL</w:t>
      </w:r>
      <w:r w:rsidR="00EA3C4C" w:rsidRPr="00A94B94">
        <w:rPr>
          <w:lang w:val="fr-CA"/>
        </w:rPr>
        <w:t>)</w:t>
      </w:r>
      <w:r w:rsidRPr="00A94B94">
        <w:rPr>
          <w:lang w:val="fr-CA"/>
        </w:rPr>
        <w:t xml:space="preserve"> SERSON (IL/LUI)</w:t>
      </w:r>
      <w:bookmarkEnd w:id="135"/>
    </w:p>
    <w:p w14:paraId="5201C816" w14:textId="5796C5AB" w:rsidR="0024679A" w:rsidRPr="00A94B94" w:rsidRDefault="0024679A" w:rsidP="00D05C17">
      <w:pPr>
        <w:spacing w:after="0"/>
        <w:rPr>
          <w:lang w:val="fr-CA"/>
        </w:rPr>
      </w:pPr>
      <w:r w:rsidRPr="00A94B94">
        <w:rPr>
          <w:noProof/>
          <w:lang w:val="fr-CA"/>
        </w:rPr>
        <w:drawing>
          <wp:inline distT="0" distB="0" distL="0" distR="0" wp14:anchorId="53EAF8E6" wp14:editId="4B0B0D77">
            <wp:extent cx="1707366" cy="2234316"/>
            <wp:effectExtent l="0" t="0" r="7620" b="0"/>
            <wp:docPr id="12" name="Picture 12" descr="Une photo de William (Joel )Serson. Un homme blanc chauve avec une barbe et un chandail noir devant un mur bleu/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ne photo de William (Joel )Serson. Un homme blanc chauve avec une barbe et un chandail noir devant un mur bleu/ver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11550" cy="2239792"/>
                    </a:xfrm>
                    <a:prstGeom prst="rect">
                      <a:avLst/>
                    </a:prstGeom>
                    <a:noFill/>
                  </pic:spPr>
                </pic:pic>
              </a:graphicData>
            </a:graphic>
          </wp:inline>
        </w:drawing>
      </w:r>
    </w:p>
    <w:p w14:paraId="2965D03B" w14:textId="77777777" w:rsidR="0024679A" w:rsidRPr="00A94B94" w:rsidRDefault="0024679A" w:rsidP="00B66058">
      <w:pPr>
        <w:pStyle w:val="Heading2"/>
        <w:rPr>
          <w:lang w:val="fr-CA"/>
        </w:rPr>
      </w:pPr>
      <w:r w:rsidRPr="00A94B94">
        <w:rPr>
          <w:lang w:val="fr-CA"/>
        </w:rPr>
        <w:t>Poste actuel et ministère</w:t>
      </w:r>
    </w:p>
    <w:p w14:paraId="473B82AB" w14:textId="18FF8DCB" w:rsidR="0024679A" w:rsidRPr="00A94B94" w:rsidRDefault="0024679A" w:rsidP="00B66058">
      <w:pPr>
        <w:rPr>
          <w:lang w:val="fr-CA"/>
        </w:rPr>
      </w:pPr>
      <w:r w:rsidRPr="00A94B94">
        <w:rPr>
          <w:lang w:val="fr-CA"/>
        </w:rPr>
        <w:t>Agent de changement de gestion, Bureau d'accessibilité de la fonction publique</w:t>
      </w:r>
    </w:p>
    <w:p w14:paraId="2EA11559" w14:textId="77777777" w:rsidR="0024679A" w:rsidRPr="00A94B94" w:rsidRDefault="0024679A" w:rsidP="00B66058">
      <w:pPr>
        <w:rPr>
          <w:lang w:val="fr-CA"/>
        </w:rPr>
      </w:pPr>
      <w:r w:rsidRPr="00A94B94">
        <w:rPr>
          <w:lang w:val="fr-CA"/>
        </w:rPr>
        <w:t>Secrétariat Conseil du Trésor du Canada</w:t>
      </w:r>
    </w:p>
    <w:p w14:paraId="3A11AF40" w14:textId="502B77D5" w:rsidR="0024679A" w:rsidRPr="00A94B94" w:rsidRDefault="0024679A" w:rsidP="00B66058">
      <w:pPr>
        <w:pStyle w:val="Heading2"/>
        <w:rPr>
          <w:lang w:val="fr-CA"/>
        </w:rPr>
      </w:pPr>
      <w:r w:rsidRPr="00A94B94">
        <w:rPr>
          <w:lang w:val="fr-CA"/>
        </w:rPr>
        <w:t>Lieu de travail</w:t>
      </w:r>
    </w:p>
    <w:p w14:paraId="537CF866" w14:textId="77777777" w:rsidR="0024679A" w:rsidRPr="00A94B94" w:rsidRDefault="0024679A" w:rsidP="00B66058">
      <w:pPr>
        <w:rPr>
          <w:lang w:val="fr-CA"/>
        </w:rPr>
      </w:pPr>
      <w:r w:rsidRPr="00A94B94">
        <w:rPr>
          <w:lang w:val="fr-CA"/>
        </w:rPr>
        <w:t>Ottawa</w:t>
      </w:r>
    </w:p>
    <w:p w14:paraId="7C524C33" w14:textId="36D581EB" w:rsidR="0024679A" w:rsidRPr="00A94B94" w:rsidRDefault="00FE2E83" w:rsidP="00B66058">
      <w:pPr>
        <w:pStyle w:val="Heading2"/>
        <w:rPr>
          <w:lang w:val="fr-CA"/>
        </w:rPr>
      </w:pPr>
      <w:r>
        <w:rPr>
          <w:lang w:val="fr-CA"/>
        </w:rPr>
        <w:t>Langue(s)</w:t>
      </w:r>
      <w:r w:rsidR="0024679A" w:rsidRPr="00A94B94">
        <w:rPr>
          <w:lang w:val="fr-CA"/>
        </w:rPr>
        <w:t xml:space="preserve"> de communication</w:t>
      </w:r>
    </w:p>
    <w:p w14:paraId="7C4236FC" w14:textId="77777777" w:rsidR="0024679A" w:rsidRPr="00A94B94" w:rsidRDefault="0024679A" w:rsidP="00B66058">
      <w:pPr>
        <w:rPr>
          <w:lang w:val="fr-CA"/>
        </w:rPr>
      </w:pPr>
      <w:r w:rsidRPr="00A94B94">
        <w:rPr>
          <w:lang w:val="fr-CA"/>
        </w:rPr>
        <w:t xml:space="preserve">Anglais et français </w:t>
      </w:r>
    </w:p>
    <w:p w14:paraId="1344687F" w14:textId="77777777" w:rsidR="0024679A" w:rsidRPr="00A94B94" w:rsidRDefault="0024679A" w:rsidP="00B66058">
      <w:pPr>
        <w:pStyle w:val="Heading2"/>
        <w:spacing w:before="0"/>
        <w:rPr>
          <w:lang w:val="fr-CA"/>
        </w:rPr>
      </w:pPr>
      <w:r w:rsidRPr="00A94B94">
        <w:rPr>
          <w:lang w:val="fr-CA"/>
        </w:rPr>
        <w:t>Domaines de compétence</w:t>
      </w:r>
    </w:p>
    <w:p w14:paraId="4FDD7270" w14:textId="59C715BF" w:rsidR="00581B86" w:rsidRPr="00A94B94" w:rsidRDefault="00581B86" w:rsidP="00136D34">
      <w:pPr>
        <w:pStyle w:val="ListParagraph"/>
        <w:numPr>
          <w:ilvl w:val="0"/>
          <w:numId w:val="52"/>
        </w:numPr>
        <w:spacing w:after="0"/>
        <w:rPr>
          <w:lang w:val="fr-CA"/>
        </w:rPr>
      </w:pPr>
      <w:r w:rsidRPr="00A94B94">
        <w:rPr>
          <w:lang w:val="fr-CA"/>
        </w:rPr>
        <w:t>Le paysage de l'accessibilité dans la fonction publique</w:t>
      </w:r>
    </w:p>
    <w:p w14:paraId="4B3BC07D" w14:textId="6B023CA5" w:rsidR="0024679A" w:rsidRPr="00A94B94" w:rsidRDefault="00581B86" w:rsidP="00136D34">
      <w:pPr>
        <w:pStyle w:val="ListParagraph"/>
        <w:numPr>
          <w:ilvl w:val="0"/>
          <w:numId w:val="52"/>
        </w:numPr>
        <w:spacing w:before="240" w:after="0"/>
        <w:rPr>
          <w:lang w:val="fr-CA"/>
        </w:rPr>
      </w:pPr>
      <w:r w:rsidRPr="00A94B94">
        <w:rPr>
          <w:lang w:val="fr-CA"/>
        </w:rPr>
        <w:t>Promouvoir les situations de handicap et l'inclusion</w:t>
      </w:r>
    </w:p>
    <w:p w14:paraId="098D9DA6" w14:textId="0BCDD9BE" w:rsidR="00581B86" w:rsidRPr="00A94B94" w:rsidRDefault="00581B86" w:rsidP="00136D34">
      <w:pPr>
        <w:pStyle w:val="ListParagraph"/>
        <w:numPr>
          <w:ilvl w:val="0"/>
          <w:numId w:val="52"/>
        </w:numPr>
        <w:spacing w:before="240" w:after="0"/>
        <w:rPr>
          <w:lang w:val="fr-CA"/>
        </w:rPr>
      </w:pPr>
      <w:r w:rsidRPr="00A94B94">
        <w:rPr>
          <w:lang w:val="fr-CA"/>
        </w:rPr>
        <w:t>Réseautage de personnes en situation de handicap</w:t>
      </w:r>
    </w:p>
    <w:p w14:paraId="4E5463DC" w14:textId="77777777" w:rsidR="0024679A" w:rsidRPr="00A94B94" w:rsidRDefault="0024679A" w:rsidP="00B66058">
      <w:pPr>
        <w:pStyle w:val="Heading2"/>
        <w:rPr>
          <w:lang w:val="fr-CA"/>
        </w:rPr>
      </w:pPr>
      <w:r w:rsidRPr="00A94B94">
        <w:rPr>
          <w:lang w:val="fr-CA"/>
        </w:rPr>
        <w:t>Disponibilité du mentor</w:t>
      </w:r>
    </w:p>
    <w:p w14:paraId="1687D0B5" w14:textId="189FCCEA" w:rsidR="0024679A" w:rsidRPr="00A94B94" w:rsidRDefault="00F173D5" w:rsidP="00B66058">
      <w:pPr>
        <w:rPr>
          <w:b/>
          <w:lang w:val="fr-CA"/>
        </w:rPr>
      </w:pPr>
      <w:r w:rsidRPr="00A94B94">
        <w:rPr>
          <w:lang w:val="fr-CA"/>
        </w:rPr>
        <w:t>Deux fois par semaine</w:t>
      </w:r>
    </w:p>
    <w:p w14:paraId="735E64CD" w14:textId="77777777" w:rsidR="0024679A" w:rsidRPr="00A94B94" w:rsidRDefault="0024679A" w:rsidP="00B66058">
      <w:pPr>
        <w:pStyle w:val="Heading2"/>
        <w:rPr>
          <w:lang w:val="fr-CA"/>
        </w:rPr>
      </w:pPr>
      <w:r w:rsidRPr="00A94B94">
        <w:rPr>
          <w:lang w:val="fr-CA"/>
        </w:rPr>
        <w:t>Renseignements personnels</w:t>
      </w:r>
    </w:p>
    <w:p w14:paraId="55FEB4FA" w14:textId="14C598E8" w:rsidR="0024679A" w:rsidRPr="00A94B94" w:rsidRDefault="00000000" w:rsidP="00B66058">
      <w:pPr>
        <w:rPr>
          <w:lang w:val="fr-CA"/>
        </w:rPr>
      </w:pPr>
      <w:hyperlink r:id="rId90" w:history="1">
        <w:r w:rsidR="00F173D5" w:rsidRPr="00A94B94">
          <w:rPr>
            <w:rStyle w:val="Hyperlink"/>
            <w:lang w:val="fr-CA"/>
          </w:rPr>
          <w:t>William.serson@tbs-sct.gc.ca</w:t>
        </w:r>
      </w:hyperlink>
    </w:p>
    <w:p w14:paraId="4B8D28AD" w14:textId="498B7458" w:rsidR="00F173D5" w:rsidRPr="00A94B94" w:rsidRDefault="00F173D5" w:rsidP="00D05C17">
      <w:pPr>
        <w:keepLines w:val="0"/>
        <w:spacing w:after="0"/>
        <w:rPr>
          <w:lang w:val="fr-CA"/>
        </w:rPr>
      </w:pPr>
    </w:p>
    <w:p w14:paraId="51A6439E" w14:textId="37CCE3C5" w:rsidR="00992253" w:rsidRPr="00A94B94" w:rsidRDefault="00992253">
      <w:pPr>
        <w:keepLines w:val="0"/>
        <w:spacing w:after="160"/>
        <w:rPr>
          <w:b/>
          <w:sz w:val="44"/>
          <w:szCs w:val="44"/>
          <w:lang w:val="fr-CA"/>
        </w:rPr>
      </w:pPr>
      <w:r w:rsidRPr="00A94B94">
        <w:rPr>
          <w:b/>
          <w:sz w:val="44"/>
          <w:szCs w:val="44"/>
          <w:lang w:val="fr-CA"/>
        </w:rPr>
        <w:br w:type="page"/>
      </w:r>
    </w:p>
    <w:p w14:paraId="0BC10728" w14:textId="77777777" w:rsidR="00992253" w:rsidRPr="00A94B94" w:rsidRDefault="00992253" w:rsidP="00EA3C4C">
      <w:pPr>
        <w:pStyle w:val="Heading1"/>
        <w:rPr>
          <w:lang w:val="fr-CA"/>
        </w:rPr>
      </w:pPr>
      <w:bookmarkStart w:id="136" w:name="_Toc143589572"/>
      <w:bookmarkStart w:id="137" w:name="_Hlk135395509"/>
      <w:r w:rsidRPr="00A94B94">
        <w:rPr>
          <w:lang w:val="fr-CA"/>
        </w:rPr>
        <w:lastRenderedPageBreak/>
        <w:t>ZOË CREGO (ELLE)</w:t>
      </w:r>
      <w:bookmarkEnd w:id="136"/>
    </w:p>
    <w:bookmarkEnd w:id="137"/>
    <w:p w14:paraId="073C3957" w14:textId="77777777" w:rsidR="00992253" w:rsidRPr="00A94B94" w:rsidRDefault="00992253" w:rsidP="00992253">
      <w:pPr>
        <w:spacing w:after="0" w:line="276" w:lineRule="auto"/>
        <w:rPr>
          <w:sz w:val="20"/>
          <w:szCs w:val="20"/>
          <w:lang w:val="fr-CA"/>
        </w:rPr>
      </w:pPr>
      <w:r w:rsidRPr="00A94B94">
        <w:rPr>
          <w:noProof/>
          <w:sz w:val="20"/>
          <w:szCs w:val="20"/>
          <w:lang w:val="fr-CA"/>
        </w:rPr>
        <w:drawing>
          <wp:inline distT="0" distB="0" distL="0" distR="0" wp14:anchorId="343B4688" wp14:editId="0A9C5FA8">
            <wp:extent cx="1596381" cy="1915657"/>
            <wp:effectExtent l="133350" t="133350" r="137795" b="123190"/>
            <wp:docPr id="20" name="Picture 20" descr="Photo de Zoë Crego : une femme blanche aux cheveux bruns et aux yeux bleus. Elle porte un haut bleu clair à manches longues et sourit à l'appareil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 de Zoë Crego : une femme blanche aux cheveux bruns et aux yeux bleus. Elle porte un haut bleu clair à manches longues et sourit à l'appareil photo. "/>
                    <pic:cNvPicPr/>
                  </pic:nvPicPr>
                  <pic:blipFill rotWithShape="1">
                    <a:blip r:embed="rId91" cstate="print">
                      <a:extLst>
                        <a:ext uri="{28A0092B-C50C-407E-A947-70E740481C1C}">
                          <a14:useLocalDpi xmlns:a14="http://schemas.microsoft.com/office/drawing/2010/main" val="0"/>
                        </a:ext>
                      </a:extLst>
                    </a:blip>
                    <a:srcRect l="-2000" t="810" r="2000" b="23513"/>
                    <a:stretch/>
                  </pic:blipFill>
                  <pic:spPr bwMode="auto">
                    <a:xfrm>
                      <a:off x="0" y="0"/>
                      <a:ext cx="1608238" cy="1929885"/>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C706DBD" w14:textId="77777777" w:rsidR="00992253" w:rsidRPr="00A94B94" w:rsidRDefault="00992253" w:rsidP="00B66058">
      <w:pPr>
        <w:pStyle w:val="Heading2"/>
        <w:rPr>
          <w:lang w:val="fr-CA"/>
        </w:rPr>
      </w:pPr>
      <w:r w:rsidRPr="00A94B94">
        <w:rPr>
          <w:lang w:val="fr-CA"/>
        </w:rPr>
        <w:t>Poste actuel et ministère</w:t>
      </w:r>
    </w:p>
    <w:p w14:paraId="702EA8CD" w14:textId="77777777" w:rsidR="00992253" w:rsidRPr="00A94B94" w:rsidRDefault="00992253" w:rsidP="00B66058">
      <w:pPr>
        <w:rPr>
          <w:lang w:val="fr-CA"/>
        </w:rPr>
      </w:pPr>
      <w:r w:rsidRPr="00A94B94">
        <w:rPr>
          <w:lang w:val="fr-CA"/>
        </w:rPr>
        <w:t>Conseillère en communications, Direction générale de la stratégie et de la mobilisation</w:t>
      </w:r>
    </w:p>
    <w:p w14:paraId="490EA2B4" w14:textId="77777777" w:rsidR="00992253" w:rsidRPr="00A94B94" w:rsidRDefault="00992253" w:rsidP="00B66058">
      <w:pPr>
        <w:rPr>
          <w:b/>
          <w:sz w:val="22"/>
          <w:lang w:val="fr-CA"/>
        </w:rPr>
      </w:pPr>
      <w:r w:rsidRPr="00A94B94">
        <w:rPr>
          <w:sz w:val="22"/>
          <w:lang w:val="fr-CA"/>
        </w:rPr>
        <w:t xml:space="preserve">Services partagés Canada </w:t>
      </w:r>
    </w:p>
    <w:p w14:paraId="5184B253" w14:textId="77777777" w:rsidR="00992253" w:rsidRPr="00A94B94" w:rsidRDefault="00992253" w:rsidP="00B66058">
      <w:pPr>
        <w:pStyle w:val="Heading2"/>
        <w:rPr>
          <w:lang w:val="fr-CA"/>
        </w:rPr>
      </w:pPr>
      <w:r w:rsidRPr="00A94B94">
        <w:rPr>
          <w:lang w:val="fr-CA"/>
        </w:rPr>
        <w:t>Lieu de travail</w:t>
      </w:r>
    </w:p>
    <w:p w14:paraId="6AB9F94F" w14:textId="77777777" w:rsidR="00992253" w:rsidRPr="00A94B94" w:rsidRDefault="00992253" w:rsidP="00B66058">
      <w:pPr>
        <w:rPr>
          <w:lang w:val="fr-CA"/>
        </w:rPr>
      </w:pPr>
      <w:r w:rsidRPr="00A94B94">
        <w:rPr>
          <w:lang w:val="fr-CA"/>
        </w:rPr>
        <w:t>Ottawa</w:t>
      </w:r>
    </w:p>
    <w:p w14:paraId="7B9E3FC3" w14:textId="77777777" w:rsidR="00992253" w:rsidRPr="00A94B94" w:rsidRDefault="00992253" w:rsidP="00B66058">
      <w:pPr>
        <w:pStyle w:val="Heading2"/>
        <w:rPr>
          <w:lang w:val="fr-CA"/>
        </w:rPr>
      </w:pPr>
      <w:r w:rsidRPr="00A94B94">
        <w:rPr>
          <w:lang w:val="fr-CA"/>
        </w:rPr>
        <w:t>Langue de communication</w:t>
      </w:r>
    </w:p>
    <w:p w14:paraId="0101038B" w14:textId="77777777" w:rsidR="00992253" w:rsidRPr="00A94B94" w:rsidRDefault="00992253" w:rsidP="00B66058">
      <w:pPr>
        <w:rPr>
          <w:lang w:val="fr-CA"/>
        </w:rPr>
      </w:pPr>
      <w:r w:rsidRPr="00A94B94">
        <w:rPr>
          <w:lang w:val="fr-CA"/>
        </w:rPr>
        <w:t>Anglais</w:t>
      </w:r>
    </w:p>
    <w:p w14:paraId="1EF1ADF6" w14:textId="77777777" w:rsidR="00992253" w:rsidRPr="00A94B94" w:rsidRDefault="00992253" w:rsidP="00B66058">
      <w:pPr>
        <w:pStyle w:val="Heading2"/>
        <w:rPr>
          <w:lang w:val="fr-CA"/>
        </w:rPr>
      </w:pPr>
      <w:r w:rsidRPr="00A94B94">
        <w:rPr>
          <w:lang w:val="fr-CA"/>
        </w:rPr>
        <w:t>Domaines de compétence</w:t>
      </w:r>
    </w:p>
    <w:p w14:paraId="38AB6E44" w14:textId="77777777" w:rsidR="00992253" w:rsidRPr="00A94B94" w:rsidRDefault="00992253" w:rsidP="00136D34">
      <w:pPr>
        <w:pStyle w:val="ListParagraph"/>
        <w:numPr>
          <w:ilvl w:val="0"/>
          <w:numId w:val="53"/>
        </w:numPr>
        <w:spacing w:after="0"/>
        <w:rPr>
          <w:rFonts w:cstheme="minorHAnsi"/>
          <w:lang w:val="fr-CA"/>
        </w:rPr>
      </w:pPr>
      <w:r w:rsidRPr="00A94B94">
        <w:rPr>
          <w:lang w:val="fr-CA"/>
        </w:rPr>
        <w:t xml:space="preserve">Construction et l’entretien d’un réseau </w:t>
      </w:r>
    </w:p>
    <w:p w14:paraId="23B1F904" w14:textId="77777777" w:rsidR="00992253" w:rsidRPr="00A94B94" w:rsidRDefault="00992253" w:rsidP="00136D34">
      <w:pPr>
        <w:pStyle w:val="ListParagraph"/>
        <w:numPr>
          <w:ilvl w:val="0"/>
          <w:numId w:val="53"/>
        </w:numPr>
        <w:spacing w:after="0"/>
        <w:rPr>
          <w:rFonts w:cstheme="minorHAnsi"/>
          <w:lang w:val="fr-CA"/>
        </w:rPr>
      </w:pPr>
      <w:r w:rsidRPr="00A94B94">
        <w:rPr>
          <w:lang w:val="fr-CA"/>
        </w:rPr>
        <w:t>L'autopromotion sur le lieu de travail incluant la demande de mesures d’adaptation formelles/informelles</w:t>
      </w:r>
    </w:p>
    <w:p w14:paraId="7DAAC333" w14:textId="77777777" w:rsidR="00992253" w:rsidRPr="00A94B94" w:rsidRDefault="00992253" w:rsidP="00136D34">
      <w:pPr>
        <w:pStyle w:val="ListParagraph"/>
        <w:numPr>
          <w:ilvl w:val="0"/>
          <w:numId w:val="53"/>
        </w:numPr>
        <w:spacing w:after="0"/>
        <w:rPr>
          <w:rStyle w:val="Hyperlink"/>
          <w:rFonts w:cstheme="minorHAnsi"/>
          <w:color w:val="54575A" w:themeColor="text1"/>
          <w:u w:val="none"/>
          <w:lang w:val="fr-CA"/>
        </w:rPr>
      </w:pPr>
      <w:r w:rsidRPr="00A94B94">
        <w:rPr>
          <w:lang w:val="fr-CA"/>
        </w:rPr>
        <w:t>Passage du statut d'étudiant à celui d'employé à durée indéterminée, y compris postuler sur des emplois dans la fonction publique</w:t>
      </w:r>
    </w:p>
    <w:p w14:paraId="1B0F76F0" w14:textId="77777777" w:rsidR="00992253" w:rsidRPr="00A94B94" w:rsidRDefault="00992253" w:rsidP="00B66058">
      <w:pPr>
        <w:pStyle w:val="Heading2"/>
        <w:rPr>
          <w:lang w:val="fr-CA"/>
        </w:rPr>
      </w:pPr>
      <w:r w:rsidRPr="00A94B94">
        <w:rPr>
          <w:lang w:val="fr-CA"/>
        </w:rPr>
        <w:t>Disponibilité du mentor</w:t>
      </w:r>
    </w:p>
    <w:p w14:paraId="3B528EF5" w14:textId="77777777" w:rsidR="00992253" w:rsidRPr="00A94B94" w:rsidRDefault="00992253" w:rsidP="00B66058">
      <w:pPr>
        <w:rPr>
          <w:lang w:val="fr-CA"/>
        </w:rPr>
      </w:pPr>
      <w:r w:rsidRPr="00A94B94">
        <w:rPr>
          <w:lang w:val="fr-CA"/>
        </w:rPr>
        <w:t>Toutes les deux semaines</w:t>
      </w:r>
    </w:p>
    <w:p w14:paraId="69432890" w14:textId="77777777" w:rsidR="00992253" w:rsidRPr="00A94B94" w:rsidRDefault="00992253" w:rsidP="00B66058">
      <w:pPr>
        <w:pStyle w:val="Heading2"/>
        <w:rPr>
          <w:lang w:val="fr-CA"/>
        </w:rPr>
      </w:pPr>
      <w:r w:rsidRPr="00A94B94">
        <w:rPr>
          <w:lang w:val="fr-CA"/>
        </w:rPr>
        <w:t>Renseignements personnels</w:t>
      </w:r>
    </w:p>
    <w:bookmarkStart w:id="138" w:name="_Hlk135403282"/>
    <w:p w14:paraId="50781B2A" w14:textId="77777777" w:rsidR="00992253" w:rsidRPr="00A94B94" w:rsidRDefault="00992253" w:rsidP="00B66058">
      <w:pPr>
        <w:rPr>
          <w:b/>
          <w:lang w:val="fr-CA"/>
        </w:rPr>
      </w:pPr>
      <w:r w:rsidRPr="00A94B94">
        <w:rPr>
          <w:b/>
          <w:lang w:val="fr-CA"/>
        </w:rPr>
        <w:fldChar w:fldCharType="begin"/>
      </w:r>
      <w:r w:rsidRPr="00A94B94">
        <w:rPr>
          <w:lang w:val="fr-CA"/>
        </w:rPr>
        <w:instrText xml:space="preserve"> HYPERLINK "mailto:zoe.crego@ssc-spc.gc.ca" </w:instrText>
      </w:r>
      <w:r w:rsidRPr="00A94B94">
        <w:rPr>
          <w:b/>
          <w:lang w:val="fr-CA"/>
        </w:rPr>
      </w:r>
      <w:r w:rsidRPr="00A94B94">
        <w:rPr>
          <w:b/>
          <w:lang w:val="fr-CA"/>
        </w:rPr>
        <w:fldChar w:fldCharType="separate"/>
      </w:r>
      <w:r w:rsidRPr="00A94B94">
        <w:rPr>
          <w:rStyle w:val="Hyperlink"/>
          <w:sz w:val="22"/>
          <w:lang w:val="fr-CA"/>
        </w:rPr>
        <w:t>zoe.crego@ssc-spc.gc.ca</w:t>
      </w:r>
      <w:r w:rsidRPr="00A94B94">
        <w:rPr>
          <w:b/>
          <w:lang w:val="fr-CA"/>
        </w:rPr>
        <w:fldChar w:fldCharType="end"/>
      </w:r>
    </w:p>
    <w:p w14:paraId="2AB707F4" w14:textId="77777777" w:rsidR="00992253" w:rsidRPr="00A94B94" w:rsidRDefault="00992253" w:rsidP="00B66058">
      <w:pPr>
        <w:rPr>
          <w:lang w:val="fr-CA"/>
        </w:rPr>
      </w:pPr>
      <w:r w:rsidRPr="00A94B94">
        <w:rPr>
          <w:lang w:val="fr-CA"/>
        </w:rPr>
        <w:t>613-295-4484</w:t>
      </w:r>
      <w:bookmarkEnd w:id="138"/>
    </w:p>
    <w:p w14:paraId="4A4ACED6" w14:textId="77D78E5A" w:rsidR="0024679A" w:rsidRPr="00A94B94" w:rsidRDefault="0024679A" w:rsidP="00D05C17">
      <w:pPr>
        <w:keepLines w:val="0"/>
        <w:spacing w:after="0"/>
        <w:rPr>
          <w:lang w:val="fr-CA"/>
        </w:rPr>
      </w:pPr>
    </w:p>
    <w:sectPr w:rsidR="0024679A" w:rsidRPr="00A94B94" w:rsidSect="00941B2E">
      <w:footerReference w:type="default" r:id="rId92"/>
      <w:headerReference w:type="first" r:id="rId93"/>
      <w:footerReference w:type="first" r:id="rId9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525EB" w14:textId="77777777" w:rsidR="001A3EF4" w:rsidRDefault="001A3EF4" w:rsidP="00941B2E">
      <w:pPr>
        <w:spacing w:after="0" w:line="240" w:lineRule="auto"/>
      </w:pPr>
      <w:r>
        <w:separator/>
      </w:r>
    </w:p>
  </w:endnote>
  <w:endnote w:type="continuationSeparator" w:id="0">
    <w:p w14:paraId="0A543C20" w14:textId="77777777" w:rsidR="001A3EF4" w:rsidRDefault="001A3EF4"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Pr>
        <w:rFonts w:ascii="Segoe UI Semibold" w:hAnsi="Segoe UI Semibold"/>
        <w:noProof/>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rPr>
      <w:fldChar w:fldCharType="end"/>
    </w:r>
    <w:r>
      <w:rPr>
        <w:rFonts w:ascii="Segoe UI Semibold" w:hAnsi="Segoe UI Semibold"/>
      </w:rPr>
      <w:t xml:space="preserve"> – Biographies des mentors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5DC73" w14:textId="77777777" w:rsidR="001A3EF4" w:rsidRDefault="001A3EF4" w:rsidP="00941B2E">
      <w:pPr>
        <w:spacing w:after="0" w:line="240" w:lineRule="auto"/>
      </w:pPr>
      <w:r>
        <w:separator/>
      </w:r>
    </w:p>
  </w:footnote>
  <w:footnote w:type="continuationSeparator" w:id="0">
    <w:p w14:paraId="5D757AA5" w14:textId="77777777" w:rsidR="001A3EF4" w:rsidRDefault="001A3EF4"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6E8E4B60" w:rsidR="00941B2E" w:rsidRDefault="002C4CEB">
    <w:pPr>
      <w:pStyle w:val="Header"/>
    </w:pPr>
    <w:r>
      <w:rPr>
        <w:noProof/>
      </w:rPr>
      <w:drawing>
        <wp:inline distT="0" distB="0" distL="0" distR="0" wp14:anchorId="63EE8AB3" wp14:editId="66D29312">
          <wp:extent cx="4365266" cy="312937"/>
          <wp:effectExtent l="0" t="0" r="0" b="0"/>
          <wp:docPr id="9" name="Picture 9" descr="Logo de C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de CFP"/>
                  <pic:cNvPicPr/>
                </pic:nvPicPr>
                <pic:blipFill>
                  <a:blip r:embed="rId1">
                    <a:extLst>
                      <a:ext uri="{28A0092B-C50C-407E-A947-70E740481C1C}">
                        <a14:useLocalDpi xmlns:a14="http://schemas.microsoft.com/office/drawing/2010/main" val="0"/>
                      </a:ext>
                    </a:extLst>
                  </a:blip>
                  <a:stretch>
                    <a:fillRect/>
                  </a:stretch>
                </pic:blipFill>
                <pic:spPr>
                  <a:xfrm>
                    <a:off x="0" y="0"/>
                    <a:ext cx="4486463" cy="321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E11"/>
    <w:multiLevelType w:val="hybridMultilevel"/>
    <w:tmpl w:val="0392672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901A61"/>
    <w:multiLevelType w:val="hybridMultilevel"/>
    <w:tmpl w:val="66B4852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530974"/>
    <w:multiLevelType w:val="hybridMultilevel"/>
    <w:tmpl w:val="AB08D3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8D5318"/>
    <w:multiLevelType w:val="hybridMultilevel"/>
    <w:tmpl w:val="FE8024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CB0A69"/>
    <w:multiLevelType w:val="hybridMultilevel"/>
    <w:tmpl w:val="43FA5D3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0931875"/>
    <w:multiLevelType w:val="hybridMultilevel"/>
    <w:tmpl w:val="CFDE0B8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EA7853"/>
    <w:multiLevelType w:val="hybridMultilevel"/>
    <w:tmpl w:val="B12675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2E22766"/>
    <w:multiLevelType w:val="hybridMultilevel"/>
    <w:tmpl w:val="7B167E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5366544"/>
    <w:multiLevelType w:val="hybridMultilevel"/>
    <w:tmpl w:val="612A05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6C40D5A"/>
    <w:multiLevelType w:val="hybridMultilevel"/>
    <w:tmpl w:val="B2BC62A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8326A2B"/>
    <w:multiLevelType w:val="hybridMultilevel"/>
    <w:tmpl w:val="6EC85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AAB50E5"/>
    <w:multiLevelType w:val="hybridMultilevel"/>
    <w:tmpl w:val="6784AD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CD97527"/>
    <w:multiLevelType w:val="hybridMultilevel"/>
    <w:tmpl w:val="639CB9F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DBD0664"/>
    <w:multiLevelType w:val="hybridMultilevel"/>
    <w:tmpl w:val="BD52722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FC570B1"/>
    <w:multiLevelType w:val="hybridMultilevel"/>
    <w:tmpl w:val="160636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3326D38"/>
    <w:multiLevelType w:val="hybridMultilevel"/>
    <w:tmpl w:val="99A2710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34830C8"/>
    <w:multiLevelType w:val="hybridMultilevel"/>
    <w:tmpl w:val="383268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FB5395"/>
    <w:multiLevelType w:val="hybridMultilevel"/>
    <w:tmpl w:val="8C285B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0A323CE"/>
    <w:multiLevelType w:val="hybridMultilevel"/>
    <w:tmpl w:val="C130E62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2826828"/>
    <w:multiLevelType w:val="hybridMultilevel"/>
    <w:tmpl w:val="0E74C9B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3AF04C5"/>
    <w:multiLevelType w:val="hybridMultilevel"/>
    <w:tmpl w:val="58760E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46719B2"/>
    <w:multiLevelType w:val="hybridMultilevel"/>
    <w:tmpl w:val="0C86BA4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BD469C8"/>
    <w:multiLevelType w:val="hybridMultilevel"/>
    <w:tmpl w:val="CB0C3F3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C7648EE"/>
    <w:multiLevelType w:val="hybridMultilevel"/>
    <w:tmpl w:val="2DA8D7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EDA6DC8"/>
    <w:multiLevelType w:val="hybridMultilevel"/>
    <w:tmpl w:val="C360AE1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0011E2A"/>
    <w:multiLevelType w:val="hybridMultilevel"/>
    <w:tmpl w:val="BBF63B6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03C055D"/>
    <w:multiLevelType w:val="hybridMultilevel"/>
    <w:tmpl w:val="E56881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4F6575D"/>
    <w:multiLevelType w:val="hybridMultilevel"/>
    <w:tmpl w:val="943C32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5505E3E"/>
    <w:multiLevelType w:val="hybridMultilevel"/>
    <w:tmpl w:val="9AAE7F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6641AA3"/>
    <w:multiLevelType w:val="hybridMultilevel"/>
    <w:tmpl w:val="4362874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CCB586A"/>
    <w:multiLevelType w:val="hybridMultilevel"/>
    <w:tmpl w:val="58C6277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12D7BC2"/>
    <w:multiLevelType w:val="hybridMultilevel"/>
    <w:tmpl w:val="3F40E9B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2985525"/>
    <w:multiLevelType w:val="hybridMultilevel"/>
    <w:tmpl w:val="5EA66CC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31A4CDF"/>
    <w:multiLevelType w:val="hybridMultilevel"/>
    <w:tmpl w:val="A170CD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3565B43"/>
    <w:multiLevelType w:val="hybridMultilevel"/>
    <w:tmpl w:val="AD88BAAA"/>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3BE6B5D"/>
    <w:multiLevelType w:val="hybridMultilevel"/>
    <w:tmpl w:val="329871F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4A61E9C"/>
    <w:multiLevelType w:val="hybridMultilevel"/>
    <w:tmpl w:val="EEF0256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6400FEB"/>
    <w:multiLevelType w:val="hybridMultilevel"/>
    <w:tmpl w:val="49AA4F5A"/>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8B021AA"/>
    <w:multiLevelType w:val="hybridMultilevel"/>
    <w:tmpl w:val="74F4238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9E86945"/>
    <w:multiLevelType w:val="hybridMultilevel"/>
    <w:tmpl w:val="B32AEC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AC27B65"/>
    <w:multiLevelType w:val="hybridMultilevel"/>
    <w:tmpl w:val="3794B66E"/>
    <w:lvl w:ilvl="0" w:tplc="C9E884D0">
      <w:numFmt w:val="bullet"/>
      <w:lvlText w:val="•"/>
      <w:lvlJc w:val="left"/>
      <w:pPr>
        <w:ind w:left="720" w:hanging="360"/>
      </w:pPr>
      <w:rPr>
        <w:rFonts w:ascii="Segoe UI Semilight" w:eastAsiaTheme="minorHAnsi" w:hAnsi="Segoe UI Semilight" w:cs="Segoe UI Semilight" w:hint="default"/>
        <w:b w:val="0"/>
        <w:color w:val="5B315E"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0B70E5C"/>
    <w:multiLevelType w:val="hybridMultilevel"/>
    <w:tmpl w:val="2BE09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0B84D09"/>
    <w:multiLevelType w:val="hybridMultilevel"/>
    <w:tmpl w:val="48EAA08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21335A1"/>
    <w:multiLevelType w:val="hybridMultilevel"/>
    <w:tmpl w:val="64D80F4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27C714E"/>
    <w:multiLevelType w:val="hybridMultilevel"/>
    <w:tmpl w:val="0090CA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5360853"/>
    <w:multiLevelType w:val="hybridMultilevel"/>
    <w:tmpl w:val="278CA19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8D33E59"/>
    <w:multiLevelType w:val="hybridMultilevel"/>
    <w:tmpl w:val="4A7AC1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92B75F5"/>
    <w:multiLevelType w:val="hybridMultilevel"/>
    <w:tmpl w:val="365E234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96817BC"/>
    <w:multiLevelType w:val="hybridMultilevel"/>
    <w:tmpl w:val="61300A9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B840628"/>
    <w:multiLevelType w:val="hybridMultilevel"/>
    <w:tmpl w:val="CC22D7E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6BFA2BE1"/>
    <w:multiLevelType w:val="hybridMultilevel"/>
    <w:tmpl w:val="109EEA5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6C6A78B5"/>
    <w:multiLevelType w:val="hybridMultilevel"/>
    <w:tmpl w:val="2F868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22F4B3F"/>
    <w:multiLevelType w:val="hybridMultilevel"/>
    <w:tmpl w:val="B44A03F8"/>
    <w:lvl w:ilvl="0" w:tplc="50C4C8F4">
      <w:start w:val="2"/>
      <w:numFmt w:val="bullet"/>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74484044"/>
    <w:multiLevelType w:val="hybridMultilevel"/>
    <w:tmpl w:val="70BE8E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77781380"/>
    <w:multiLevelType w:val="hybridMultilevel"/>
    <w:tmpl w:val="8AC2D3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97363290">
    <w:abstractNumId w:val="46"/>
  </w:num>
  <w:num w:numId="2" w16cid:durableId="626470952">
    <w:abstractNumId w:val="40"/>
  </w:num>
  <w:num w:numId="3" w16cid:durableId="791678558">
    <w:abstractNumId w:val="51"/>
  </w:num>
  <w:num w:numId="4" w16cid:durableId="2121558775">
    <w:abstractNumId w:val="28"/>
  </w:num>
  <w:num w:numId="5" w16cid:durableId="532108753">
    <w:abstractNumId w:val="2"/>
  </w:num>
  <w:num w:numId="6" w16cid:durableId="1912427882">
    <w:abstractNumId w:val="13"/>
  </w:num>
  <w:num w:numId="7" w16cid:durableId="1685590763">
    <w:abstractNumId w:val="45"/>
  </w:num>
  <w:num w:numId="8" w16cid:durableId="1713143032">
    <w:abstractNumId w:val="11"/>
  </w:num>
  <w:num w:numId="9" w16cid:durableId="1754819657">
    <w:abstractNumId w:val="48"/>
  </w:num>
  <w:num w:numId="10" w16cid:durableId="1932618497">
    <w:abstractNumId w:val="42"/>
  </w:num>
  <w:num w:numId="11" w16cid:durableId="76875064">
    <w:abstractNumId w:val="32"/>
  </w:num>
  <w:num w:numId="12" w16cid:durableId="1141768357">
    <w:abstractNumId w:val="54"/>
  </w:num>
  <w:num w:numId="13" w16cid:durableId="1851993263">
    <w:abstractNumId w:val="50"/>
  </w:num>
  <w:num w:numId="14" w16cid:durableId="652760635">
    <w:abstractNumId w:val="36"/>
  </w:num>
  <w:num w:numId="15" w16cid:durableId="1938757101">
    <w:abstractNumId w:val="38"/>
  </w:num>
  <w:num w:numId="16" w16cid:durableId="1053430879">
    <w:abstractNumId w:val="20"/>
  </w:num>
  <w:num w:numId="17" w16cid:durableId="1693914304">
    <w:abstractNumId w:val="22"/>
  </w:num>
  <w:num w:numId="18" w16cid:durableId="538737277">
    <w:abstractNumId w:val="44"/>
  </w:num>
  <w:num w:numId="19" w16cid:durableId="390421377">
    <w:abstractNumId w:val="17"/>
  </w:num>
  <w:num w:numId="20" w16cid:durableId="1743217291">
    <w:abstractNumId w:val="18"/>
  </w:num>
  <w:num w:numId="21" w16cid:durableId="370805196">
    <w:abstractNumId w:val="1"/>
  </w:num>
  <w:num w:numId="22" w16cid:durableId="829751561">
    <w:abstractNumId w:val="47"/>
  </w:num>
  <w:num w:numId="23" w16cid:durableId="140661315">
    <w:abstractNumId w:val="5"/>
  </w:num>
  <w:num w:numId="24" w16cid:durableId="400295934">
    <w:abstractNumId w:val="24"/>
  </w:num>
  <w:num w:numId="25" w16cid:durableId="1034698463">
    <w:abstractNumId w:val="14"/>
  </w:num>
  <w:num w:numId="26" w16cid:durableId="576134440">
    <w:abstractNumId w:val="27"/>
  </w:num>
  <w:num w:numId="27" w16cid:durableId="1518932160">
    <w:abstractNumId w:val="33"/>
  </w:num>
  <w:num w:numId="28" w16cid:durableId="341858181">
    <w:abstractNumId w:val="43"/>
  </w:num>
  <w:num w:numId="29" w16cid:durableId="1680086549">
    <w:abstractNumId w:val="30"/>
  </w:num>
  <w:num w:numId="30" w16cid:durableId="1939871192">
    <w:abstractNumId w:val="19"/>
  </w:num>
  <w:num w:numId="31" w16cid:durableId="345252193">
    <w:abstractNumId w:val="29"/>
  </w:num>
  <w:num w:numId="32" w16cid:durableId="920214796">
    <w:abstractNumId w:val="39"/>
  </w:num>
  <w:num w:numId="33" w16cid:durableId="1780830206">
    <w:abstractNumId w:val="55"/>
  </w:num>
  <w:num w:numId="34" w16cid:durableId="624700503">
    <w:abstractNumId w:val="31"/>
  </w:num>
  <w:num w:numId="35" w16cid:durableId="1667514512">
    <w:abstractNumId w:val="37"/>
  </w:num>
  <w:num w:numId="36" w16cid:durableId="1128162155">
    <w:abstractNumId w:val="35"/>
  </w:num>
  <w:num w:numId="37" w16cid:durableId="541597349">
    <w:abstractNumId w:val="49"/>
  </w:num>
  <w:num w:numId="38" w16cid:durableId="1249272360">
    <w:abstractNumId w:val="41"/>
  </w:num>
  <w:num w:numId="39" w16cid:durableId="1140226016">
    <w:abstractNumId w:val="16"/>
  </w:num>
  <w:num w:numId="40" w16cid:durableId="1848715408">
    <w:abstractNumId w:val="34"/>
  </w:num>
  <w:num w:numId="41" w16cid:durableId="1593855012">
    <w:abstractNumId w:val="21"/>
  </w:num>
  <w:num w:numId="42" w16cid:durableId="311299003">
    <w:abstractNumId w:val="25"/>
  </w:num>
  <w:num w:numId="43" w16cid:durableId="354313970">
    <w:abstractNumId w:val="6"/>
  </w:num>
  <w:num w:numId="44" w16cid:durableId="1119420552">
    <w:abstractNumId w:val="4"/>
  </w:num>
  <w:num w:numId="45" w16cid:durableId="1951742306">
    <w:abstractNumId w:val="10"/>
  </w:num>
  <w:num w:numId="46" w16cid:durableId="992680097">
    <w:abstractNumId w:val="12"/>
  </w:num>
  <w:num w:numId="47" w16cid:durableId="646906417">
    <w:abstractNumId w:val="26"/>
  </w:num>
  <w:num w:numId="48" w16cid:durableId="1036346231">
    <w:abstractNumId w:val="15"/>
  </w:num>
  <w:num w:numId="49" w16cid:durableId="403139854">
    <w:abstractNumId w:val="7"/>
  </w:num>
  <w:num w:numId="50" w16cid:durableId="412118913">
    <w:abstractNumId w:val="52"/>
  </w:num>
  <w:num w:numId="51" w16cid:durableId="581909213">
    <w:abstractNumId w:val="0"/>
  </w:num>
  <w:num w:numId="52" w16cid:durableId="444884391">
    <w:abstractNumId w:val="3"/>
  </w:num>
  <w:num w:numId="53" w16cid:durableId="1559318023">
    <w:abstractNumId w:val="9"/>
  </w:num>
  <w:num w:numId="54" w16cid:durableId="1537306733">
    <w:abstractNumId w:val="23"/>
  </w:num>
  <w:num w:numId="55" w16cid:durableId="625744657">
    <w:abstractNumId w:val="8"/>
  </w:num>
  <w:num w:numId="56" w16cid:durableId="808400096">
    <w:abstractNumId w:val="5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222E"/>
    <w:rsid w:val="0001632F"/>
    <w:rsid w:val="0002107D"/>
    <w:rsid w:val="00030601"/>
    <w:rsid w:val="0003348E"/>
    <w:rsid w:val="00033B09"/>
    <w:rsid w:val="00036E06"/>
    <w:rsid w:val="000515B3"/>
    <w:rsid w:val="00063792"/>
    <w:rsid w:val="0006465C"/>
    <w:rsid w:val="0006633F"/>
    <w:rsid w:val="000729D1"/>
    <w:rsid w:val="0007349F"/>
    <w:rsid w:val="00074E53"/>
    <w:rsid w:val="00084B4E"/>
    <w:rsid w:val="00085EC8"/>
    <w:rsid w:val="00087A6D"/>
    <w:rsid w:val="000900D4"/>
    <w:rsid w:val="000A7ACF"/>
    <w:rsid w:val="000B09D8"/>
    <w:rsid w:val="000B2598"/>
    <w:rsid w:val="000C1AA3"/>
    <w:rsid w:val="000C1C7D"/>
    <w:rsid w:val="000C6324"/>
    <w:rsid w:val="000C657F"/>
    <w:rsid w:val="000C678D"/>
    <w:rsid w:val="000D001D"/>
    <w:rsid w:val="000F06AD"/>
    <w:rsid w:val="0010125E"/>
    <w:rsid w:val="001015BB"/>
    <w:rsid w:val="00122E90"/>
    <w:rsid w:val="00123BB8"/>
    <w:rsid w:val="001271F5"/>
    <w:rsid w:val="0013183B"/>
    <w:rsid w:val="00132E37"/>
    <w:rsid w:val="00136D34"/>
    <w:rsid w:val="00137216"/>
    <w:rsid w:val="00143927"/>
    <w:rsid w:val="00143FCF"/>
    <w:rsid w:val="00146B95"/>
    <w:rsid w:val="00156AEB"/>
    <w:rsid w:val="001723DD"/>
    <w:rsid w:val="00175132"/>
    <w:rsid w:val="00190519"/>
    <w:rsid w:val="0019193F"/>
    <w:rsid w:val="0019270E"/>
    <w:rsid w:val="00192BF9"/>
    <w:rsid w:val="00194244"/>
    <w:rsid w:val="001964A6"/>
    <w:rsid w:val="001967AE"/>
    <w:rsid w:val="001A0D8B"/>
    <w:rsid w:val="001A101E"/>
    <w:rsid w:val="001A32B6"/>
    <w:rsid w:val="001A3C60"/>
    <w:rsid w:val="001A3EF4"/>
    <w:rsid w:val="001B6376"/>
    <w:rsid w:val="001C3035"/>
    <w:rsid w:val="001C48F8"/>
    <w:rsid w:val="001D3D4B"/>
    <w:rsid w:val="001D44C5"/>
    <w:rsid w:val="001D6130"/>
    <w:rsid w:val="001D6C01"/>
    <w:rsid w:val="001E1980"/>
    <w:rsid w:val="001F3FCB"/>
    <w:rsid w:val="001F446E"/>
    <w:rsid w:val="001F4CBD"/>
    <w:rsid w:val="00200F62"/>
    <w:rsid w:val="00201DFA"/>
    <w:rsid w:val="00203BA9"/>
    <w:rsid w:val="00204662"/>
    <w:rsid w:val="00204A89"/>
    <w:rsid w:val="002138B2"/>
    <w:rsid w:val="00215631"/>
    <w:rsid w:val="00216385"/>
    <w:rsid w:val="00216BF2"/>
    <w:rsid w:val="002258C8"/>
    <w:rsid w:val="00227066"/>
    <w:rsid w:val="00227AD4"/>
    <w:rsid w:val="00230931"/>
    <w:rsid w:val="002358E5"/>
    <w:rsid w:val="002431CC"/>
    <w:rsid w:val="0024679A"/>
    <w:rsid w:val="00252FA9"/>
    <w:rsid w:val="002664CD"/>
    <w:rsid w:val="002672FD"/>
    <w:rsid w:val="0027427E"/>
    <w:rsid w:val="0027587B"/>
    <w:rsid w:val="00286288"/>
    <w:rsid w:val="002B00B2"/>
    <w:rsid w:val="002B00C4"/>
    <w:rsid w:val="002B24CD"/>
    <w:rsid w:val="002B3D48"/>
    <w:rsid w:val="002B45A8"/>
    <w:rsid w:val="002C4CEB"/>
    <w:rsid w:val="002C5350"/>
    <w:rsid w:val="002D008D"/>
    <w:rsid w:val="002D0B17"/>
    <w:rsid w:val="002D2FAA"/>
    <w:rsid w:val="002D4A61"/>
    <w:rsid w:val="002E38BF"/>
    <w:rsid w:val="002E39CC"/>
    <w:rsid w:val="002F11EF"/>
    <w:rsid w:val="002F130B"/>
    <w:rsid w:val="002F51DD"/>
    <w:rsid w:val="0030034B"/>
    <w:rsid w:val="00301882"/>
    <w:rsid w:val="00304A12"/>
    <w:rsid w:val="0031108C"/>
    <w:rsid w:val="003177B7"/>
    <w:rsid w:val="0032697A"/>
    <w:rsid w:val="003300D3"/>
    <w:rsid w:val="003314D8"/>
    <w:rsid w:val="003315C6"/>
    <w:rsid w:val="003433DF"/>
    <w:rsid w:val="00345B2D"/>
    <w:rsid w:val="00347E7F"/>
    <w:rsid w:val="00352F9F"/>
    <w:rsid w:val="00354F38"/>
    <w:rsid w:val="003632DE"/>
    <w:rsid w:val="0036725E"/>
    <w:rsid w:val="003712A7"/>
    <w:rsid w:val="003778E2"/>
    <w:rsid w:val="00377E4D"/>
    <w:rsid w:val="00380180"/>
    <w:rsid w:val="003835D2"/>
    <w:rsid w:val="00395944"/>
    <w:rsid w:val="003A0230"/>
    <w:rsid w:val="003A0D60"/>
    <w:rsid w:val="003B1702"/>
    <w:rsid w:val="003B30E7"/>
    <w:rsid w:val="003C0BAE"/>
    <w:rsid w:val="003D4FB0"/>
    <w:rsid w:val="003D77A1"/>
    <w:rsid w:val="003E05AB"/>
    <w:rsid w:val="003E2A1B"/>
    <w:rsid w:val="003F0019"/>
    <w:rsid w:val="003F02A7"/>
    <w:rsid w:val="003F46DF"/>
    <w:rsid w:val="003F5522"/>
    <w:rsid w:val="003F610C"/>
    <w:rsid w:val="003F67BF"/>
    <w:rsid w:val="004027BF"/>
    <w:rsid w:val="004057E6"/>
    <w:rsid w:val="0041113B"/>
    <w:rsid w:val="004373BC"/>
    <w:rsid w:val="00441E7C"/>
    <w:rsid w:val="004469CF"/>
    <w:rsid w:val="00447083"/>
    <w:rsid w:val="004470BA"/>
    <w:rsid w:val="00476A7B"/>
    <w:rsid w:val="00480869"/>
    <w:rsid w:val="004822E2"/>
    <w:rsid w:val="00490A17"/>
    <w:rsid w:val="00497154"/>
    <w:rsid w:val="004A02DB"/>
    <w:rsid w:val="004B17B8"/>
    <w:rsid w:val="004B7333"/>
    <w:rsid w:val="004C1851"/>
    <w:rsid w:val="004C2287"/>
    <w:rsid w:val="004D17B0"/>
    <w:rsid w:val="004E2931"/>
    <w:rsid w:val="004E5CB8"/>
    <w:rsid w:val="004E5CC3"/>
    <w:rsid w:val="004E776A"/>
    <w:rsid w:val="004F1E10"/>
    <w:rsid w:val="004F2F1C"/>
    <w:rsid w:val="004F3C90"/>
    <w:rsid w:val="004F4440"/>
    <w:rsid w:val="00500E8B"/>
    <w:rsid w:val="0050383B"/>
    <w:rsid w:val="0051149F"/>
    <w:rsid w:val="00513160"/>
    <w:rsid w:val="00516EFE"/>
    <w:rsid w:val="00523F1D"/>
    <w:rsid w:val="00530236"/>
    <w:rsid w:val="0053641E"/>
    <w:rsid w:val="00537AE8"/>
    <w:rsid w:val="00540B74"/>
    <w:rsid w:val="00540B82"/>
    <w:rsid w:val="00544C34"/>
    <w:rsid w:val="00547E07"/>
    <w:rsid w:val="00550515"/>
    <w:rsid w:val="00550B58"/>
    <w:rsid w:val="00551A38"/>
    <w:rsid w:val="00551E44"/>
    <w:rsid w:val="00557039"/>
    <w:rsid w:val="0056371D"/>
    <w:rsid w:val="00575D0B"/>
    <w:rsid w:val="00576B30"/>
    <w:rsid w:val="00576BB8"/>
    <w:rsid w:val="00581408"/>
    <w:rsid w:val="00581B86"/>
    <w:rsid w:val="00587071"/>
    <w:rsid w:val="00587B0C"/>
    <w:rsid w:val="00594F0E"/>
    <w:rsid w:val="0059778A"/>
    <w:rsid w:val="005A0BC8"/>
    <w:rsid w:val="005A483B"/>
    <w:rsid w:val="005A5BBF"/>
    <w:rsid w:val="005A76E9"/>
    <w:rsid w:val="005B2770"/>
    <w:rsid w:val="005B6555"/>
    <w:rsid w:val="005B690C"/>
    <w:rsid w:val="005B6F36"/>
    <w:rsid w:val="005C19A8"/>
    <w:rsid w:val="005C1C20"/>
    <w:rsid w:val="005D614F"/>
    <w:rsid w:val="005D63FF"/>
    <w:rsid w:val="005D763F"/>
    <w:rsid w:val="005E2F21"/>
    <w:rsid w:val="005E4DDC"/>
    <w:rsid w:val="00612714"/>
    <w:rsid w:val="00612F9B"/>
    <w:rsid w:val="00615F02"/>
    <w:rsid w:val="0061703D"/>
    <w:rsid w:val="00624C16"/>
    <w:rsid w:val="0062708B"/>
    <w:rsid w:val="00631651"/>
    <w:rsid w:val="00636422"/>
    <w:rsid w:val="00636A95"/>
    <w:rsid w:val="00642543"/>
    <w:rsid w:val="00642C42"/>
    <w:rsid w:val="00644AF5"/>
    <w:rsid w:val="00646918"/>
    <w:rsid w:val="006478F5"/>
    <w:rsid w:val="00651294"/>
    <w:rsid w:val="00656AB1"/>
    <w:rsid w:val="006639AA"/>
    <w:rsid w:val="00664CED"/>
    <w:rsid w:val="00667940"/>
    <w:rsid w:val="00672DCB"/>
    <w:rsid w:val="00674B77"/>
    <w:rsid w:val="00676A3D"/>
    <w:rsid w:val="00682AB5"/>
    <w:rsid w:val="00686A74"/>
    <w:rsid w:val="00697DFE"/>
    <w:rsid w:val="006A1E40"/>
    <w:rsid w:val="006A3709"/>
    <w:rsid w:val="006A788E"/>
    <w:rsid w:val="006B009C"/>
    <w:rsid w:val="006B1838"/>
    <w:rsid w:val="006B4C21"/>
    <w:rsid w:val="006C1B68"/>
    <w:rsid w:val="006C7002"/>
    <w:rsid w:val="006C727C"/>
    <w:rsid w:val="006C7C04"/>
    <w:rsid w:val="006D1556"/>
    <w:rsid w:val="006D1AAA"/>
    <w:rsid w:val="006D32EF"/>
    <w:rsid w:val="006D3E6E"/>
    <w:rsid w:val="006E247E"/>
    <w:rsid w:val="006E3779"/>
    <w:rsid w:val="006E6330"/>
    <w:rsid w:val="006E6A4D"/>
    <w:rsid w:val="006E6D3C"/>
    <w:rsid w:val="006E78DF"/>
    <w:rsid w:val="006F0E64"/>
    <w:rsid w:val="006F4DC0"/>
    <w:rsid w:val="006F5B0D"/>
    <w:rsid w:val="00702B06"/>
    <w:rsid w:val="00704543"/>
    <w:rsid w:val="00704B67"/>
    <w:rsid w:val="00706BC6"/>
    <w:rsid w:val="00706ECB"/>
    <w:rsid w:val="00716E4A"/>
    <w:rsid w:val="00720BAD"/>
    <w:rsid w:val="00720DA3"/>
    <w:rsid w:val="00722899"/>
    <w:rsid w:val="00723B46"/>
    <w:rsid w:val="00724100"/>
    <w:rsid w:val="007246A4"/>
    <w:rsid w:val="00725174"/>
    <w:rsid w:val="0072791F"/>
    <w:rsid w:val="00734BB4"/>
    <w:rsid w:val="00741AF5"/>
    <w:rsid w:val="0074534D"/>
    <w:rsid w:val="00746185"/>
    <w:rsid w:val="00747BAC"/>
    <w:rsid w:val="00750129"/>
    <w:rsid w:val="0075040A"/>
    <w:rsid w:val="00752D3C"/>
    <w:rsid w:val="00756C67"/>
    <w:rsid w:val="00757A4C"/>
    <w:rsid w:val="007946B8"/>
    <w:rsid w:val="007954B2"/>
    <w:rsid w:val="007A1203"/>
    <w:rsid w:val="007A79E0"/>
    <w:rsid w:val="007B306E"/>
    <w:rsid w:val="007B3224"/>
    <w:rsid w:val="007B7006"/>
    <w:rsid w:val="007C0CAC"/>
    <w:rsid w:val="007D02F1"/>
    <w:rsid w:val="007D3A20"/>
    <w:rsid w:val="007E0409"/>
    <w:rsid w:val="007E0542"/>
    <w:rsid w:val="007E1EB2"/>
    <w:rsid w:val="007E506A"/>
    <w:rsid w:val="007E510E"/>
    <w:rsid w:val="007E7645"/>
    <w:rsid w:val="007F1DD7"/>
    <w:rsid w:val="007F41DC"/>
    <w:rsid w:val="007F60EE"/>
    <w:rsid w:val="00800606"/>
    <w:rsid w:val="00801716"/>
    <w:rsid w:val="00806797"/>
    <w:rsid w:val="00806C98"/>
    <w:rsid w:val="00810ECD"/>
    <w:rsid w:val="008123BD"/>
    <w:rsid w:val="008206C3"/>
    <w:rsid w:val="00820AC2"/>
    <w:rsid w:val="00826B51"/>
    <w:rsid w:val="0082709A"/>
    <w:rsid w:val="0083381E"/>
    <w:rsid w:val="0083528A"/>
    <w:rsid w:val="008352F3"/>
    <w:rsid w:val="00841566"/>
    <w:rsid w:val="0084305B"/>
    <w:rsid w:val="0084589A"/>
    <w:rsid w:val="00847C56"/>
    <w:rsid w:val="00851275"/>
    <w:rsid w:val="00852F76"/>
    <w:rsid w:val="008536AB"/>
    <w:rsid w:val="00857359"/>
    <w:rsid w:val="0087091F"/>
    <w:rsid w:val="00872B7C"/>
    <w:rsid w:val="00882F2B"/>
    <w:rsid w:val="008860A9"/>
    <w:rsid w:val="008A63EB"/>
    <w:rsid w:val="008B2135"/>
    <w:rsid w:val="008B49EE"/>
    <w:rsid w:val="008B7EEC"/>
    <w:rsid w:val="008C072E"/>
    <w:rsid w:val="008C1BE1"/>
    <w:rsid w:val="008D27D9"/>
    <w:rsid w:val="008D3464"/>
    <w:rsid w:val="008E7AA2"/>
    <w:rsid w:val="008F4678"/>
    <w:rsid w:val="008F6787"/>
    <w:rsid w:val="00900BFE"/>
    <w:rsid w:val="00901ADB"/>
    <w:rsid w:val="009036B7"/>
    <w:rsid w:val="00904BB1"/>
    <w:rsid w:val="00905040"/>
    <w:rsid w:val="0091252B"/>
    <w:rsid w:val="009125AF"/>
    <w:rsid w:val="009143F0"/>
    <w:rsid w:val="00917805"/>
    <w:rsid w:val="009214CD"/>
    <w:rsid w:val="00937459"/>
    <w:rsid w:val="009378BD"/>
    <w:rsid w:val="00941B2E"/>
    <w:rsid w:val="00942D04"/>
    <w:rsid w:val="00946837"/>
    <w:rsid w:val="00952E15"/>
    <w:rsid w:val="00953DB1"/>
    <w:rsid w:val="009620E8"/>
    <w:rsid w:val="009630BF"/>
    <w:rsid w:val="00964635"/>
    <w:rsid w:val="009646D1"/>
    <w:rsid w:val="00965C42"/>
    <w:rsid w:val="009727E7"/>
    <w:rsid w:val="0097457F"/>
    <w:rsid w:val="00976508"/>
    <w:rsid w:val="00980955"/>
    <w:rsid w:val="00981392"/>
    <w:rsid w:val="0098322C"/>
    <w:rsid w:val="00984911"/>
    <w:rsid w:val="009854AD"/>
    <w:rsid w:val="00985926"/>
    <w:rsid w:val="0099006B"/>
    <w:rsid w:val="00991373"/>
    <w:rsid w:val="00992253"/>
    <w:rsid w:val="009B7E59"/>
    <w:rsid w:val="009C2F0C"/>
    <w:rsid w:val="009C4CE4"/>
    <w:rsid w:val="009C4FB9"/>
    <w:rsid w:val="009C7B8F"/>
    <w:rsid w:val="009D1476"/>
    <w:rsid w:val="009D1624"/>
    <w:rsid w:val="009D5F0C"/>
    <w:rsid w:val="009E16E4"/>
    <w:rsid w:val="009E54B2"/>
    <w:rsid w:val="009F03A6"/>
    <w:rsid w:val="009F08D1"/>
    <w:rsid w:val="009F6FC1"/>
    <w:rsid w:val="00A00DFF"/>
    <w:rsid w:val="00A01C21"/>
    <w:rsid w:val="00A04710"/>
    <w:rsid w:val="00A16D9B"/>
    <w:rsid w:val="00A17332"/>
    <w:rsid w:val="00A17484"/>
    <w:rsid w:val="00A25520"/>
    <w:rsid w:val="00A31303"/>
    <w:rsid w:val="00A33384"/>
    <w:rsid w:val="00A4148E"/>
    <w:rsid w:val="00A4459D"/>
    <w:rsid w:val="00A44A79"/>
    <w:rsid w:val="00A46407"/>
    <w:rsid w:val="00A47101"/>
    <w:rsid w:val="00A57819"/>
    <w:rsid w:val="00A60FFA"/>
    <w:rsid w:val="00A6161B"/>
    <w:rsid w:val="00A669CB"/>
    <w:rsid w:val="00A675DE"/>
    <w:rsid w:val="00A67991"/>
    <w:rsid w:val="00A77025"/>
    <w:rsid w:val="00A82533"/>
    <w:rsid w:val="00A82733"/>
    <w:rsid w:val="00A94B94"/>
    <w:rsid w:val="00AA04FF"/>
    <w:rsid w:val="00AA098A"/>
    <w:rsid w:val="00AA0B81"/>
    <w:rsid w:val="00AA2B5D"/>
    <w:rsid w:val="00AA470A"/>
    <w:rsid w:val="00AA6241"/>
    <w:rsid w:val="00AB136A"/>
    <w:rsid w:val="00AC3DF2"/>
    <w:rsid w:val="00AD0CAE"/>
    <w:rsid w:val="00AD3368"/>
    <w:rsid w:val="00AD348F"/>
    <w:rsid w:val="00AD549E"/>
    <w:rsid w:val="00AD68AC"/>
    <w:rsid w:val="00AE4DD3"/>
    <w:rsid w:val="00AE6436"/>
    <w:rsid w:val="00AE6529"/>
    <w:rsid w:val="00AE743F"/>
    <w:rsid w:val="00B00E21"/>
    <w:rsid w:val="00B033FF"/>
    <w:rsid w:val="00B07CE1"/>
    <w:rsid w:val="00B1103C"/>
    <w:rsid w:val="00B135C8"/>
    <w:rsid w:val="00B1598B"/>
    <w:rsid w:val="00B15A25"/>
    <w:rsid w:val="00B162D1"/>
    <w:rsid w:val="00B16A4F"/>
    <w:rsid w:val="00B23337"/>
    <w:rsid w:val="00B45A5F"/>
    <w:rsid w:val="00B45CAF"/>
    <w:rsid w:val="00B53CF3"/>
    <w:rsid w:val="00B61005"/>
    <w:rsid w:val="00B61C60"/>
    <w:rsid w:val="00B66058"/>
    <w:rsid w:val="00B70634"/>
    <w:rsid w:val="00B72253"/>
    <w:rsid w:val="00B73573"/>
    <w:rsid w:val="00B80A75"/>
    <w:rsid w:val="00B858FF"/>
    <w:rsid w:val="00B86245"/>
    <w:rsid w:val="00B866B2"/>
    <w:rsid w:val="00B91C2E"/>
    <w:rsid w:val="00BA0918"/>
    <w:rsid w:val="00BA3351"/>
    <w:rsid w:val="00BC165B"/>
    <w:rsid w:val="00BC40DD"/>
    <w:rsid w:val="00BC49F5"/>
    <w:rsid w:val="00BC7BB2"/>
    <w:rsid w:val="00BD2681"/>
    <w:rsid w:val="00BD70BE"/>
    <w:rsid w:val="00BE6AA9"/>
    <w:rsid w:val="00BF7518"/>
    <w:rsid w:val="00C04FEA"/>
    <w:rsid w:val="00C1001D"/>
    <w:rsid w:val="00C102C3"/>
    <w:rsid w:val="00C13FAF"/>
    <w:rsid w:val="00C27252"/>
    <w:rsid w:val="00C31682"/>
    <w:rsid w:val="00C34581"/>
    <w:rsid w:val="00C3737C"/>
    <w:rsid w:val="00C375E5"/>
    <w:rsid w:val="00C400F9"/>
    <w:rsid w:val="00C43C29"/>
    <w:rsid w:val="00C43E6A"/>
    <w:rsid w:val="00C43EA3"/>
    <w:rsid w:val="00C44006"/>
    <w:rsid w:val="00C46C22"/>
    <w:rsid w:val="00C46F5F"/>
    <w:rsid w:val="00C52197"/>
    <w:rsid w:val="00C541CC"/>
    <w:rsid w:val="00C556B8"/>
    <w:rsid w:val="00C56632"/>
    <w:rsid w:val="00C60074"/>
    <w:rsid w:val="00C65055"/>
    <w:rsid w:val="00C720E1"/>
    <w:rsid w:val="00C72DBB"/>
    <w:rsid w:val="00C81981"/>
    <w:rsid w:val="00C823F1"/>
    <w:rsid w:val="00C82D2B"/>
    <w:rsid w:val="00C912D1"/>
    <w:rsid w:val="00C950A4"/>
    <w:rsid w:val="00C95650"/>
    <w:rsid w:val="00C9673D"/>
    <w:rsid w:val="00C97B67"/>
    <w:rsid w:val="00CB4636"/>
    <w:rsid w:val="00CC3E27"/>
    <w:rsid w:val="00CD0BB6"/>
    <w:rsid w:val="00CD4F56"/>
    <w:rsid w:val="00CE6488"/>
    <w:rsid w:val="00CF16D1"/>
    <w:rsid w:val="00CF25DD"/>
    <w:rsid w:val="00CF2D98"/>
    <w:rsid w:val="00CF4167"/>
    <w:rsid w:val="00D05C17"/>
    <w:rsid w:val="00D0638E"/>
    <w:rsid w:val="00D141E4"/>
    <w:rsid w:val="00D2194B"/>
    <w:rsid w:val="00D243D1"/>
    <w:rsid w:val="00D36C3D"/>
    <w:rsid w:val="00D37154"/>
    <w:rsid w:val="00D402A6"/>
    <w:rsid w:val="00D427F8"/>
    <w:rsid w:val="00D44D26"/>
    <w:rsid w:val="00D46070"/>
    <w:rsid w:val="00D46789"/>
    <w:rsid w:val="00D543D9"/>
    <w:rsid w:val="00D64F2C"/>
    <w:rsid w:val="00D65039"/>
    <w:rsid w:val="00D7086B"/>
    <w:rsid w:val="00D71D8E"/>
    <w:rsid w:val="00D7239B"/>
    <w:rsid w:val="00D770D7"/>
    <w:rsid w:val="00D97B25"/>
    <w:rsid w:val="00DA091B"/>
    <w:rsid w:val="00DA5512"/>
    <w:rsid w:val="00DB34E0"/>
    <w:rsid w:val="00DB6B08"/>
    <w:rsid w:val="00DB7B16"/>
    <w:rsid w:val="00DC2D0D"/>
    <w:rsid w:val="00DD4F18"/>
    <w:rsid w:val="00DD7B84"/>
    <w:rsid w:val="00DE27D4"/>
    <w:rsid w:val="00DE34E7"/>
    <w:rsid w:val="00DF0553"/>
    <w:rsid w:val="00DF78DB"/>
    <w:rsid w:val="00E0155F"/>
    <w:rsid w:val="00E04D0F"/>
    <w:rsid w:val="00E210EA"/>
    <w:rsid w:val="00E2362C"/>
    <w:rsid w:val="00E2728A"/>
    <w:rsid w:val="00E30F18"/>
    <w:rsid w:val="00E41222"/>
    <w:rsid w:val="00E433F0"/>
    <w:rsid w:val="00E47094"/>
    <w:rsid w:val="00E47327"/>
    <w:rsid w:val="00E63D28"/>
    <w:rsid w:val="00E74AC8"/>
    <w:rsid w:val="00E765BA"/>
    <w:rsid w:val="00E84E4A"/>
    <w:rsid w:val="00E9610F"/>
    <w:rsid w:val="00E967B0"/>
    <w:rsid w:val="00EA3C4C"/>
    <w:rsid w:val="00EA3EEC"/>
    <w:rsid w:val="00EA4CDD"/>
    <w:rsid w:val="00EA60BA"/>
    <w:rsid w:val="00EB1BD4"/>
    <w:rsid w:val="00EB2F16"/>
    <w:rsid w:val="00EB4008"/>
    <w:rsid w:val="00EC3507"/>
    <w:rsid w:val="00EC4110"/>
    <w:rsid w:val="00EC6A51"/>
    <w:rsid w:val="00ED117F"/>
    <w:rsid w:val="00ED39A9"/>
    <w:rsid w:val="00EF1DCD"/>
    <w:rsid w:val="00EF6C72"/>
    <w:rsid w:val="00F006DF"/>
    <w:rsid w:val="00F024C5"/>
    <w:rsid w:val="00F04443"/>
    <w:rsid w:val="00F102BD"/>
    <w:rsid w:val="00F15AAC"/>
    <w:rsid w:val="00F173D5"/>
    <w:rsid w:val="00F17690"/>
    <w:rsid w:val="00F36944"/>
    <w:rsid w:val="00F411B9"/>
    <w:rsid w:val="00F4357A"/>
    <w:rsid w:val="00F4799C"/>
    <w:rsid w:val="00F53173"/>
    <w:rsid w:val="00F67EE4"/>
    <w:rsid w:val="00F80DD7"/>
    <w:rsid w:val="00F82C12"/>
    <w:rsid w:val="00F8616F"/>
    <w:rsid w:val="00FA0D2F"/>
    <w:rsid w:val="00FA366D"/>
    <w:rsid w:val="00FA39AE"/>
    <w:rsid w:val="00FA5BB9"/>
    <w:rsid w:val="00FB2CA9"/>
    <w:rsid w:val="00FC44C9"/>
    <w:rsid w:val="00FE1FBB"/>
    <w:rsid w:val="00FE2E83"/>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E83"/>
    <w:pPr>
      <w:keepLines/>
      <w:spacing w:after="40"/>
    </w:pPr>
    <w:rPr>
      <w:color w:val="54575A" w:themeColor="text1"/>
      <w:sz w:val="24"/>
    </w:rPr>
  </w:style>
  <w:style w:type="paragraph" w:styleId="Heading1">
    <w:name w:val="heading 1"/>
    <w:basedOn w:val="Normal"/>
    <w:next w:val="Normal"/>
    <w:link w:val="Heading1Char"/>
    <w:uiPriority w:val="9"/>
    <w:qFormat/>
    <w:rsid w:val="00C65055"/>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51149F"/>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7E0542"/>
    <w:pPr>
      <w:spacing w:after="0" w:line="276" w:lineRule="auto"/>
      <w:contextualSpacing/>
    </w:pPr>
    <w:rPr>
      <w:rFonts w:ascii="Segoe UI Light" w:eastAsiaTheme="majorEastAsia" w:hAnsi="Segoe UI Light" w:cs="Segoe UI Light"/>
      <w:spacing w:val="-10"/>
      <w:kern w:val="28"/>
      <w:sz w:val="144"/>
      <w:szCs w:val="144"/>
    </w:rPr>
  </w:style>
  <w:style w:type="character" w:customStyle="1" w:styleId="TitleChar">
    <w:name w:val="Title Char"/>
    <w:basedOn w:val="DefaultParagraphFont"/>
    <w:link w:val="Title"/>
    <w:uiPriority w:val="10"/>
    <w:rsid w:val="007E0542"/>
    <w:rPr>
      <w:rFonts w:ascii="Segoe UI Light" w:eastAsiaTheme="majorEastAsia" w:hAnsi="Segoe UI Light" w:cs="Segoe UI Light"/>
      <w:color w:val="54575A" w:themeColor="text1"/>
      <w:spacing w:val="-10"/>
      <w:kern w:val="28"/>
      <w:sz w:val="144"/>
      <w:szCs w:val="144"/>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FR"/>
    </w:rPr>
  </w:style>
  <w:style w:type="character" w:customStyle="1" w:styleId="Heading1Char">
    <w:name w:val="Heading 1 Char"/>
    <w:basedOn w:val="DefaultParagraphFont"/>
    <w:link w:val="Heading1"/>
    <w:uiPriority w:val="9"/>
    <w:rsid w:val="00C65055"/>
    <w:rPr>
      <w:rFonts w:asciiTheme="majorHAnsi" w:eastAsiaTheme="majorEastAsia" w:hAnsiTheme="majorHAnsi" w:cstheme="majorBidi"/>
      <w:b/>
      <w:color w:val="54575A" w:themeColor="text1"/>
      <w:sz w:val="48"/>
      <w:szCs w:val="48"/>
    </w:rPr>
  </w:style>
  <w:style w:type="character" w:customStyle="1" w:styleId="Heading2Char">
    <w:name w:val="Heading 2 Char"/>
    <w:basedOn w:val="DefaultParagraphFont"/>
    <w:link w:val="Heading2"/>
    <w:uiPriority w:val="9"/>
    <w:rsid w:val="0051149F"/>
    <w:rPr>
      <w:rFonts w:ascii="Segoe UI" w:eastAsiaTheme="majorEastAsia" w:hAnsi="Segoe UI" w:cs="Segoe UI"/>
      <w:b/>
      <w:color w:val="5B315E" w:themeColor="accent2"/>
      <w:sz w:val="32"/>
      <w:szCs w:val="32"/>
    </w:rPr>
  </w:style>
  <w:style w:type="paragraph" w:styleId="ListParagraph">
    <w:name w:val="List Paragraph"/>
    <w:basedOn w:val="Normal"/>
    <w:uiPriority w:val="34"/>
    <w:qFormat/>
    <w:rsid w:val="00941B2E"/>
    <w:p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FR"/>
    </w:rPr>
  </w:style>
  <w:style w:type="character" w:styleId="Strong">
    <w:name w:val="Strong"/>
    <w:basedOn w:val="DefaultParagraphFont"/>
    <w:uiPriority w:val="22"/>
    <w:qFormat/>
    <w:rsid w:val="004057E6"/>
    <w:rPr>
      <w:b/>
      <w:bCs/>
    </w:rPr>
  </w:style>
  <w:style w:type="paragraph" w:styleId="NoSpacing">
    <w:name w:val="No Spacing"/>
    <w:uiPriority w:val="1"/>
    <w:qFormat/>
    <w:rsid w:val="00826B51"/>
    <w:pPr>
      <w:keepLines/>
      <w:spacing w:after="0" w:line="240" w:lineRule="auto"/>
    </w:pPr>
    <w:rPr>
      <w:color w:val="54575A"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3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jpeg"/><Relationship Id="rId42" Type="http://schemas.openxmlformats.org/officeDocument/2006/relationships/image" Target="media/image20.jpeg"/><Relationship Id="rId47" Type="http://schemas.openxmlformats.org/officeDocument/2006/relationships/hyperlink" Target="mailto:Maryam.Shaheen@cra-arc.gc.ca" TargetMode="External"/><Relationship Id="rId63" Type="http://schemas.openxmlformats.org/officeDocument/2006/relationships/hyperlink" Target="mailto:nan.zhang@hc-sc.gc.ca" TargetMode="External"/><Relationship Id="rId68" Type="http://schemas.openxmlformats.org/officeDocument/2006/relationships/image" Target="media/image35.jpg"/><Relationship Id="rId84" Type="http://schemas.openxmlformats.org/officeDocument/2006/relationships/hyperlink" Target="mailto:tom.westlake@servicecanada.gc.ca" TargetMode="External"/><Relationship Id="rId89" Type="http://schemas.openxmlformats.org/officeDocument/2006/relationships/image" Target="media/image44.png"/><Relationship Id="rId16" Type="http://schemas.openxmlformats.org/officeDocument/2006/relationships/image" Target="media/image5.jpg"/><Relationship Id="rId11" Type="http://schemas.openxmlformats.org/officeDocument/2006/relationships/hyperlink" Target="mailto:Bettina.Kraus@cfp-psc.gc.ca" TargetMode="External"/><Relationship Id="rId32" Type="http://schemas.openxmlformats.org/officeDocument/2006/relationships/hyperlink" Target="file:///C:\Users\SLALIBER\AppData\Roaming\OpenText\OTEdit\EC_cfppsc\c13689160\jeffrey.stark%40ssc-spc.gc.ca" TargetMode="External"/><Relationship Id="rId37" Type="http://schemas.openxmlformats.org/officeDocument/2006/relationships/image" Target="media/image17.png"/><Relationship Id="rId53" Type="http://schemas.openxmlformats.org/officeDocument/2006/relationships/image" Target="media/image26.jpeg"/><Relationship Id="rId58" Type="http://schemas.openxmlformats.org/officeDocument/2006/relationships/image" Target="media/image29.png"/><Relationship Id="rId74" Type="http://schemas.openxmlformats.org/officeDocument/2006/relationships/hyperlink" Target="mailto:pravdeep.sahota@dfo-mpo.gc.ca" TargetMode="External"/><Relationship Id="rId79" Type="http://schemas.openxmlformats.org/officeDocument/2006/relationships/hyperlink" Target="mailto:sarah.chaytor@tpsgc-pwgsc.gc.ca" TargetMode="External"/><Relationship Id="rId5" Type="http://schemas.openxmlformats.org/officeDocument/2006/relationships/webSettings" Target="webSettings.xml"/><Relationship Id="rId90" Type="http://schemas.openxmlformats.org/officeDocument/2006/relationships/hyperlink" Target="mailto:William.serson@tbs-sct.gc.ca" TargetMode="External"/><Relationship Id="rId95" Type="http://schemas.openxmlformats.org/officeDocument/2006/relationships/fontTable" Target="fontTable.xml"/><Relationship Id="rId22" Type="http://schemas.openxmlformats.org/officeDocument/2006/relationships/hyperlink" Target="mailto:Elizabeth.dehler@cse-cst.gc.ca" TargetMode="External"/><Relationship Id="rId27" Type="http://schemas.openxmlformats.org/officeDocument/2006/relationships/hyperlink" Target="mailto:Gabriel.duguay@nrcan-rncan.gc.ca" TargetMode="External"/><Relationship Id="rId43" Type="http://schemas.openxmlformats.org/officeDocument/2006/relationships/image" Target="media/image21.jpeg"/><Relationship Id="rId48" Type="http://schemas.openxmlformats.org/officeDocument/2006/relationships/image" Target="media/image23.jpeg"/><Relationship Id="rId64" Type="http://schemas.openxmlformats.org/officeDocument/2006/relationships/image" Target="media/image33.jpeg"/><Relationship Id="rId69" Type="http://schemas.openxmlformats.org/officeDocument/2006/relationships/hyperlink" Target="mailto:nuba.ilhan@ised-isde.gc.ca" TargetMode="External"/><Relationship Id="rId8" Type="http://schemas.openxmlformats.org/officeDocument/2006/relationships/hyperlink" Target="mailto:amanda.shaw@justice.gc.ca" TargetMode="External"/><Relationship Id="rId51" Type="http://schemas.openxmlformats.org/officeDocument/2006/relationships/hyperlink" Target="mailto:Meika.noonan@cra-arc.gc.ca" TargetMode="External"/><Relationship Id="rId72" Type="http://schemas.openxmlformats.org/officeDocument/2006/relationships/hyperlink" Target="mailto:pamela.lahey@hrsdc-rhdcc.gc.ca" TargetMode="External"/><Relationship Id="rId80" Type="http://schemas.openxmlformats.org/officeDocument/2006/relationships/image" Target="media/image40.png"/><Relationship Id="rId85" Type="http://schemas.openxmlformats.org/officeDocument/2006/relationships/image" Target="media/image42.jp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mailto:daniel.patterson@hc-sc.gc.ca"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media/image30.jpeg"/><Relationship Id="rId67" Type="http://schemas.openxmlformats.org/officeDocument/2006/relationships/hyperlink" Target="mailto:noor.siddiqi@justice.gc.ca" TargetMode="External"/><Relationship Id="rId20" Type="http://schemas.openxmlformats.org/officeDocument/2006/relationships/image" Target="media/image7.png"/><Relationship Id="rId41" Type="http://schemas.openxmlformats.org/officeDocument/2006/relationships/hyperlink" Target="mailto:laura.smallwood@international.gc.ca" TargetMode="External"/><Relationship Id="rId54" Type="http://schemas.openxmlformats.org/officeDocument/2006/relationships/hyperlink" Target="mailto:Meredith.richmond@csps-efpc.gc.ca" TargetMode="External"/><Relationship Id="rId62" Type="http://schemas.openxmlformats.org/officeDocument/2006/relationships/image" Target="media/image32.jpg"/><Relationship Id="rId70" Type="http://schemas.openxmlformats.org/officeDocument/2006/relationships/image" Target="media/image36.jpeg"/><Relationship Id="rId75" Type="http://schemas.openxmlformats.org/officeDocument/2006/relationships/hyperlink" Target="mailto:rachel.boutin@statcan.gc.ca" TargetMode="External"/><Relationship Id="rId83" Type="http://schemas.openxmlformats.org/officeDocument/2006/relationships/hyperlink" Target="mailto:Tess.Macmillan@dfo-mpo.gc.ca" TargetMode="External"/><Relationship Id="rId88" Type="http://schemas.openxmlformats.org/officeDocument/2006/relationships/hyperlink" Target="mailto:vincent.taillefer@infc.gc.ca" TargetMode="External"/><Relationship Id="rId91" Type="http://schemas.openxmlformats.org/officeDocument/2006/relationships/image" Target="media/image45.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iane.BritoUherek@dfo-mpo.gc.ca" TargetMode="External"/><Relationship Id="rId23" Type="http://schemas.openxmlformats.org/officeDocument/2006/relationships/image" Target="media/image9.png"/><Relationship Id="rId28" Type="http://schemas.openxmlformats.org/officeDocument/2006/relationships/hyperlink" Target="mailto:Henry.Xavier@cbsa-asfc.gc.ca" TargetMode="External"/><Relationship Id="rId36" Type="http://schemas.openxmlformats.org/officeDocument/2006/relationships/hyperlink" Target="file:///C:\Users\SLALIBER\AppData\Roaming\OpenText\OTEdit\EC_cfppsc\c13689160\kenneth.aquin-abboud%40hc-sc.gc.ca" TargetMode="External"/><Relationship Id="rId49" Type="http://schemas.openxmlformats.org/officeDocument/2006/relationships/image" Target="media/image24.png"/><Relationship Id="rId57" Type="http://schemas.openxmlformats.org/officeDocument/2006/relationships/image" Target="media/image28.jpeg"/><Relationship Id="rId10" Type="http://schemas.openxmlformats.org/officeDocument/2006/relationships/image" Target="media/image2.png"/><Relationship Id="rId31" Type="http://schemas.openxmlformats.org/officeDocument/2006/relationships/image" Target="media/image13.jpeg"/><Relationship Id="rId44" Type="http://schemas.openxmlformats.org/officeDocument/2006/relationships/hyperlink" Target="mailto:Lothlorien.farley@dfo-mpo.gc.ca" TargetMode="External"/><Relationship Id="rId52" Type="http://schemas.openxmlformats.org/officeDocument/2006/relationships/image" Target="media/image25.jpg"/><Relationship Id="rId60" Type="http://schemas.openxmlformats.org/officeDocument/2006/relationships/hyperlink" Target="mailto:Myriam.lamontagne@cic.gc.ca" TargetMode="External"/><Relationship Id="rId65" Type="http://schemas.openxmlformats.org/officeDocument/2006/relationships/hyperlink" Target="mailto:nancy.oldford@tpsgc-pwgsc.ca" TargetMode="External"/><Relationship Id="rId73" Type="http://schemas.openxmlformats.org/officeDocument/2006/relationships/image" Target="media/image37.png"/><Relationship Id="rId78" Type="http://schemas.openxmlformats.org/officeDocument/2006/relationships/image" Target="media/image39.jpeg"/><Relationship Id="rId81" Type="http://schemas.openxmlformats.org/officeDocument/2006/relationships/image" Target="media/image41.jpeg"/><Relationship Id="rId86" Type="http://schemas.openxmlformats.org/officeDocument/2006/relationships/hyperlink" Target="mailto:Tristan.Readman@dfo-mpo.gc.ca" TargetMode="External"/><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file:///C:\Users\SLALIBER\AppData\Roaming\OpenText\OTEdit\EC_cfppsc\c13689160\catherine.duchasteldemontrouge%40tpsgc-pwgsc.gc.ca" TargetMode="External"/><Relationship Id="rId18" Type="http://schemas.openxmlformats.org/officeDocument/2006/relationships/image" Target="media/image6.jpg"/><Relationship Id="rId39" Type="http://schemas.openxmlformats.org/officeDocument/2006/relationships/hyperlink" Target="mailto:Kyle.Arsenault@cra-arc.gc.ca" TargetMode="External"/><Relationship Id="rId34" Type="http://schemas.openxmlformats.org/officeDocument/2006/relationships/image" Target="media/image15.jpg"/><Relationship Id="rId50" Type="http://schemas.openxmlformats.org/officeDocument/2006/relationships/hyperlink" Target="mailto:Megan.lestum@statcan.gc.ca" TargetMode="External"/><Relationship Id="rId55" Type="http://schemas.openxmlformats.org/officeDocument/2006/relationships/image" Target="media/image27.jpeg"/><Relationship Id="rId76"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hyperlink" Target="mailto:megan.otu@dfo-mpo.gc.ca"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mailto:erica.morissette@cse-cst.gc.ca" TargetMode="External"/><Relationship Id="rId40" Type="http://schemas.openxmlformats.org/officeDocument/2006/relationships/image" Target="media/image19.jpg"/><Relationship Id="rId45" Type="http://schemas.openxmlformats.org/officeDocument/2006/relationships/hyperlink" Target="mailto:Martin.Anderson@justice.gc.ca" TargetMode="External"/><Relationship Id="rId66" Type="http://schemas.openxmlformats.org/officeDocument/2006/relationships/image" Target="media/image34.jpeg"/><Relationship Id="rId87" Type="http://schemas.openxmlformats.org/officeDocument/2006/relationships/image" Target="media/image43.jpg"/><Relationship Id="rId61" Type="http://schemas.openxmlformats.org/officeDocument/2006/relationships/image" Target="media/image31.JPG"/><Relationship Id="rId82" Type="http://schemas.openxmlformats.org/officeDocument/2006/relationships/hyperlink" Target="mailto:Stefan.Simard@cra-arc.gc.ca" TargetMode="External"/><Relationship Id="rId19" Type="http://schemas.openxmlformats.org/officeDocument/2006/relationships/hyperlink" Target="mailto:darrin.antler@labour-travail.gc.ca" TargetMode="External"/><Relationship Id="rId14" Type="http://schemas.openxmlformats.org/officeDocument/2006/relationships/image" Target="media/image4.jpeg"/><Relationship Id="rId30" Type="http://schemas.openxmlformats.org/officeDocument/2006/relationships/hyperlink" Target="file:///C:\Users\SLALIBER\AppData\Roaming\OpenText\OTEdit\EC_cfppsc\c13689160\jalana.morton%40pwgsc-tpsgc.gc.ca" TargetMode="External"/><Relationship Id="rId35" Type="http://schemas.openxmlformats.org/officeDocument/2006/relationships/image" Target="media/image16.jpeg"/><Relationship Id="rId56" Type="http://schemas.openxmlformats.org/officeDocument/2006/relationships/hyperlink" Target="mailto:Michael.mohammed@tbs-sct.gc.ca" TargetMode="External"/><Relationship Id="rId77" Type="http://schemas.openxmlformats.org/officeDocument/2006/relationships/hyperlink" Target="mailto:rock.bisson-picard@justice.gc.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6.png"/></Relationships>
</file>

<file path=word/_rels/footer2.xml.rels><?xml version="1.0" encoding="UTF-8" standalone="yes"?>
<Relationships xmlns="http://schemas.openxmlformats.org/package/2006/relationships"><Relationship Id="rId1"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4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0</TotalTime>
  <Pages>59</Pages>
  <Words>6846</Words>
  <Characters>39027</Characters>
  <Application>Microsoft Office Word</Application>
  <DocSecurity>0</DocSecurity>
  <Lines>325</Lines>
  <Paragraphs>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Sylvie Laliberté</cp:lastModifiedBy>
  <cp:revision>2</cp:revision>
  <cp:lastPrinted>2022-05-26T16:48:00Z</cp:lastPrinted>
  <dcterms:created xsi:type="dcterms:W3CDTF">2023-08-22T13:40:00Z</dcterms:created>
  <dcterms:modified xsi:type="dcterms:W3CDTF">2023-08-22T13:40:00Z</dcterms:modified>
</cp:coreProperties>
</file>