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54B6ECD0"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5DCC5373" w14:textId="0C1A84C7" w:rsidR="009B340D" w:rsidRDefault="0019270E">
      <w:pPr>
        <w:pStyle w:val="TOC1"/>
        <w:rPr>
          <w:rFonts w:asciiTheme="minorHAnsi" w:eastAsiaTheme="minorEastAsia" w:hAnsiTheme="minorHAnsi" w:cstheme="minorBidi"/>
          <w:color w:val="auto"/>
          <w:kern w:val="2"/>
          <w:sz w:val="22"/>
          <w:lang w:eastAsia="en-CA"/>
          <w14:ligatures w14:val="standardContextual"/>
        </w:rPr>
      </w:pPr>
      <w:r w:rsidRPr="0002754E">
        <w:rPr>
          <w:rStyle w:val="Strong"/>
          <w:rFonts w:asciiTheme="minorHAnsi" w:eastAsiaTheme="minorHAnsi" w:hAnsiTheme="minorHAnsi" w:cstheme="minorBidi"/>
          <w:sz w:val="22"/>
        </w:rPr>
        <w:fldChar w:fldCharType="begin"/>
      </w:r>
      <w:r w:rsidRPr="0002754E">
        <w:rPr>
          <w:rStyle w:val="Strong"/>
        </w:rPr>
        <w:instrText xml:space="preserve"> TOC \o "1-1" \h \z \u </w:instrText>
      </w:r>
      <w:r w:rsidRPr="0002754E">
        <w:rPr>
          <w:rStyle w:val="Strong"/>
          <w:rFonts w:asciiTheme="minorHAnsi" w:eastAsiaTheme="minorHAnsi" w:hAnsiTheme="minorHAnsi" w:cstheme="minorBidi"/>
          <w:sz w:val="22"/>
        </w:rPr>
        <w:fldChar w:fldCharType="separate"/>
      </w:r>
      <w:hyperlink w:anchor="_Toc146611799" w:history="1">
        <w:r w:rsidR="009B340D" w:rsidRPr="00222189">
          <w:rPr>
            <w:rStyle w:val="Hyperlink"/>
          </w:rPr>
          <w:t>AMANDA SHAW (SHE/HER)</w:t>
        </w:r>
        <w:r w:rsidR="009B340D">
          <w:rPr>
            <w:webHidden/>
          </w:rPr>
          <w:tab/>
        </w:r>
        <w:r w:rsidR="009B340D">
          <w:rPr>
            <w:webHidden/>
          </w:rPr>
          <w:fldChar w:fldCharType="begin"/>
        </w:r>
        <w:r w:rsidR="009B340D">
          <w:rPr>
            <w:webHidden/>
          </w:rPr>
          <w:instrText xml:space="preserve"> PAGEREF _Toc146611799 \h </w:instrText>
        </w:r>
        <w:r w:rsidR="009B340D">
          <w:rPr>
            <w:webHidden/>
          </w:rPr>
        </w:r>
        <w:r w:rsidR="009B340D">
          <w:rPr>
            <w:webHidden/>
          </w:rPr>
          <w:fldChar w:fldCharType="separate"/>
        </w:r>
        <w:r w:rsidR="009B340D">
          <w:rPr>
            <w:webHidden/>
          </w:rPr>
          <w:t>4</w:t>
        </w:r>
        <w:r w:rsidR="009B340D">
          <w:rPr>
            <w:webHidden/>
          </w:rPr>
          <w:fldChar w:fldCharType="end"/>
        </w:r>
      </w:hyperlink>
    </w:p>
    <w:p w14:paraId="02AA5400" w14:textId="69D2E9EB"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0" w:history="1">
        <w:r w:rsidR="009B340D" w:rsidRPr="00222189">
          <w:rPr>
            <w:rStyle w:val="Hyperlink"/>
          </w:rPr>
          <w:t>ANUJAN KUMARANATHAN (HE/HIM)</w:t>
        </w:r>
        <w:r w:rsidR="009B340D">
          <w:rPr>
            <w:webHidden/>
          </w:rPr>
          <w:tab/>
        </w:r>
        <w:r w:rsidR="009B340D">
          <w:rPr>
            <w:webHidden/>
          </w:rPr>
          <w:fldChar w:fldCharType="begin"/>
        </w:r>
        <w:r w:rsidR="009B340D">
          <w:rPr>
            <w:webHidden/>
          </w:rPr>
          <w:instrText xml:space="preserve"> PAGEREF _Toc146611800 \h </w:instrText>
        </w:r>
        <w:r w:rsidR="009B340D">
          <w:rPr>
            <w:webHidden/>
          </w:rPr>
        </w:r>
        <w:r w:rsidR="009B340D">
          <w:rPr>
            <w:webHidden/>
          </w:rPr>
          <w:fldChar w:fldCharType="separate"/>
        </w:r>
        <w:r w:rsidR="009B340D">
          <w:rPr>
            <w:webHidden/>
          </w:rPr>
          <w:t>5</w:t>
        </w:r>
        <w:r w:rsidR="009B340D">
          <w:rPr>
            <w:webHidden/>
          </w:rPr>
          <w:fldChar w:fldCharType="end"/>
        </w:r>
      </w:hyperlink>
    </w:p>
    <w:p w14:paraId="5B6522B8" w14:textId="0F9C2F8E"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1" w:history="1">
        <w:r w:rsidR="009B340D" w:rsidRPr="00222189">
          <w:rPr>
            <w:rStyle w:val="Hyperlink"/>
          </w:rPr>
          <w:t>BETTINA KRAUS (SHE/HER)</w:t>
        </w:r>
        <w:r w:rsidR="009B340D">
          <w:rPr>
            <w:webHidden/>
          </w:rPr>
          <w:tab/>
        </w:r>
        <w:r w:rsidR="009B340D">
          <w:rPr>
            <w:webHidden/>
          </w:rPr>
          <w:fldChar w:fldCharType="begin"/>
        </w:r>
        <w:r w:rsidR="009B340D">
          <w:rPr>
            <w:webHidden/>
          </w:rPr>
          <w:instrText xml:space="preserve"> PAGEREF _Toc146611801 \h </w:instrText>
        </w:r>
        <w:r w:rsidR="009B340D">
          <w:rPr>
            <w:webHidden/>
          </w:rPr>
        </w:r>
        <w:r w:rsidR="009B340D">
          <w:rPr>
            <w:webHidden/>
          </w:rPr>
          <w:fldChar w:fldCharType="separate"/>
        </w:r>
        <w:r w:rsidR="009B340D">
          <w:rPr>
            <w:webHidden/>
          </w:rPr>
          <w:t>6</w:t>
        </w:r>
        <w:r w:rsidR="009B340D">
          <w:rPr>
            <w:webHidden/>
          </w:rPr>
          <w:fldChar w:fldCharType="end"/>
        </w:r>
      </w:hyperlink>
    </w:p>
    <w:p w14:paraId="51F1D8D1" w14:textId="0FEC77B9"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2" w:history="1">
        <w:r w:rsidR="009B340D" w:rsidRPr="00222189">
          <w:rPr>
            <w:rStyle w:val="Hyperlink"/>
          </w:rPr>
          <w:t>BOMA JUMBO (SHE/HER)</w:t>
        </w:r>
        <w:r w:rsidR="009B340D">
          <w:rPr>
            <w:webHidden/>
          </w:rPr>
          <w:tab/>
        </w:r>
        <w:r w:rsidR="009B340D">
          <w:rPr>
            <w:webHidden/>
          </w:rPr>
          <w:fldChar w:fldCharType="begin"/>
        </w:r>
        <w:r w:rsidR="009B340D">
          <w:rPr>
            <w:webHidden/>
          </w:rPr>
          <w:instrText xml:space="preserve"> PAGEREF _Toc146611802 \h </w:instrText>
        </w:r>
        <w:r w:rsidR="009B340D">
          <w:rPr>
            <w:webHidden/>
          </w:rPr>
        </w:r>
        <w:r w:rsidR="009B340D">
          <w:rPr>
            <w:webHidden/>
          </w:rPr>
          <w:fldChar w:fldCharType="separate"/>
        </w:r>
        <w:r w:rsidR="009B340D">
          <w:rPr>
            <w:webHidden/>
          </w:rPr>
          <w:t>7</w:t>
        </w:r>
        <w:r w:rsidR="009B340D">
          <w:rPr>
            <w:webHidden/>
          </w:rPr>
          <w:fldChar w:fldCharType="end"/>
        </w:r>
      </w:hyperlink>
    </w:p>
    <w:p w14:paraId="4617B0F4" w14:textId="1A169CB7"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3" w:history="1">
        <w:r w:rsidR="009B340D" w:rsidRPr="00222189">
          <w:rPr>
            <w:rStyle w:val="Hyperlink"/>
          </w:rPr>
          <w:t>CATHERINE [CATH] DUCHASTEL DE MONTROUGE (SHE/THEY)</w:t>
        </w:r>
        <w:r w:rsidR="009B340D">
          <w:rPr>
            <w:webHidden/>
          </w:rPr>
          <w:tab/>
        </w:r>
        <w:r w:rsidR="009B340D">
          <w:rPr>
            <w:webHidden/>
          </w:rPr>
          <w:fldChar w:fldCharType="begin"/>
        </w:r>
        <w:r w:rsidR="009B340D">
          <w:rPr>
            <w:webHidden/>
          </w:rPr>
          <w:instrText xml:space="preserve"> PAGEREF _Toc146611803 \h </w:instrText>
        </w:r>
        <w:r w:rsidR="009B340D">
          <w:rPr>
            <w:webHidden/>
          </w:rPr>
        </w:r>
        <w:r w:rsidR="009B340D">
          <w:rPr>
            <w:webHidden/>
          </w:rPr>
          <w:fldChar w:fldCharType="separate"/>
        </w:r>
        <w:r w:rsidR="009B340D">
          <w:rPr>
            <w:webHidden/>
          </w:rPr>
          <w:t>8</w:t>
        </w:r>
        <w:r w:rsidR="009B340D">
          <w:rPr>
            <w:webHidden/>
          </w:rPr>
          <w:fldChar w:fldCharType="end"/>
        </w:r>
      </w:hyperlink>
    </w:p>
    <w:p w14:paraId="15EC511E" w14:textId="429CF1E4"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4" w:history="1">
        <w:r w:rsidR="009B340D" w:rsidRPr="00222189">
          <w:rPr>
            <w:rStyle w:val="Hyperlink"/>
          </w:rPr>
          <w:t>CHRISTIANE BRITO UHEREK (SHE/HER)</w:t>
        </w:r>
        <w:r w:rsidR="009B340D">
          <w:rPr>
            <w:webHidden/>
          </w:rPr>
          <w:tab/>
        </w:r>
        <w:r w:rsidR="009B340D">
          <w:rPr>
            <w:webHidden/>
          </w:rPr>
          <w:fldChar w:fldCharType="begin"/>
        </w:r>
        <w:r w:rsidR="009B340D">
          <w:rPr>
            <w:webHidden/>
          </w:rPr>
          <w:instrText xml:space="preserve"> PAGEREF _Toc146611804 \h </w:instrText>
        </w:r>
        <w:r w:rsidR="009B340D">
          <w:rPr>
            <w:webHidden/>
          </w:rPr>
        </w:r>
        <w:r w:rsidR="009B340D">
          <w:rPr>
            <w:webHidden/>
          </w:rPr>
          <w:fldChar w:fldCharType="separate"/>
        </w:r>
        <w:r w:rsidR="009B340D">
          <w:rPr>
            <w:webHidden/>
          </w:rPr>
          <w:t>9</w:t>
        </w:r>
        <w:r w:rsidR="009B340D">
          <w:rPr>
            <w:webHidden/>
          </w:rPr>
          <w:fldChar w:fldCharType="end"/>
        </w:r>
      </w:hyperlink>
    </w:p>
    <w:p w14:paraId="25F0A286" w14:textId="7C38D2B2"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5" w:history="1">
        <w:r w:rsidR="009B340D" w:rsidRPr="00222189">
          <w:rPr>
            <w:rStyle w:val="Hyperlink"/>
          </w:rPr>
          <w:t>DANIEL PATTERSON (HE/HIM)</w:t>
        </w:r>
        <w:r w:rsidR="009B340D">
          <w:rPr>
            <w:webHidden/>
          </w:rPr>
          <w:tab/>
        </w:r>
        <w:r w:rsidR="009B340D">
          <w:rPr>
            <w:webHidden/>
          </w:rPr>
          <w:fldChar w:fldCharType="begin"/>
        </w:r>
        <w:r w:rsidR="009B340D">
          <w:rPr>
            <w:webHidden/>
          </w:rPr>
          <w:instrText xml:space="preserve"> PAGEREF _Toc146611805 \h </w:instrText>
        </w:r>
        <w:r w:rsidR="009B340D">
          <w:rPr>
            <w:webHidden/>
          </w:rPr>
        </w:r>
        <w:r w:rsidR="009B340D">
          <w:rPr>
            <w:webHidden/>
          </w:rPr>
          <w:fldChar w:fldCharType="separate"/>
        </w:r>
        <w:r w:rsidR="009B340D">
          <w:rPr>
            <w:webHidden/>
          </w:rPr>
          <w:t>10</w:t>
        </w:r>
        <w:r w:rsidR="009B340D">
          <w:rPr>
            <w:webHidden/>
          </w:rPr>
          <w:fldChar w:fldCharType="end"/>
        </w:r>
      </w:hyperlink>
    </w:p>
    <w:p w14:paraId="1B97B21E" w14:textId="7090B9B3"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6" w:history="1">
        <w:r w:rsidR="009B340D" w:rsidRPr="00222189">
          <w:rPr>
            <w:rStyle w:val="Hyperlink"/>
          </w:rPr>
          <w:t>DARRIN ANTLER (HE/HIM)</w:t>
        </w:r>
        <w:r w:rsidR="009B340D">
          <w:rPr>
            <w:webHidden/>
          </w:rPr>
          <w:tab/>
        </w:r>
        <w:r w:rsidR="009B340D">
          <w:rPr>
            <w:webHidden/>
          </w:rPr>
          <w:fldChar w:fldCharType="begin"/>
        </w:r>
        <w:r w:rsidR="009B340D">
          <w:rPr>
            <w:webHidden/>
          </w:rPr>
          <w:instrText xml:space="preserve"> PAGEREF _Toc146611806 \h </w:instrText>
        </w:r>
        <w:r w:rsidR="009B340D">
          <w:rPr>
            <w:webHidden/>
          </w:rPr>
        </w:r>
        <w:r w:rsidR="009B340D">
          <w:rPr>
            <w:webHidden/>
          </w:rPr>
          <w:fldChar w:fldCharType="separate"/>
        </w:r>
        <w:r w:rsidR="009B340D">
          <w:rPr>
            <w:webHidden/>
          </w:rPr>
          <w:t>11</w:t>
        </w:r>
        <w:r w:rsidR="009B340D">
          <w:rPr>
            <w:webHidden/>
          </w:rPr>
          <w:fldChar w:fldCharType="end"/>
        </w:r>
      </w:hyperlink>
    </w:p>
    <w:p w14:paraId="2598EEA9" w14:textId="08373A62"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7" w:history="1">
        <w:r w:rsidR="009B340D" w:rsidRPr="00222189">
          <w:rPr>
            <w:rStyle w:val="Hyperlink"/>
          </w:rPr>
          <w:t>DAVID ALLISON (HE/HIM)</w:t>
        </w:r>
        <w:r w:rsidR="009B340D">
          <w:rPr>
            <w:webHidden/>
          </w:rPr>
          <w:tab/>
        </w:r>
        <w:r w:rsidR="009B340D">
          <w:rPr>
            <w:webHidden/>
          </w:rPr>
          <w:fldChar w:fldCharType="begin"/>
        </w:r>
        <w:r w:rsidR="009B340D">
          <w:rPr>
            <w:webHidden/>
          </w:rPr>
          <w:instrText xml:space="preserve"> PAGEREF _Toc146611807 \h </w:instrText>
        </w:r>
        <w:r w:rsidR="009B340D">
          <w:rPr>
            <w:webHidden/>
          </w:rPr>
        </w:r>
        <w:r w:rsidR="009B340D">
          <w:rPr>
            <w:webHidden/>
          </w:rPr>
          <w:fldChar w:fldCharType="separate"/>
        </w:r>
        <w:r w:rsidR="009B340D">
          <w:rPr>
            <w:webHidden/>
          </w:rPr>
          <w:t>12</w:t>
        </w:r>
        <w:r w:rsidR="009B340D">
          <w:rPr>
            <w:webHidden/>
          </w:rPr>
          <w:fldChar w:fldCharType="end"/>
        </w:r>
      </w:hyperlink>
    </w:p>
    <w:p w14:paraId="770880FD" w14:textId="75D2E1A0"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8" w:history="1">
        <w:r w:rsidR="009B340D" w:rsidRPr="00222189">
          <w:rPr>
            <w:rStyle w:val="Hyperlink"/>
          </w:rPr>
          <w:t>ELIZABETH (LIZ) DEHLER (SHE/HER)</w:t>
        </w:r>
        <w:r w:rsidR="009B340D">
          <w:rPr>
            <w:webHidden/>
          </w:rPr>
          <w:tab/>
        </w:r>
        <w:r w:rsidR="009B340D">
          <w:rPr>
            <w:webHidden/>
          </w:rPr>
          <w:fldChar w:fldCharType="begin"/>
        </w:r>
        <w:r w:rsidR="009B340D">
          <w:rPr>
            <w:webHidden/>
          </w:rPr>
          <w:instrText xml:space="preserve"> PAGEREF _Toc146611808 \h </w:instrText>
        </w:r>
        <w:r w:rsidR="009B340D">
          <w:rPr>
            <w:webHidden/>
          </w:rPr>
        </w:r>
        <w:r w:rsidR="009B340D">
          <w:rPr>
            <w:webHidden/>
          </w:rPr>
          <w:fldChar w:fldCharType="separate"/>
        </w:r>
        <w:r w:rsidR="009B340D">
          <w:rPr>
            <w:webHidden/>
          </w:rPr>
          <w:t>13</w:t>
        </w:r>
        <w:r w:rsidR="009B340D">
          <w:rPr>
            <w:webHidden/>
          </w:rPr>
          <w:fldChar w:fldCharType="end"/>
        </w:r>
      </w:hyperlink>
    </w:p>
    <w:p w14:paraId="1C496193" w14:textId="08F2B0E1"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9" w:history="1">
        <w:r w:rsidR="009B340D" w:rsidRPr="00222189">
          <w:rPr>
            <w:rStyle w:val="Hyperlink"/>
          </w:rPr>
          <w:t>ERICA MORISSETTE (SHE/HER – NON BINARY)</w:t>
        </w:r>
        <w:r w:rsidR="009B340D">
          <w:rPr>
            <w:webHidden/>
          </w:rPr>
          <w:tab/>
        </w:r>
        <w:r w:rsidR="009B340D">
          <w:rPr>
            <w:webHidden/>
          </w:rPr>
          <w:fldChar w:fldCharType="begin"/>
        </w:r>
        <w:r w:rsidR="009B340D">
          <w:rPr>
            <w:webHidden/>
          </w:rPr>
          <w:instrText xml:space="preserve"> PAGEREF _Toc146611809 \h </w:instrText>
        </w:r>
        <w:r w:rsidR="009B340D">
          <w:rPr>
            <w:webHidden/>
          </w:rPr>
        </w:r>
        <w:r w:rsidR="009B340D">
          <w:rPr>
            <w:webHidden/>
          </w:rPr>
          <w:fldChar w:fldCharType="separate"/>
        </w:r>
        <w:r w:rsidR="009B340D">
          <w:rPr>
            <w:webHidden/>
          </w:rPr>
          <w:t>14</w:t>
        </w:r>
        <w:r w:rsidR="009B340D">
          <w:rPr>
            <w:webHidden/>
          </w:rPr>
          <w:fldChar w:fldCharType="end"/>
        </w:r>
      </w:hyperlink>
    </w:p>
    <w:p w14:paraId="4630FB06" w14:textId="6EDECCF9"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0" w:history="1">
        <w:r w:rsidR="009B340D" w:rsidRPr="00222189">
          <w:rPr>
            <w:rStyle w:val="Hyperlink"/>
          </w:rPr>
          <w:t>FALLON MULUMBA (SHE/HER)</w:t>
        </w:r>
        <w:r w:rsidR="009B340D">
          <w:rPr>
            <w:webHidden/>
          </w:rPr>
          <w:tab/>
        </w:r>
        <w:r w:rsidR="009B340D">
          <w:rPr>
            <w:webHidden/>
          </w:rPr>
          <w:fldChar w:fldCharType="begin"/>
        </w:r>
        <w:r w:rsidR="009B340D">
          <w:rPr>
            <w:webHidden/>
          </w:rPr>
          <w:instrText xml:space="preserve"> PAGEREF _Toc146611810 \h </w:instrText>
        </w:r>
        <w:r w:rsidR="009B340D">
          <w:rPr>
            <w:webHidden/>
          </w:rPr>
        </w:r>
        <w:r w:rsidR="009B340D">
          <w:rPr>
            <w:webHidden/>
          </w:rPr>
          <w:fldChar w:fldCharType="separate"/>
        </w:r>
        <w:r w:rsidR="009B340D">
          <w:rPr>
            <w:webHidden/>
          </w:rPr>
          <w:t>15</w:t>
        </w:r>
        <w:r w:rsidR="009B340D">
          <w:rPr>
            <w:webHidden/>
          </w:rPr>
          <w:fldChar w:fldCharType="end"/>
        </w:r>
      </w:hyperlink>
    </w:p>
    <w:p w14:paraId="601AFEFA" w14:textId="2D6E0FDB"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1" w:history="1">
        <w:r w:rsidR="009B340D" w:rsidRPr="00222189">
          <w:rPr>
            <w:rStyle w:val="Hyperlink"/>
          </w:rPr>
          <w:t>GABRIEL DUGUAY (HE/HIM)</w:t>
        </w:r>
        <w:r w:rsidR="009B340D">
          <w:rPr>
            <w:webHidden/>
          </w:rPr>
          <w:tab/>
        </w:r>
        <w:r w:rsidR="009B340D">
          <w:rPr>
            <w:webHidden/>
          </w:rPr>
          <w:fldChar w:fldCharType="begin"/>
        </w:r>
        <w:r w:rsidR="009B340D">
          <w:rPr>
            <w:webHidden/>
          </w:rPr>
          <w:instrText xml:space="preserve"> PAGEREF _Toc146611811 \h </w:instrText>
        </w:r>
        <w:r w:rsidR="009B340D">
          <w:rPr>
            <w:webHidden/>
          </w:rPr>
        </w:r>
        <w:r w:rsidR="009B340D">
          <w:rPr>
            <w:webHidden/>
          </w:rPr>
          <w:fldChar w:fldCharType="separate"/>
        </w:r>
        <w:r w:rsidR="009B340D">
          <w:rPr>
            <w:webHidden/>
          </w:rPr>
          <w:t>16</w:t>
        </w:r>
        <w:r w:rsidR="009B340D">
          <w:rPr>
            <w:webHidden/>
          </w:rPr>
          <w:fldChar w:fldCharType="end"/>
        </w:r>
      </w:hyperlink>
    </w:p>
    <w:p w14:paraId="06B4A8F2" w14:textId="07E64F42"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2" w:history="1">
        <w:r w:rsidR="009B340D" w:rsidRPr="00222189">
          <w:rPr>
            <w:rStyle w:val="Hyperlink"/>
            <w:b/>
          </w:rPr>
          <w:t>HENRY XAVIER (HE/THEY)</w:t>
        </w:r>
        <w:r w:rsidR="009B340D">
          <w:rPr>
            <w:webHidden/>
          </w:rPr>
          <w:tab/>
        </w:r>
        <w:r w:rsidR="009B340D">
          <w:rPr>
            <w:webHidden/>
          </w:rPr>
          <w:fldChar w:fldCharType="begin"/>
        </w:r>
        <w:r w:rsidR="009B340D">
          <w:rPr>
            <w:webHidden/>
          </w:rPr>
          <w:instrText xml:space="preserve"> PAGEREF _Toc146611812 \h </w:instrText>
        </w:r>
        <w:r w:rsidR="009B340D">
          <w:rPr>
            <w:webHidden/>
          </w:rPr>
        </w:r>
        <w:r w:rsidR="009B340D">
          <w:rPr>
            <w:webHidden/>
          </w:rPr>
          <w:fldChar w:fldCharType="separate"/>
        </w:r>
        <w:r w:rsidR="009B340D">
          <w:rPr>
            <w:webHidden/>
          </w:rPr>
          <w:t>17</w:t>
        </w:r>
        <w:r w:rsidR="009B340D">
          <w:rPr>
            <w:webHidden/>
          </w:rPr>
          <w:fldChar w:fldCharType="end"/>
        </w:r>
      </w:hyperlink>
    </w:p>
    <w:p w14:paraId="5BC20382" w14:textId="67E90FE5"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3" w:history="1">
        <w:r w:rsidR="009B340D" w:rsidRPr="00222189">
          <w:rPr>
            <w:rStyle w:val="Hyperlink"/>
          </w:rPr>
          <w:t>JALANA MORTON (SHE/HER)</w:t>
        </w:r>
        <w:r w:rsidR="009B340D">
          <w:rPr>
            <w:webHidden/>
          </w:rPr>
          <w:tab/>
        </w:r>
        <w:r w:rsidR="009B340D">
          <w:rPr>
            <w:webHidden/>
          </w:rPr>
          <w:fldChar w:fldCharType="begin"/>
        </w:r>
        <w:r w:rsidR="009B340D">
          <w:rPr>
            <w:webHidden/>
          </w:rPr>
          <w:instrText xml:space="preserve"> PAGEREF _Toc146611813 \h </w:instrText>
        </w:r>
        <w:r w:rsidR="009B340D">
          <w:rPr>
            <w:webHidden/>
          </w:rPr>
        </w:r>
        <w:r w:rsidR="009B340D">
          <w:rPr>
            <w:webHidden/>
          </w:rPr>
          <w:fldChar w:fldCharType="separate"/>
        </w:r>
        <w:r w:rsidR="009B340D">
          <w:rPr>
            <w:webHidden/>
          </w:rPr>
          <w:t>18</w:t>
        </w:r>
        <w:r w:rsidR="009B340D">
          <w:rPr>
            <w:webHidden/>
          </w:rPr>
          <w:fldChar w:fldCharType="end"/>
        </w:r>
      </w:hyperlink>
    </w:p>
    <w:p w14:paraId="3D0D89E3" w14:textId="4B16A9D1"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4" w:history="1">
        <w:r w:rsidR="009B340D" w:rsidRPr="00222189">
          <w:rPr>
            <w:rStyle w:val="Hyperlink"/>
          </w:rPr>
          <w:t>JEFFREY STARK (HE/HIM)</w:t>
        </w:r>
        <w:r w:rsidR="009B340D">
          <w:rPr>
            <w:webHidden/>
          </w:rPr>
          <w:tab/>
        </w:r>
        <w:r w:rsidR="009B340D">
          <w:rPr>
            <w:webHidden/>
          </w:rPr>
          <w:fldChar w:fldCharType="begin"/>
        </w:r>
        <w:r w:rsidR="009B340D">
          <w:rPr>
            <w:webHidden/>
          </w:rPr>
          <w:instrText xml:space="preserve"> PAGEREF _Toc146611814 \h </w:instrText>
        </w:r>
        <w:r w:rsidR="009B340D">
          <w:rPr>
            <w:webHidden/>
          </w:rPr>
        </w:r>
        <w:r w:rsidR="009B340D">
          <w:rPr>
            <w:webHidden/>
          </w:rPr>
          <w:fldChar w:fldCharType="separate"/>
        </w:r>
        <w:r w:rsidR="009B340D">
          <w:rPr>
            <w:webHidden/>
          </w:rPr>
          <w:t>19</w:t>
        </w:r>
        <w:r w:rsidR="009B340D">
          <w:rPr>
            <w:webHidden/>
          </w:rPr>
          <w:fldChar w:fldCharType="end"/>
        </w:r>
      </w:hyperlink>
    </w:p>
    <w:p w14:paraId="4B6FA660" w14:textId="39A707DF"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5" w:history="1">
        <w:r w:rsidR="009B340D" w:rsidRPr="00222189">
          <w:rPr>
            <w:rStyle w:val="Hyperlink"/>
          </w:rPr>
          <w:t>JESSICA SERVICE (SHE/HER)</w:t>
        </w:r>
        <w:r w:rsidR="009B340D">
          <w:rPr>
            <w:webHidden/>
          </w:rPr>
          <w:tab/>
        </w:r>
        <w:r w:rsidR="009B340D">
          <w:rPr>
            <w:webHidden/>
          </w:rPr>
          <w:fldChar w:fldCharType="begin"/>
        </w:r>
        <w:r w:rsidR="009B340D">
          <w:rPr>
            <w:webHidden/>
          </w:rPr>
          <w:instrText xml:space="preserve"> PAGEREF _Toc146611815 \h </w:instrText>
        </w:r>
        <w:r w:rsidR="009B340D">
          <w:rPr>
            <w:webHidden/>
          </w:rPr>
        </w:r>
        <w:r w:rsidR="009B340D">
          <w:rPr>
            <w:webHidden/>
          </w:rPr>
          <w:fldChar w:fldCharType="separate"/>
        </w:r>
        <w:r w:rsidR="009B340D">
          <w:rPr>
            <w:webHidden/>
          </w:rPr>
          <w:t>20</w:t>
        </w:r>
        <w:r w:rsidR="009B340D">
          <w:rPr>
            <w:webHidden/>
          </w:rPr>
          <w:fldChar w:fldCharType="end"/>
        </w:r>
      </w:hyperlink>
    </w:p>
    <w:p w14:paraId="154E93B5" w14:textId="222BED8B"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6" w:history="1">
        <w:r w:rsidR="009B340D" w:rsidRPr="00222189">
          <w:rPr>
            <w:rStyle w:val="Hyperlink"/>
          </w:rPr>
          <w:t>KAREN KENNIPHAAS (SHE/HER)</w:t>
        </w:r>
        <w:r w:rsidR="009B340D">
          <w:rPr>
            <w:webHidden/>
          </w:rPr>
          <w:tab/>
        </w:r>
        <w:r w:rsidR="009B340D">
          <w:rPr>
            <w:webHidden/>
          </w:rPr>
          <w:fldChar w:fldCharType="begin"/>
        </w:r>
        <w:r w:rsidR="009B340D">
          <w:rPr>
            <w:webHidden/>
          </w:rPr>
          <w:instrText xml:space="preserve"> PAGEREF _Toc146611816 \h </w:instrText>
        </w:r>
        <w:r w:rsidR="009B340D">
          <w:rPr>
            <w:webHidden/>
          </w:rPr>
        </w:r>
        <w:r w:rsidR="009B340D">
          <w:rPr>
            <w:webHidden/>
          </w:rPr>
          <w:fldChar w:fldCharType="separate"/>
        </w:r>
        <w:r w:rsidR="009B340D">
          <w:rPr>
            <w:webHidden/>
          </w:rPr>
          <w:t>21</w:t>
        </w:r>
        <w:r w:rsidR="009B340D">
          <w:rPr>
            <w:webHidden/>
          </w:rPr>
          <w:fldChar w:fldCharType="end"/>
        </w:r>
      </w:hyperlink>
    </w:p>
    <w:p w14:paraId="028550A3" w14:textId="2EB5D6D5"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7" w:history="1">
        <w:r w:rsidR="009B340D" w:rsidRPr="00222189">
          <w:rPr>
            <w:rStyle w:val="Hyperlink"/>
          </w:rPr>
          <w:t>KATHLEEN REYNOLDS (SHE/HER)</w:t>
        </w:r>
        <w:r w:rsidR="009B340D">
          <w:rPr>
            <w:webHidden/>
          </w:rPr>
          <w:tab/>
        </w:r>
        <w:r w:rsidR="009B340D">
          <w:rPr>
            <w:webHidden/>
          </w:rPr>
          <w:fldChar w:fldCharType="begin"/>
        </w:r>
        <w:r w:rsidR="009B340D">
          <w:rPr>
            <w:webHidden/>
          </w:rPr>
          <w:instrText xml:space="preserve"> PAGEREF _Toc146611817 \h </w:instrText>
        </w:r>
        <w:r w:rsidR="009B340D">
          <w:rPr>
            <w:webHidden/>
          </w:rPr>
        </w:r>
        <w:r w:rsidR="009B340D">
          <w:rPr>
            <w:webHidden/>
          </w:rPr>
          <w:fldChar w:fldCharType="separate"/>
        </w:r>
        <w:r w:rsidR="009B340D">
          <w:rPr>
            <w:webHidden/>
          </w:rPr>
          <w:t>22</w:t>
        </w:r>
        <w:r w:rsidR="009B340D">
          <w:rPr>
            <w:webHidden/>
          </w:rPr>
          <w:fldChar w:fldCharType="end"/>
        </w:r>
      </w:hyperlink>
    </w:p>
    <w:p w14:paraId="4F733470" w14:textId="5159260E"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8" w:history="1">
        <w:r w:rsidR="009B340D" w:rsidRPr="00222189">
          <w:rPr>
            <w:rStyle w:val="Hyperlink"/>
          </w:rPr>
          <w:t>KENNETH AQUIN-ABBOUD (HE/HIM)</w:t>
        </w:r>
        <w:r w:rsidR="009B340D">
          <w:rPr>
            <w:webHidden/>
          </w:rPr>
          <w:tab/>
        </w:r>
        <w:r w:rsidR="009B340D">
          <w:rPr>
            <w:webHidden/>
          </w:rPr>
          <w:fldChar w:fldCharType="begin"/>
        </w:r>
        <w:r w:rsidR="009B340D">
          <w:rPr>
            <w:webHidden/>
          </w:rPr>
          <w:instrText xml:space="preserve"> PAGEREF _Toc146611818 \h </w:instrText>
        </w:r>
        <w:r w:rsidR="009B340D">
          <w:rPr>
            <w:webHidden/>
          </w:rPr>
        </w:r>
        <w:r w:rsidR="009B340D">
          <w:rPr>
            <w:webHidden/>
          </w:rPr>
          <w:fldChar w:fldCharType="separate"/>
        </w:r>
        <w:r w:rsidR="009B340D">
          <w:rPr>
            <w:webHidden/>
          </w:rPr>
          <w:t>23</w:t>
        </w:r>
        <w:r w:rsidR="009B340D">
          <w:rPr>
            <w:webHidden/>
          </w:rPr>
          <w:fldChar w:fldCharType="end"/>
        </w:r>
      </w:hyperlink>
    </w:p>
    <w:p w14:paraId="11AF8183" w14:textId="62679602"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9" w:history="1">
        <w:r w:rsidR="009B340D" w:rsidRPr="00222189">
          <w:rPr>
            <w:rStyle w:val="Hyperlink"/>
          </w:rPr>
          <w:t>KRIS BANOVIC DA SILVA (THEY)</w:t>
        </w:r>
        <w:r w:rsidR="009B340D">
          <w:rPr>
            <w:webHidden/>
          </w:rPr>
          <w:tab/>
        </w:r>
        <w:r w:rsidR="009B340D">
          <w:rPr>
            <w:webHidden/>
          </w:rPr>
          <w:fldChar w:fldCharType="begin"/>
        </w:r>
        <w:r w:rsidR="009B340D">
          <w:rPr>
            <w:webHidden/>
          </w:rPr>
          <w:instrText xml:space="preserve"> PAGEREF _Toc146611819 \h </w:instrText>
        </w:r>
        <w:r w:rsidR="009B340D">
          <w:rPr>
            <w:webHidden/>
          </w:rPr>
        </w:r>
        <w:r w:rsidR="009B340D">
          <w:rPr>
            <w:webHidden/>
          </w:rPr>
          <w:fldChar w:fldCharType="separate"/>
        </w:r>
        <w:r w:rsidR="009B340D">
          <w:rPr>
            <w:webHidden/>
          </w:rPr>
          <w:t>24</w:t>
        </w:r>
        <w:r w:rsidR="009B340D">
          <w:rPr>
            <w:webHidden/>
          </w:rPr>
          <w:fldChar w:fldCharType="end"/>
        </w:r>
      </w:hyperlink>
    </w:p>
    <w:p w14:paraId="15083A63" w14:textId="3CBED8ED"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0" w:history="1">
        <w:r w:rsidR="009B340D" w:rsidRPr="00222189">
          <w:rPr>
            <w:rStyle w:val="Hyperlink"/>
          </w:rPr>
          <w:t>KYLE ARSENAULT (HE/HIM)</w:t>
        </w:r>
        <w:r w:rsidR="009B340D">
          <w:rPr>
            <w:webHidden/>
          </w:rPr>
          <w:tab/>
        </w:r>
        <w:r w:rsidR="009B340D">
          <w:rPr>
            <w:webHidden/>
          </w:rPr>
          <w:fldChar w:fldCharType="begin"/>
        </w:r>
        <w:r w:rsidR="009B340D">
          <w:rPr>
            <w:webHidden/>
          </w:rPr>
          <w:instrText xml:space="preserve"> PAGEREF _Toc146611820 \h </w:instrText>
        </w:r>
        <w:r w:rsidR="009B340D">
          <w:rPr>
            <w:webHidden/>
          </w:rPr>
        </w:r>
        <w:r w:rsidR="009B340D">
          <w:rPr>
            <w:webHidden/>
          </w:rPr>
          <w:fldChar w:fldCharType="separate"/>
        </w:r>
        <w:r w:rsidR="009B340D">
          <w:rPr>
            <w:webHidden/>
          </w:rPr>
          <w:t>25</w:t>
        </w:r>
        <w:r w:rsidR="009B340D">
          <w:rPr>
            <w:webHidden/>
          </w:rPr>
          <w:fldChar w:fldCharType="end"/>
        </w:r>
      </w:hyperlink>
    </w:p>
    <w:p w14:paraId="77B4997D" w14:textId="575EA733"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1" w:history="1">
        <w:r w:rsidR="009B340D" w:rsidRPr="00222189">
          <w:rPr>
            <w:rStyle w:val="Hyperlink"/>
          </w:rPr>
          <w:t>LAURA SMALLWOOD (SHE/HER)</w:t>
        </w:r>
        <w:r w:rsidR="009B340D">
          <w:rPr>
            <w:webHidden/>
          </w:rPr>
          <w:tab/>
        </w:r>
        <w:r w:rsidR="009B340D">
          <w:rPr>
            <w:webHidden/>
          </w:rPr>
          <w:fldChar w:fldCharType="begin"/>
        </w:r>
        <w:r w:rsidR="009B340D">
          <w:rPr>
            <w:webHidden/>
          </w:rPr>
          <w:instrText xml:space="preserve"> PAGEREF _Toc146611821 \h </w:instrText>
        </w:r>
        <w:r w:rsidR="009B340D">
          <w:rPr>
            <w:webHidden/>
          </w:rPr>
        </w:r>
        <w:r w:rsidR="009B340D">
          <w:rPr>
            <w:webHidden/>
          </w:rPr>
          <w:fldChar w:fldCharType="separate"/>
        </w:r>
        <w:r w:rsidR="009B340D">
          <w:rPr>
            <w:webHidden/>
          </w:rPr>
          <w:t>26</w:t>
        </w:r>
        <w:r w:rsidR="009B340D">
          <w:rPr>
            <w:webHidden/>
          </w:rPr>
          <w:fldChar w:fldCharType="end"/>
        </w:r>
      </w:hyperlink>
    </w:p>
    <w:p w14:paraId="66715315" w14:textId="244D165C"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2" w:history="1">
        <w:r w:rsidR="009B340D" w:rsidRPr="00222189">
          <w:rPr>
            <w:rStyle w:val="Hyperlink"/>
          </w:rPr>
          <w:t>LAUREN SAPIC (SHE/HER)</w:t>
        </w:r>
        <w:r w:rsidR="009B340D">
          <w:rPr>
            <w:webHidden/>
          </w:rPr>
          <w:tab/>
        </w:r>
        <w:r w:rsidR="009B340D">
          <w:rPr>
            <w:webHidden/>
          </w:rPr>
          <w:fldChar w:fldCharType="begin"/>
        </w:r>
        <w:r w:rsidR="009B340D">
          <w:rPr>
            <w:webHidden/>
          </w:rPr>
          <w:instrText xml:space="preserve"> PAGEREF _Toc146611822 \h </w:instrText>
        </w:r>
        <w:r w:rsidR="009B340D">
          <w:rPr>
            <w:webHidden/>
          </w:rPr>
        </w:r>
        <w:r w:rsidR="009B340D">
          <w:rPr>
            <w:webHidden/>
          </w:rPr>
          <w:fldChar w:fldCharType="separate"/>
        </w:r>
        <w:r w:rsidR="009B340D">
          <w:rPr>
            <w:webHidden/>
          </w:rPr>
          <w:t>27</w:t>
        </w:r>
        <w:r w:rsidR="009B340D">
          <w:rPr>
            <w:webHidden/>
          </w:rPr>
          <w:fldChar w:fldCharType="end"/>
        </w:r>
      </w:hyperlink>
    </w:p>
    <w:p w14:paraId="248D4471" w14:textId="16D93FC9"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3" w:history="1">
        <w:r w:rsidR="009B340D" w:rsidRPr="00222189">
          <w:rPr>
            <w:rStyle w:val="Hyperlink"/>
          </w:rPr>
          <w:t>LEE GRENON (HE/HIM)</w:t>
        </w:r>
        <w:r w:rsidR="009B340D">
          <w:rPr>
            <w:webHidden/>
          </w:rPr>
          <w:tab/>
        </w:r>
        <w:r w:rsidR="009B340D">
          <w:rPr>
            <w:webHidden/>
          </w:rPr>
          <w:fldChar w:fldCharType="begin"/>
        </w:r>
        <w:r w:rsidR="009B340D">
          <w:rPr>
            <w:webHidden/>
          </w:rPr>
          <w:instrText xml:space="preserve"> PAGEREF _Toc146611823 \h </w:instrText>
        </w:r>
        <w:r w:rsidR="009B340D">
          <w:rPr>
            <w:webHidden/>
          </w:rPr>
        </w:r>
        <w:r w:rsidR="009B340D">
          <w:rPr>
            <w:webHidden/>
          </w:rPr>
          <w:fldChar w:fldCharType="separate"/>
        </w:r>
        <w:r w:rsidR="009B340D">
          <w:rPr>
            <w:webHidden/>
          </w:rPr>
          <w:t>28</w:t>
        </w:r>
        <w:r w:rsidR="009B340D">
          <w:rPr>
            <w:webHidden/>
          </w:rPr>
          <w:fldChar w:fldCharType="end"/>
        </w:r>
      </w:hyperlink>
    </w:p>
    <w:p w14:paraId="5A876789" w14:textId="695E231E"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4" w:history="1">
        <w:r w:rsidR="009B340D" w:rsidRPr="00222189">
          <w:rPr>
            <w:rStyle w:val="Hyperlink"/>
          </w:rPr>
          <w:t>LOTHLORIEN FARLEY (SHE/HER)</w:t>
        </w:r>
        <w:r w:rsidR="009B340D">
          <w:rPr>
            <w:webHidden/>
          </w:rPr>
          <w:tab/>
        </w:r>
        <w:r w:rsidR="009B340D">
          <w:rPr>
            <w:webHidden/>
          </w:rPr>
          <w:fldChar w:fldCharType="begin"/>
        </w:r>
        <w:r w:rsidR="009B340D">
          <w:rPr>
            <w:webHidden/>
          </w:rPr>
          <w:instrText xml:space="preserve"> PAGEREF _Toc146611824 \h </w:instrText>
        </w:r>
        <w:r w:rsidR="009B340D">
          <w:rPr>
            <w:webHidden/>
          </w:rPr>
        </w:r>
        <w:r w:rsidR="009B340D">
          <w:rPr>
            <w:webHidden/>
          </w:rPr>
          <w:fldChar w:fldCharType="separate"/>
        </w:r>
        <w:r w:rsidR="009B340D">
          <w:rPr>
            <w:webHidden/>
          </w:rPr>
          <w:t>29</w:t>
        </w:r>
        <w:r w:rsidR="009B340D">
          <w:rPr>
            <w:webHidden/>
          </w:rPr>
          <w:fldChar w:fldCharType="end"/>
        </w:r>
      </w:hyperlink>
    </w:p>
    <w:p w14:paraId="179BCD5C" w14:textId="598398CD"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5" w:history="1">
        <w:r w:rsidR="009B340D" w:rsidRPr="00222189">
          <w:rPr>
            <w:rStyle w:val="Hyperlink"/>
          </w:rPr>
          <w:t>MARTIN ANDERSON (HE/HIM)</w:t>
        </w:r>
        <w:r w:rsidR="009B340D">
          <w:rPr>
            <w:webHidden/>
          </w:rPr>
          <w:tab/>
        </w:r>
        <w:r w:rsidR="009B340D">
          <w:rPr>
            <w:webHidden/>
          </w:rPr>
          <w:fldChar w:fldCharType="begin"/>
        </w:r>
        <w:r w:rsidR="009B340D">
          <w:rPr>
            <w:webHidden/>
          </w:rPr>
          <w:instrText xml:space="preserve"> PAGEREF _Toc146611825 \h </w:instrText>
        </w:r>
        <w:r w:rsidR="009B340D">
          <w:rPr>
            <w:webHidden/>
          </w:rPr>
        </w:r>
        <w:r w:rsidR="009B340D">
          <w:rPr>
            <w:webHidden/>
          </w:rPr>
          <w:fldChar w:fldCharType="separate"/>
        </w:r>
        <w:r w:rsidR="009B340D">
          <w:rPr>
            <w:webHidden/>
          </w:rPr>
          <w:t>30</w:t>
        </w:r>
        <w:r w:rsidR="009B340D">
          <w:rPr>
            <w:webHidden/>
          </w:rPr>
          <w:fldChar w:fldCharType="end"/>
        </w:r>
      </w:hyperlink>
    </w:p>
    <w:p w14:paraId="4F220D0D" w14:textId="2A371E50"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6" w:history="1">
        <w:r w:rsidR="009B340D" w:rsidRPr="00222189">
          <w:rPr>
            <w:rStyle w:val="Hyperlink"/>
          </w:rPr>
          <w:t>MARYAM SHAHEEN (SHE/HER)</w:t>
        </w:r>
        <w:r w:rsidR="009B340D">
          <w:rPr>
            <w:webHidden/>
          </w:rPr>
          <w:tab/>
        </w:r>
        <w:r w:rsidR="009B340D">
          <w:rPr>
            <w:webHidden/>
          </w:rPr>
          <w:fldChar w:fldCharType="begin"/>
        </w:r>
        <w:r w:rsidR="009B340D">
          <w:rPr>
            <w:webHidden/>
          </w:rPr>
          <w:instrText xml:space="preserve"> PAGEREF _Toc146611826 \h </w:instrText>
        </w:r>
        <w:r w:rsidR="009B340D">
          <w:rPr>
            <w:webHidden/>
          </w:rPr>
        </w:r>
        <w:r w:rsidR="009B340D">
          <w:rPr>
            <w:webHidden/>
          </w:rPr>
          <w:fldChar w:fldCharType="separate"/>
        </w:r>
        <w:r w:rsidR="009B340D">
          <w:rPr>
            <w:webHidden/>
          </w:rPr>
          <w:t>31</w:t>
        </w:r>
        <w:r w:rsidR="009B340D">
          <w:rPr>
            <w:webHidden/>
          </w:rPr>
          <w:fldChar w:fldCharType="end"/>
        </w:r>
      </w:hyperlink>
    </w:p>
    <w:p w14:paraId="685B8243" w14:textId="45A5773D"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7" w:history="1">
        <w:r w:rsidR="009B340D" w:rsidRPr="00222189">
          <w:rPr>
            <w:rStyle w:val="Hyperlink"/>
          </w:rPr>
          <w:t>MARYROSE RODGER (SHE/HER)</w:t>
        </w:r>
        <w:r w:rsidR="009B340D">
          <w:rPr>
            <w:webHidden/>
          </w:rPr>
          <w:tab/>
        </w:r>
        <w:r w:rsidR="009B340D">
          <w:rPr>
            <w:webHidden/>
          </w:rPr>
          <w:fldChar w:fldCharType="begin"/>
        </w:r>
        <w:r w:rsidR="009B340D">
          <w:rPr>
            <w:webHidden/>
          </w:rPr>
          <w:instrText xml:space="preserve"> PAGEREF _Toc146611827 \h </w:instrText>
        </w:r>
        <w:r w:rsidR="009B340D">
          <w:rPr>
            <w:webHidden/>
          </w:rPr>
        </w:r>
        <w:r w:rsidR="009B340D">
          <w:rPr>
            <w:webHidden/>
          </w:rPr>
          <w:fldChar w:fldCharType="separate"/>
        </w:r>
        <w:r w:rsidR="009B340D">
          <w:rPr>
            <w:webHidden/>
          </w:rPr>
          <w:t>32</w:t>
        </w:r>
        <w:r w:rsidR="009B340D">
          <w:rPr>
            <w:webHidden/>
          </w:rPr>
          <w:fldChar w:fldCharType="end"/>
        </w:r>
      </w:hyperlink>
    </w:p>
    <w:p w14:paraId="19A13CAD" w14:textId="33CF06E9"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8" w:history="1">
        <w:r w:rsidR="009B340D" w:rsidRPr="00222189">
          <w:rPr>
            <w:rStyle w:val="Hyperlink"/>
          </w:rPr>
          <w:t>MEGAN LE STUM (THEY/THEM)</w:t>
        </w:r>
        <w:r w:rsidR="009B340D">
          <w:rPr>
            <w:webHidden/>
          </w:rPr>
          <w:tab/>
        </w:r>
        <w:r w:rsidR="009B340D">
          <w:rPr>
            <w:webHidden/>
          </w:rPr>
          <w:fldChar w:fldCharType="begin"/>
        </w:r>
        <w:r w:rsidR="009B340D">
          <w:rPr>
            <w:webHidden/>
          </w:rPr>
          <w:instrText xml:space="preserve"> PAGEREF _Toc146611828 \h </w:instrText>
        </w:r>
        <w:r w:rsidR="009B340D">
          <w:rPr>
            <w:webHidden/>
          </w:rPr>
        </w:r>
        <w:r w:rsidR="009B340D">
          <w:rPr>
            <w:webHidden/>
          </w:rPr>
          <w:fldChar w:fldCharType="separate"/>
        </w:r>
        <w:r w:rsidR="009B340D">
          <w:rPr>
            <w:webHidden/>
          </w:rPr>
          <w:t>33</w:t>
        </w:r>
        <w:r w:rsidR="009B340D">
          <w:rPr>
            <w:webHidden/>
          </w:rPr>
          <w:fldChar w:fldCharType="end"/>
        </w:r>
      </w:hyperlink>
    </w:p>
    <w:p w14:paraId="59A187BF" w14:textId="12DEE3C9"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9" w:history="1">
        <w:r w:rsidR="009B340D" w:rsidRPr="00222189">
          <w:rPr>
            <w:rStyle w:val="Hyperlink"/>
          </w:rPr>
          <w:t>MEIKA NOONAN(SHE/HER)</w:t>
        </w:r>
        <w:r w:rsidR="009B340D">
          <w:rPr>
            <w:webHidden/>
          </w:rPr>
          <w:tab/>
        </w:r>
        <w:r w:rsidR="009B340D">
          <w:rPr>
            <w:webHidden/>
          </w:rPr>
          <w:fldChar w:fldCharType="begin"/>
        </w:r>
        <w:r w:rsidR="009B340D">
          <w:rPr>
            <w:webHidden/>
          </w:rPr>
          <w:instrText xml:space="preserve"> PAGEREF _Toc146611829 \h </w:instrText>
        </w:r>
        <w:r w:rsidR="009B340D">
          <w:rPr>
            <w:webHidden/>
          </w:rPr>
        </w:r>
        <w:r w:rsidR="009B340D">
          <w:rPr>
            <w:webHidden/>
          </w:rPr>
          <w:fldChar w:fldCharType="separate"/>
        </w:r>
        <w:r w:rsidR="009B340D">
          <w:rPr>
            <w:webHidden/>
          </w:rPr>
          <w:t>34</w:t>
        </w:r>
        <w:r w:rsidR="009B340D">
          <w:rPr>
            <w:webHidden/>
          </w:rPr>
          <w:fldChar w:fldCharType="end"/>
        </w:r>
      </w:hyperlink>
    </w:p>
    <w:p w14:paraId="24E18E7E" w14:textId="36D0ED48"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0" w:history="1">
        <w:r w:rsidR="009B340D" w:rsidRPr="00222189">
          <w:rPr>
            <w:rStyle w:val="Hyperlink"/>
          </w:rPr>
          <w:t>MERCEDES MUELLER (SHE/HER)</w:t>
        </w:r>
        <w:r w:rsidR="009B340D">
          <w:rPr>
            <w:webHidden/>
          </w:rPr>
          <w:tab/>
        </w:r>
        <w:r w:rsidR="009B340D">
          <w:rPr>
            <w:webHidden/>
          </w:rPr>
          <w:fldChar w:fldCharType="begin"/>
        </w:r>
        <w:r w:rsidR="009B340D">
          <w:rPr>
            <w:webHidden/>
          </w:rPr>
          <w:instrText xml:space="preserve"> PAGEREF _Toc146611830 \h </w:instrText>
        </w:r>
        <w:r w:rsidR="009B340D">
          <w:rPr>
            <w:webHidden/>
          </w:rPr>
        </w:r>
        <w:r w:rsidR="009B340D">
          <w:rPr>
            <w:webHidden/>
          </w:rPr>
          <w:fldChar w:fldCharType="separate"/>
        </w:r>
        <w:r w:rsidR="009B340D">
          <w:rPr>
            <w:webHidden/>
          </w:rPr>
          <w:t>35</w:t>
        </w:r>
        <w:r w:rsidR="009B340D">
          <w:rPr>
            <w:webHidden/>
          </w:rPr>
          <w:fldChar w:fldCharType="end"/>
        </w:r>
      </w:hyperlink>
    </w:p>
    <w:p w14:paraId="7C244505" w14:textId="3F08DA7B"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1" w:history="1">
        <w:r w:rsidR="009B340D" w:rsidRPr="00222189">
          <w:rPr>
            <w:rStyle w:val="Hyperlink"/>
          </w:rPr>
          <w:t>MEREDITH RICHMOND (SHE/HER)</w:t>
        </w:r>
        <w:r w:rsidR="009B340D">
          <w:rPr>
            <w:webHidden/>
          </w:rPr>
          <w:tab/>
        </w:r>
        <w:r w:rsidR="009B340D">
          <w:rPr>
            <w:webHidden/>
          </w:rPr>
          <w:fldChar w:fldCharType="begin"/>
        </w:r>
        <w:r w:rsidR="009B340D">
          <w:rPr>
            <w:webHidden/>
          </w:rPr>
          <w:instrText xml:space="preserve"> PAGEREF _Toc146611831 \h </w:instrText>
        </w:r>
        <w:r w:rsidR="009B340D">
          <w:rPr>
            <w:webHidden/>
          </w:rPr>
        </w:r>
        <w:r w:rsidR="009B340D">
          <w:rPr>
            <w:webHidden/>
          </w:rPr>
          <w:fldChar w:fldCharType="separate"/>
        </w:r>
        <w:r w:rsidR="009B340D">
          <w:rPr>
            <w:webHidden/>
          </w:rPr>
          <w:t>36</w:t>
        </w:r>
        <w:r w:rsidR="009B340D">
          <w:rPr>
            <w:webHidden/>
          </w:rPr>
          <w:fldChar w:fldCharType="end"/>
        </w:r>
      </w:hyperlink>
    </w:p>
    <w:p w14:paraId="1678DB70" w14:textId="1625D0FF"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2" w:history="1">
        <w:r w:rsidR="009B340D" w:rsidRPr="00222189">
          <w:rPr>
            <w:rStyle w:val="Hyperlink"/>
          </w:rPr>
          <w:t>MICHAEL MOHAMMED</w:t>
        </w:r>
        <w:r w:rsidR="009B340D">
          <w:rPr>
            <w:webHidden/>
          </w:rPr>
          <w:tab/>
        </w:r>
        <w:r w:rsidR="009B340D">
          <w:rPr>
            <w:webHidden/>
          </w:rPr>
          <w:fldChar w:fldCharType="begin"/>
        </w:r>
        <w:r w:rsidR="009B340D">
          <w:rPr>
            <w:webHidden/>
          </w:rPr>
          <w:instrText xml:space="preserve"> PAGEREF _Toc146611832 \h </w:instrText>
        </w:r>
        <w:r w:rsidR="009B340D">
          <w:rPr>
            <w:webHidden/>
          </w:rPr>
        </w:r>
        <w:r w:rsidR="009B340D">
          <w:rPr>
            <w:webHidden/>
          </w:rPr>
          <w:fldChar w:fldCharType="separate"/>
        </w:r>
        <w:r w:rsidR="009B340D">
          <w:rPr>
            <w:webHidden/>
          </w:rPr>
          <w:t>37</w:t>
        </w:r>
        <w:r w:rsidR="009B340D">
          <w:rPr>
            <w:webHidden/>
          </w:rPr>
          <w:fldChar w:fldCharType="end"/>
        </w:r>
      </w:hyperlink>
    </w:p>
    <w:p w14:paraId="35870CAA" w14:textId="32A46820"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3" w:history="1">
        <w:r w:rsidR="009B340D" w:rsidRPr="00222189">
          <w:rPr>
            <w:rStyle w:val="Hyperlink"/>
          </w:rPr>
          <w:t>MICHAEL SIDAROSE (HE, HIM, THEY)</w:t>
        </w:r>
        <w:r w:rsidR="009B340D">
          <w:rPr>
            <w:webHidden/>
          </w:rPr>
          <w:tab/>
        </w:r>
        <w:r w:rsidR="009B340D">
          <w:rPr>
            <w:webHidden/>
          </w:rPr>
          <w:fldChar w:fldCharType="begin"/>
        </w:r>
        <w:r w:rsidR="009B340D">
          <w:rPr>
            <w:webHidden/>
          </w:rPr>
          <w:instrText xml:space="preserve"> PAGEREF _Toc146611833 \h </w:instrText>
        </w:r>
        <w:r w:rsidR="009B340D">
          <w:rPr>
            <w:webHidden/>
          </w:rPr>
        </w:r>
        <w:r w:rsidR="009B340D">
          <w:rPr>
            <w:webHidden/>
          </w:rPr>
          <w:fldChar w:fldCharType="separate"/>
        </w:r>
        <w:r w:rsidR="009B340D">
          <w:rPr>
            <w:webHidden/>
          </w:rPr>
          <w:t>38</w:t>
        </w:r>
        <w:r w:rsidR="009B340D">
          <w:rPr>
            <w:webHidden/>
          </w:rPr>
          <w:fldChar w:fldCharType="end"/>
        </w:r>
      </w:hyperlink>
    </w:p>
    <w:p w14:paraId="18FD9959" w14:textId="2CE1DCAD"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4" w:history="1">
        <w:r w:rsidR="009B340D" w:rsidRPr="00222189">
          <w:rPr>
            <w:rStyle w:val="Hyperlink"/>
          </w:rPr>
          <w:t>MICHELLE ADDESA (SHE/HER)</w:t>
        </w:r>
        <w:r w:rsidR="009B340D">
          <w:rPr>
            <w:webHidden/>
          </w:rPr>
          <w:tab/>
        </w:r>
        <w:r w:rsidR="009B340D">
          <w:rPr>
            <w:webHidden/>
          </w:rPr>
          <w:fldChar w:fldCharType="begin"/>
        </w:r>
        <w:r w:rsidR="009B340D">
          <w:rPr>
            <w:webHidden/>
          </w:rPr>
          <w:instrText xml:space="preserve"> PAGEREF _Toc146611834 \h </w:instrText>
        </w:r>
        <w:r w:rsidR="009B340D">
          <w:rPr>
            <w:webHidden/>
          </w:rPr>
        </w:r>
        <w:r w:rsidR="009B340D">
          <w:rPr>
            <w:webHidden/>
          </w:rPr>
          <w:fldChar w:fldCharType="separate"/>
        </w:r>
        <w:r w:rsidR="009B340D">
          <w:rPr>
            <w:webHidden/>
          </w:rPr>
          <w:t>39</w:t>
        </w:r>
        <w:r w:rsidR="009B340D">
          <w:rPr>
            <w:webHidden/>
          </w:rPr>
          <w:fldChar w:fldCharType="end"/>
        </w:r>
      </w:hyperlink>
    </w:p>
    <w:p w14:paraId="53F098AA" w14:textId="1B89C7F8"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5" w:history="1">
        <w:r w:rsidR="009B340D" w:rsidRPr="00222189">
          <w:rPr>
            <w:rStyle w:val="Hyperlink"/>
          </w:rPr>
          <w:t>MYRIAM LAMONTAGNE (SHE/HER)</w:t>
        </w:r>
        <w:r w:rsidR="009B340D">
          <w:rPr>
            <w:webHidden/>
          </w:rPr>
          <w:tab/>
        </w:r>
        <w:r w:rsidR="009B340D">
          <w:rPr>
            <w:webHidden/>
          </w:rPr>
          <w:fldChar w:fldCharType="begin"/>
        </w:r>
        <w:r w:rsidR="009B340D">
          <w:rPr>
            <w:webHidden/>
          </w:rPr>
          <w:instrText xml:space="preserve"> PAGEREF _Toc146611835 \h </w:instrText>
        </w:r>
        <w:r w:rsidR="009B340D">
          <w:rPr>
            <w:webHidden/>
          </w:rPr>
        </w:r>
        <w:r w:rsidR="009B340D">
          <w:rPr>
            <w:webHidden/>
          </w:rPr>
          <w:fldChar w:fldCharType="separate"/>
        </w:r>
        <w:r w:rsidR="009B340D">
          <w:rPr>
            <w:webHidden/>
          </w:rPr>
          <w:t>40</w:t>
        </w:r>
        <w:r w:rsidR="009B340D">
          <w:rPr>
            <w:webHidden/>
          </w:rPr>
          <w:fldChar w:fldCharType="end"/>
        </w:r>
      </w:hyperlink>
    </w:p>
    <w:p w14:paraId="501D877A" w14:textId="1D7B866F"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6" w:history="1">
        <w:r w:rsidR="009B340D" w:rsidRPr="00222189">
          <w:rPr>
            <w:rStyle w:val="Hyperlink"/>
          </w:rPr>
          <w:t>MYRIAM REEVES (SHE/HER)</w:t>
        </w:r>
        <w:r w:rsidR="009B340D">
          <w:rPr>
            <w:webHidden/>
          </w:rPr>
          <w:tab/>
        </w:r>
        <w:r w:rsidR="009B340D">
          <w:rPr>
            <w:webHidden/>
          </w:rPr>
          <w:fldChar w:fldCharType="begin"/>
        </w:r>
        <w:r w:rsidR="009B340D">
          <w:rPr>
            <w:webHidden/>
          </w:rPr>
          <w:instrText xml:space="preserve"> PAGEREF _Toc146611836 \h </w:instrText>
        </w:r>
        <w:r w:rsidR="009B340D">
          <w:rPr>
            <w:webHidden/>
          </w:rPr>
        </w:r>
        <w:r w:rsidR="009B340D">
          <w:rPr>
            <w:webHidden/>
          </w:rPr>
          <w:fldChar w:fldCharType="separate"/>
        </w:r>
        <w:r w:rsidR="009B340D">
          <w:rPr>
            <w:webHidden/>
          </w:rPr>
          <w:t>41</w:t>
        </w:r>
        <w:r w:rsidR="009B340D">
          <w:rPr>
            <w:webHidden/>
          </w:rPr>
          <w:fldChar w:fldCharType="end"/>
        </w:r>
      </w:hyperlink>
    </w:p>
    <w:p w14:paraId="17E3255F" w14:textId="52C56D67"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7" w:history="1">
        <w:r w:rsidR="009B340D" w:rsidRPr="00222189">
          <w:rPr>
            <w:rStyle w:val="Hyperlink"/>
          </w:rPr>
          <w:t>NAN ZHANG (HE, HIM)</w:t>
        </w:r>
        <w:r w:rsidR="009B340D">
          <w:rPr>
            <w:webHidden/>
          </w:rPr>
          <w:tab/>
        </w:r>
        <w:r w:rsidR="009B340D">
          <w:rPr>
            <w:webHidden/>
          </w:rPr>
          <w:fldChar w:fldCharType="begin"/>
        </w:r>
        <w:r w:rsidR="009B340D">
          <w:rPr>
            <w:webHidden/>
          </w:rPr>
          <w:instrText xml:space="preserve"> PAGEREF _Toc146611837 \h </w:instrText>
        </w:r>
        <w:r w:rsidR="009B340D">
          <w:rPr>
            <w:webHidden/>
          </w:rPr>
        </w:r>
        <w:r w:rsidR="009B340D">
          <w:rPr>
            <w:webHidden/>
          </w:rPr>
          <w:fldChar w:fldCharType="separate"/>
        </w:r>
        <w:r w:rsidR="009B340D">
          <w:rPr>
            <w:webHidden/>
          </w:rPr>
          <w:t>42</w:t>
        </w:r>
        <w:r w:rsidR="009B340D">
          <w:rPr>
            <w:webHidden/>
          </w:rPr>
          <w:fldChar w:fldCharType="end"/>
        </w:r>
      </w:hyperlink>
    </w:p>
    <w:p w14:paraId="001D5D05" w14:textId="44A8F98A"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8" w:history="1">
        <w:r w:rsidR="009B340D" w:rsidRPr="00222189">
          <w:rPr>
            <w:rStyle w:val="Hyperlink"/>
          </w:rPr>
          <w:t>NANCY OLDFORD (SHE/HER)</w:t>
        </w:r>
        <w:r w:rsidR="009B340D">
          <w:rPr>
            <w:webHidden/>
          </w:rPr>
          <w:tab/>
        </w:r>
        <w:r w:rsidR="009B340D">
          <w:rPr>
            <w:webHidden/>
          </w:rPr>
          <w:fldChar w:fldCharType="begin"/>
        </w:r>
        <w:r w:rsidR="009B340D">
          <w:rPr>
            <w:webHidden/>
          </w:rPr>
          <w:instrText xml:space="preserve"> PAGEREF _Toc146611838 \h </w:instrText>
        </w:r>
        <w:r w:rsidR="009B340D">
          <w:rPr>
            <w:webHidden/>
          </w:rPr>
        </w:r>
        <w:r w:rsidR="009B340D">
          <w:rPr>
            <w:webHidden/>
          </w:rPr>
          <w:fldChar w:fldCharType="separate"/>
        </w:r>
        <w:r w:rsidR="009B340D">
          <w:rPr>
            <w:webHidden/>
          </w:rPr>
          <w:t>43</w:t>
        </w:r>
        <w:r w:rsidR="009B340D">
          <w:rPr>
            <w:webHidden/>
          </w:rPr>
          <w:fldChar w:fldCharType="end"/>
        </w:r>
      </w:hyperlink>
    </w:p>
    <w:p w14:paraId="01864271" w14:textId="23ADD3FE"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9" w:history="1">
        <w:r w:rsidR="009B340D" w:rsidRPr="00222189">
          <w:rPr>
            <w:rStyle w:val="Hyperlink"/>
          </w:rPr>
          <w:t>NOOR SIDDIQI (SHE/HER)</w:t>
        </w:r>
        <w:r w:rsidR="009B340D">
          <w:rPr>
            <w:webHidden/>
          </w:rPr>
          <w:tab/>
        </w:r>
        <w:r w:rsidR="009B340D">
          <w:rPr>
            <w:webHidden/>
          </w:rPr>
          <w:fldChar w:fldCharType="begin"/>
        </w:r>
        <w:r w:rsidR="009B340D">
          <w:rPr>
            <w:webHidden/>
          </w:rPr>
          <w:instrText xml:space="preserve"> PAGEREF _Toc146611839 \h </w:instrText>
        </w:r>
        <w:r w:rsidR="009B340D">
          <w:rPr>
            <w:webHidden/>
          </w:rPr>
        </w:r>
        <w:r w:rsidR="009B340D">
          <w:rPr>
            <w:webHidden/>
          </w:rPr>
          <w:fldChar w:fldCharType="separate"/>
        </w:r>
        <w:r w:rsidR="009B340D">
          <w:rPr>
            <w:webHidden/>
          </w:rPr>
          <w:t>44</w:t>
        </w:r>
        <w:r w:rsidR="009B340D">
          <w:rPr>
            <w:webHidden/>
          </w:rPr>
          <w:fldChar w:fldCharType="end"/>
        </w:r>
      </w:hyperlink>
    </w:p>
    <w:p w14:paraId="16AF9051" w14:textId="5FB21D9F"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0" w:history="1">
        <w:r w:rsidR="009B340D" w:rsidRPr="00222189">
          <w:rPr>
            <w:rStyle w:val="Hyperlink"/>
          </w:rPr>
          <w:t>NUBA ILHAN</w:t>
        </w:r>
        <w:r w:rsidR="009B340D">
          <w:rPr>
            <w:webHidden/>
          </w:rPr>
          <w:tab/>
        </w:r>
        <w:r w:rsidR="009B340D">
          <w:rPr>
            <w:webHidden/>
          </w:rPr>
          <w:fldChar w:fldCharType="begin"/>
        </w:r>
        <w:r w:rsidR="009B340D">
          <w:rPr>
            <w:webHidden/>
          </w:rPr>
          <w:instrText xml:space="preserve"> PAGEREF _Toc146611840 \h </w:instrText>
        </w:r>
        <w:r w:rsidR="009B340D">
          <w:rPr>
            <w:webHidden/>
          </w:rPr>
        </w:r>
        <w:r w:rsidR="009B340D">
          <w:rPr>
            <w:webHidden/>
          </w:rPr>
          <w:fldChar w:fldCharType="separate"/>
        </w:r>
        <w:r w:rsidR="009B340D">
          <w:rPr>
            <w:webHidden/>
          </w:rPr>
          <w:t>45</w:t>
        </w:r>
        <w:r w:rsidR="009B340D">
          <w:rPr>
            <w:webHidden/>
          </w:rPr>
          <w:fldChar w:fldCharType="end"/>
        </w:r>
      </w:hyperlink>
    </w:p>
    <w:p w14:paraId="68403C2B" w14:textId="7605C8C0"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1" w:history="1">
        <w:r w:rsidR="009B340D" w:rsidRPr="00222189">
          <w:rPr>
            <w:rStyle w:val="Hyperlink"/>
          </w:rPr>
          <w:t>MEGAN OTU (SHE/THEY)</w:t>
        </w:r>
        <w:r w:rsidR="009B340D">
          <w:rPr>
            <w:webHidden/>
          </w:rPr>
          <w:tab/>
        </w:r>
        <w:r w:rsidR="009B340D">
          <w:rPr>
            <w:webHidden/>
          </w:rPr>
          <w:fldChar w:fldCharType="begin"/>
        </w:r>
        <w:r w:rsidR="009B340D">
          <w:rPr>
            <w:webHidden/>
          </w:rPr>
          <w:instrText xml:space="preserve"> PAGEREF _Toc146611841 \h </w:instrText>
        </w:r>
        <w:r w:rsidR="009B340D">
          <w:rPr>
            <w:webHidden/>
          </w:rPr>
        </w:r>
        <w:r w:rsidR="009B340D">
          <w:rPr>
            <w:webHidden/>
          </w:rPr>
          <w:fldChar w:fldCharType="separate"/>
        </w:r>
        <w:r w:rsidR="009B340D">
          <w:rPr>
            <w:webHidden/>
          </w:rPr>
          <w:t>46</w:t>
        </w:r>
        <w:r w:rsidR="009B340D">
          <w:rPr>
            <w:webHidden/>
          </w:rPr>
          <w:fldChar w:fldCharType="end"/>
        </w:r>
      </w:hyperlink>
    </w:p>
    <w:p w14:paraId="03511A63" w14:textId="1E0CC70C"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2" w:history="1">
        <w:r w:rsidR="009B340D" w:rsidRPr="00222189">
          <w:rPr>
            <w:rStyle w:val="Hyperlink"/>
          </w:rPr>
          <w:t>PAMELA LAHEY</w:t>
        </w:r>
        <w:r w:rsidR="009B340D">
          <w:rPr>
            <w:webHidden/>
          </w:rPr>
          <w:tab/>
        </w:r>
        <w:r w:rsidR="009B340D">
          <w:rPr>
            <w:webHidden/>
          </w:rPr>
          <w:fldChar w:fldCharType="begin"/>
        </w:r>
        <w:r w:rsidR="009B340D">
          <w:rPr>
            <w:webHidden/>
          </w:rPr>
          <w:instrText xml:space="preserve"> PAGEREF _Toc146611842 \h </w:instrText>
        </w:r>
        <w:r w:rsidR="009B340D">
          <w:rPr>
            <w:webHidden/>
          </w:rPr>
        </w:r>
        <w:r w:rsidR="009B340D">
          <w:rPr>
            <w:webHidden/>
          </w:rPr>
          <w:fldChar w:fldCharType="separate"/>
        </w:r>
        <w:r w:rsidR="009B340D">
          <w:rPr>
            <w:webHidden/>
          </w:rPr>
          <w:t>47</w:t>
        </w:r>
        <w:r w:rsidR="009B340D">
          <w:rPr>
            <w:webHidden/>
          </w:rPr>
          <w:fldChar w:fldCharType="end"/>
        </w:r>
      </w:hyperlink>
    </w:p>
    <w:p w14:paraId="596DF67E" w14:textId="6D7D589E"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3" w:history="1">
        <w:r w:rsidR="009B340D" w:rsidRPr="00222189">
          <w:rPr>
            <w:rStyle w:val="Hyperlink"/>
          </w:rPr>
          <w:t>PAUL CAMPBELL (HE/HIM)</w:t>
        </w:r>
        <w:r w:rsidR="009B340D">
          <w:rPr>
            <w:webHidden/>
          </w:rPr>
          <w:tab/>
        </w:r>
        <w:r w:rsidR="009B340D">
          <w:rPr>
            <w:webHidden/>
          </w:rPr>
          <w:fldChar w:fldCharType="begin"/>
        </w:r>
        <w:r w:rsidR="009B340D">
          <w:rPr>
            <w:webHidden/>
          </w:rPr>
          <w:instrText xml:space="preserve"> PAGEREF _Toc146611843 \h </w:instrText>
        </w:r>
        <w:r w:rsidR="009B340D">
          <w:rPr>
            <w:webHidden/>
          </w:rPr>
        </w:r>
        <w:r w:rsidR="009B340D">
          <w:rPr>
            <w:webHidden/>
          </w:rPr>
          <w:fldChar w:fldCharType="separate"/>
        </w:r>
        <w:r w:rsidR="009B340D">
          <w:rPr>
            <w:webHidden/>
          </w:rPr>
          <w:t>48</w:t>
        </w:r>
        <w:r w:rsidR="009B340D">
          <w:rPr>
            <w:webHidden/>
          </w:rPr>
          <w:fldChar w:fldCharType="end"/>
        </w:r>
      </w:hyperlink>
    </w:p>
    <w:p w14:paraId="6A963842" w14:textId="0B873906"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4" w:history="1">
        <w:r w:rsidR="009B340D" w:rsidRPr="00222189">
          <w:rPr>
            <w:rStyle w:val="Hyperlink"/>
          </w:rPr>
          <w:t>PRAVDEEP SAHOTA (SHE/HER)</w:t>
        </w:r>
        <w:r w:rsidR="009B340D">
          <w:rPr>
            <w:webHidden/>
          </w:rPr>
          <w:tab/>
        </w:r>
        <w:r w:rsidR="009B340D">
          <w:rPr>
            <w:webHidden/>
          </w:rPr>
          <w:fldChar w:fldCharType="begin"/>
        </w:r>
        <w:r w:rsidR="009B340D">
          <w:rPr>
            <w:webHidden/>
          </w:rPr>
          <w:instrText xml:space="preserve"> PAGEREF _Toc146611844 \h </w:instrText>
        </w:r>
        <w:r w:rsidR="009B340D">
          <w:rPr>
            <w:webHidden/>
          </w:rPr>
        </w:r>
        <w:r w:rsidR="009B340D">
          <w:rPr>
            <w:webHidden/>
          </w:rPr>
          <w:fldChar w:fldCharType="separate"/>
        </w:r>
        <w:r w:rsidR="009B340D">
          <w:rPr>
            <w:webHidden/>
          </w:rPr>
          <w:t>49</w:t>
        </w:r>
        <w:r w:rsidR="009B340D">
          <w:rPr>
            <w:webHidden/>
          </w:rPr>
          <w:fldChar w:fldCharType="end"/>
        </w:r>
      </w:hyperlink>
    </w:p>
    <w:p w14:paraId="1FF92FD1" w14:textId="5DE1C7B2"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5" w:history="1">
        <w:r w:rsidR="009B340D" w:rsidRPr="00222189">
          <w:rPr>
            <w:rStyle w:val="Hyperlink"/>
          </w:rPr>
          <w:t>RACHEL BOUTIN (SHE/HER)</w:t>
        </w:r>
        <w:r w:rsidR="009B340D">
          <w:rPr>
            <w:webHidden/>
          </w:rPr>
          <w:tab/>
        </w:r>
        <w:r w:rsidR="009B340D">
          <w:rPr>
            <w:webHidden/>
          </w:rPr>
          <w:fldChar w:fldCharType="begin"/>
        </w:r>
        <w:r w:rsidR="009B340D">
          <w:rPr>
            <w:webHidden/>
          </w:rPr>
          <w:instrText xml:space="preserve"> PAGEREF _Toc146611845 \h </w:instrText>
        </w:r>
        <w:r w:rsidR="009B340D">
          <w:rPr>
            <w:webHidden/>
          </w:rPr>
        </w:r>
        <w:r w:rsidR="009B340D">
          <w:rPr>
            <w:webHidden/>
          </w:rPr>
          <w:fldChar w:fldCharType="separate"/>
        </w:r>
        <w:r w:rsidR="009B340D">
          <w:rPr>
            <w:webHidden/>
          </w:rPr>
          <w:t>50</w:t>
        </w:r>
        <w:r w:rsidR="009B340D">
          <w:rPr>
            <w:webHidden/>
          </w:rPr>
          <w:fldChar w:fldCharType="end"/>
        </w:r>
      </w:hyperlink>
    </w:p>
    <w:p w14:paraId="35AC37B9" w14:textId="2C63EFB9"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6" w:history="1">
        <w:r w:rsidR="009B340D" w:rsidRPr="00222189">
          <w:rPr>
            <w:rStyle w:val="Hyperlink"/>
          </w:rPr>
          <w:t>ROCK BISSON PICARD</w:t>
        </w:r>
        <w:r w:rsidR="009B340D">
          <w:rPr>
            <w:webHidden/>
          </w:rPr>
          <w:tab/>
        </w:r>
        <w:r w:rsidR="009B340D">
          <w:rPr>
            <w:webHidden/>
          </w:rPr>
          <w:fldChar w:fldCharType="begin"/>
        </w:r>
        <w:r w:rsidR="009B340D">
          <w:rPr>
            <w:webHidden/>
          </w:rPr>
          <w:instrText xml:space="preserve"> PAGEREF _Toc146611846 \h </w:instrText>
        </w:r>
        <w:r w:rsidR="009B340D">
          <w:rPr>
            <w:webHidden/>
          </w:rPr>
        </w:r>
        <w:r w:rsidR="009B340D">
          <w:rPr>
            <w:webHidden/>
          </w:rPr>
          <w:fldChar w:fldCharType="separate"/>
        </w:r>
        <w:r w:rsidR="009B340D">
          <w:rPr>
            <w:webHidden/>
          </w:rPr>
          <w:t>51</w:t>
        </w:r>
        <w:r w:rsidR="009B340D">
          <w:rPr>
            <w:webHidden/>
          </w:rPr>
          <w:fldChar w:fldCharType="end"/>
        </w:r>
      </w:hyperlink>
    </w:p>
    <w:p w14:paraId="2AE28309" w14:textId="55BDB10E"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7" w:history="1">
        <w:r w:rsidR="009B340D" w:rsidRPr="00222189">
          <w:rPr>
            <w:rStyle w:val="Hyperlink"/>
          </w:rPr>
          <w:t>SARAH CHAYTOR (SHE/HER)</w:t>
        </w:r>
        <w:r w:rsidR="009B340D">
          <w:rPr>
            <w:webHidden/>
          </w:rPr>
          <w:tab/>
        </w:r>
        <w:r w:rsidR="009B340D">
          <w:rPr>
            <w:webHidden/>
          </w:rPr>
          <w:fldChar w:fldCharType="begin"/>
        </w:r>
        <w:r w:rsidR="009B340D">
          <w:rPr>
            <w:webHidden/>
          </w:rPr>
          <w:instrText xml:space="preserve"> PAGEREF _Toc146611847 \h </w:instrText>
        </w:r>
        <w:r w:rsidR="009B340D">
          <w:rPr>
            <w:webHidden/>
          </w:rPr>
        </w:r>
        <w:r w:rsidR="009B340D">
          <w:rPr>
            <w:webHidden/>
          </w:rPr>
          <w:fldChar w:fldCharType="separate"/>
        </w:r>
        <w:r w:rsidR="009B340D">
          <w:rPr>
            <w:webHidden/>
          </w:rPr>
          <w:t>52</w:t>
        </w:r>
        <w:r w:rsidR="009B340D">
          <w:rPr>
            <w:webHidden/>
          </w:rPr>
          <w:fldChar w:fldCharType="end"/>
        </w:r>
      </w:hyperlink>
    </w:p>
    <w:p w14:paraId="4EC9A70B" w14:textId="2DA2C987"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8" w:history="1">
        <w:r w:rsidR="009B340D" w:rsidRPr="00222189">
          <w:rPr>
            <w:rStyle w:val="Hyperlink"/>
          </w:rPr>
          <w:t>STACY MUISE (SHE/HER)</w:t>
        </w:r>
        <w:r w:rsidR="009B340D">
          <w:rPr>
            <w:webHidden/>
          </w:rPr>
          <w:tab/>
        </w:r>
        <w:r w:rsidR="009B340D">
          <w:rPr>
            <w:webHidden/>
          </w:rPr>
          <w:fldChar w:fldCharType="begin"/>
        </w:r>
        <w:r w:rsidR="009B340D">
          <w:rPr>
            <w:webHidden/>
          </w:rPr>
          <w:instrText xml:space="preserve"> PAGEREF _Toc146611848 \h </w:instrText>
        </w:r>
        <w:r w:rsidR="009B340D">
          <w:rPr>
            <w:webHidden/>
          </w:rPr>
        </w:r>
        <w:r w:rsidR="009B340D">
          <w:rPr>
            <w:webHidden/>
          </w:rPr>
          <w:fldChar w:fldCharType="separate"/>
        </w:r>
        <w:r w:rsidR="009B340D">
          <w:rPr>
            <w:webHidden/>
          </w:rPr>
          <w:t>53</w:t>
        </w:r>
        <w:r w:rsidR="009B340D">
          <w:rPr>
            <w:webHidden/>
          </w:rPr>
          <w:fldChar w:fldCharType="end"/>
        </w:r>
      </w:hyperlink>
    </w:p>
    <w:p w14:paraId="291A225F" w14:textId="11506915"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9" w:history="1">
        <w:r w:rsidR="009B340D" w:rsidRPr="00222189">
          <w:rPr>
            <w:rStyle w:val="Hyperlink"/>
          </w:rPr>
          <w:t>STEFAN SIMARD (HE/HIM)</w:t>
        </w:r>
        <w:r w:rsidR="009B340D">
          <w:rPr>
            <w:webHidden/>
          </w:rPr>
          <w:tab/>
        </w:r>
        <w:r w:rsidR="009B340D">
          <w:rPr>
            <w:webHidden/>
          </w:rPr>
          <w:fldChar w:fldCharType="begin"/>
        </w:r>
        <w:r w:rsidR="009B340D">
          <w:rPr>
            <w:webHidden/>
          </w:rPr>
          <w:instrText xml:space="preserve"> PAGEREF _Toc146611849 \h </w:instrText>
        </w:r>
        <w:r w:rsidR="009B340D">
          <w:rPr>
            <w:webHidden/>
          </w:rPr>
        </w:r>
        <w:r w:rsidR="009B340D">
          <w:rPr>
            <w:webHidden/>
          </w:rPr>
          <w:fldChar w:fldCharType="separate"/>
        </w:r>
        <w:r w:rsidR="009B340D">
          <w:rPr>
            <w:webHidden/>
          </w:rPr>
          <w:t>54</w:t>
        </w:r>
        <w:r w:rsidR="009B340D">
          <w:rPr>
            <w:webHidden/>
          </w:rPr>
          <w:fldChar w:fldCharType="end"/>
        </w:r>
      </w:hyperlink>
    </w:p>
    <w:p w14:paraId="6AA55407" w14:textId="37A5E0DA"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50" w:history="1">
        <w:r w:rsidR="009B340D" w:rsidRPr="00222189">
          <w:rPr>
            <w:rStyle w:val="Hyperlink"/>
          </w:rPr>
          <w:t>TESS MACMILLAN (SHE/HER)</w:t>
        </w:r>
        <w:r w:rsidR="009B340D">
          <w:rPr>
            <w:webHidden/>
          </w:rPr>
          <w:tab/>
        </w:r>
        <w:r w:rsidR="009B340D">
          <w:rPr>
            <w:webHidden/>
          </w:rPr>
          <w:fldChar w:fldCharType="begin"/>
        </w:r>
        <w:r w:rsidR="009B340D">
          <w:rPr>
            <w:webHidden/>
          </w:rPr>
          <w:instrText xml:space="preserve"> PAGEREF _Toc146611850 \h </w:instrText>
        </w:r>
        <w:r w:rsidR="009B340D">
          <w:rPr>
            <w:webHidden/>
          </w:rPr>
        </w:r>
        <w:r w:rsidR="009B340D">
          <w:rPr>
            <w:webHidden/>
          </w:rPr>
          <w:fldChar w:fldCharType="separate"/>
        </w:r>
        <w:r w:rsidR="009B340D">
          <w:rPr>
            <w:webHidden/>
          </w:rPr>
          <w:t>55</w:t>
        </w:r>
        <w:r w:rsidR="009B340D">
          <w:rPr>
            <w:webHidden/>
          </w:rPr>
          <w:fldChar w:fldCharType="end"/>
        </w:r>
      </w:hyperlink>
    </w:p>
    <w:p w14:paraId="63956F40" w14:textId="6AA719DD"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51" w:history="1">
        <w:r w:rsidR="009B340D" w:rsidRPr="00222189">
          <w:rPr>
            <w:rStyle w:val="Hyperlink"/>
          </w:rPr>
          <w:t>TOM WESTLAKE (HE/HIM)</w:t>
        </w:r>
        <w:r w:rsidR="009B340D">
          <w:rPr>
            <w:webHidden/>
          </w:rPr>
          <w:tab/>
        </w:r>
        <w:r w:rsidR="009B340D">
          <w:rPr>
            <w:webHidden/>
          </w:rPr>
          <w:fldChar w:fldCharType="begin"/>
        </w:r>
        <w:r w:rsidR="009B340D">
          <w:rPr>
            <w:webHidden/>
          </w:rPr>
          <w:instrText xml:space="preserve"> PAGEREF _Toc146611851 \h </w:instrText>
        </w:r>
        <w:r w:rsidR="009B340D">
          <w:rPr>
            <w:webHidden/>
          </w:rPr>
        </w:r>
        <w:r w:rsidR="009B340D">
          <w:rPr>
            <w:webHidden/>
          </w:rPr>
          <w:fldChar w:fldCharType="separate"/>
        </w:r>
        <w:r w:rsidR="009B340D">
          <w:rPr>
            <w:webHidden/>
          </w:rPr>
          <w:t>56</w:t>
        </w:r>
        <w:r w:rsidR="009B340D">
          <w:rPr>
            <w:webHidden/>
          </w:rPr>
          <w:fldChar w:fldCharType="end"/>
        </w:r>
      </w:hyperlink>
    </w:p>
    <w:p w14:paraId="76D9DADD" w14:textId="0E7A5D4C"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52" w:history="1">
        <w:r w:rsidR="009B340D" w:rsidRPr="00222189">
          <w:rPr>
            <w:rStyle w:val="Hyperlink"/>
          </w:rPr>
          <w:t>TRISTAN READMAN (HE/HIM)</w:t>
        </w:r>
        <w:r w:rsidR="009B340D">
          <w:rPr>
            <w:webHidden/>
          </w:rPr>
          <w:tab/>
        </w:r>
        <w:r w:rsidR="009B340D">
          <w:rPr>
            <w:webHidden/>
          </w:rPr>
          <w:fldChar w:fldCharType="begin"/>
        </w:r>
        <w:r w:rsidR="009B340D">
          <w:rPr>
            <w:webHidden/>
          </w:rPr>
          <w:instrText xml:space="preserve"> PAGEREF _Toc146611852 \h </w:instrText>
        </w:r>
        <w:r w:rsidR="009B340D">
          <w:rPr>
            <w:webHidden/>
          </w:rPr>
        </w:r>
        <w:r w:rsidR="009B340D">
          <w:rPr>
            <w:webHidden/>
          </w:rPr>
          <w:fldChar w:fldCharType="separate"/>
        </w:r>
        <w:r w:rsidR="009B340D">
          <w:rPr>
            <w:webHidden/>
          </w:rPr>
          <w:t>57</w:t>
        </w:r>
        <w:r w:rsidR="009B340D">
          <w:rPr>
            <w:webHidden/>
          </w:rPr>
          <w:fldChar w:fldCharType="end"/>
        </w:r>
      </w:hyperlink>
    </w:p>
    <w:p w14:paraId="1EAE50B7" w14:textId="042ECFE4"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53" w:history="1">
        <w:r w:rsidR="009B340D" w:rsidRPr="00222189">
          <w:rPr>
            <w:rStyle w:val="Hyperlink"/>
          </w:rPr>
          <w:t>VINCENT TAILLEFER</w:t>
        </w:r>
        <w:r w:rsidR="009B340D">
          <w:rPr>
            <w:webHidden/>
          </w:rPr>
          <w:tab/>
        </w:r>
        <w:r w:rsidR="009B340D">
          <w:rPr>
            <w:webHidden/>
          </w:rPr>
          <w:fldChar w:fldCharType="begin"/>
        </w:r>
        <w:r w:rsidR="009B340D">
          <w:rPr>
            <w:webHidden/>
          </w:rPr>
          <w:instrText xml:space="preserve"> PAGEREF _Toc146611853 \h </w:instrText>
        </w:r>
        <w:r w:rsidR="009B340D">
          <w:rPr>
            <w:webHidden/>
          </w:rPr>
        </w:r>
        <w:r w:rsidR="009B340D">
          <w:rPr>
            <w:webHidden/>
          </w:rPr>
          <w:fldChar w:fldCharType="separate"/>
        </w:r>
        <w:r w:rsidR="009B340D">
          <w:rPr>
            <w:webHidden/>
          </w:rPr>
          <w:t>58</w:t>
        </w:r>
        <w:r w:rsidR="009B340D">
          <w:rPr>
            <w:webHidden/>
          </w:rPr>
          <w:fldChar w:fldCharType="end"/>
        </w:r>
      </w:hyperlink>
    </w:p>
    <w:p w14:paraId="205B3CD9" w14:textId="4BCA36BF"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54" w:history="1">
        <w:r w:rsidR="009B340D" w:rsidRPr="00222189">
          <w:rPr>
            <w:rStyle w:val="Hyperlink"/>
          </w:rPr>
          <w:t>WILLIAM (JOEL) SERSON (HE/HIM)</w:t>
        </w:r>
        <w:r w:rsidR="009B340D">
          <w:rPr>
            <w:webHidden/>
          </w:rPr>
          <w:tab/>
        </w:r>
        <w:r w:rsidR="009B340D">
          <w:rPr>
            <w:webHidden/>
          </w:rPr>
          <w:fldChar w:fldCharType="begin"/>
        </w:r>
        <w:r w:rsidR="009B340D">
          <w:rPr>
            <w:webHidden/>
          </w:rPr>
          <w:instrText xml:space="preserve"> PAGEREF _Toc146611854 \h </w:instrText>
        </w:r>
        <w:r w:rsidR="009B340D">
          <w:rPr>
            <w:webHidden/>
          </w:rPr>
        </w:r>
        <w:r w:rsidR="009B340D">
          <w:rPr>
            <w:webHidden/>
          </w:rPr>
          <w:fldChar w:fldCharType="separate"/>
        </w:r>
        <w:r w:rsidR="009B340D">
          <w:rPr>
            <w:webHidden/>
          </w:rPr>
          <w:t>59</w:t>
        </w:r>
        <w:r w:rsidR="009B340D">
          <w:rPr>
            <w:webHidden/>
          </w:rPr>
          <w:fldChar w:fldCharType="end"/>
        </w:r>
      </w:hyperlink>
    </w:p>
    <w:p w14:paraId="673A056E" w14:textId="58E32A7F"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55" w:history="1">
        <w:r w:rsidR="009B340D" w:rsidRPr="00222189">
          <w:rPr>
            <w:rStyle w:val="Hyperlink"/>
          </w:rPr>
          <w:t>ZOË CREGO (SHE/HER)</w:t>
        </w:r>
        <w:r w:rsidR="009B340D">
          <w:rPr>
            <w:webHidden/>
          </w:rPr>
          <w:tab/>
        </w:r>
        <w:r w:rsidR="009B340D">
          <w:rPr>
            <w:webHidden/>
          </w:rPr>
          <w:fldChar w:fldCharType="begin"/>
        </w:r>
        <w:r w:rsidR="009B340D">
          <w:rPr>
            <w:webHidden/>
          </w:rPr>
          <w:instrText xml:space="preserve"> PAGEREF _Toc146611855 \h </w:instrText>
        </w:r>
        <w:r w:rsidR="009B340D">
          <w:rPr>
            <w:webHidden/>
          </w:rPr>
        </w:r>
        <w:r w:rsidR="009B340D">
          <w:rPr>
            <w:webHidden/>
          </w:rPr>
          <w:fldChar w:fldCharType="separate"/>
        </w:r>
        <w:r w:rsidR="009B340D">
          <w:rPr>
            <w:webHidden/>
          </w:rPr>
          <w:t>60</w:t>
        </w:r>
        <w:r w:rsidR="009B340D">
          <w:rPr>
            <w:webHidden/>
          </w:rPr>
          <w:fldChar w:fldCharType="end"/>
        </w:r>
      </w:hyperlink>
    </w:p>
    <w:p w14:paraId="609CFB34" w14:textId="37EF3A6F" w:rsidR="00AE6529" w:rsidRPr="0002754E" w:rsidRDefault="0019270E" w:rsidP="00EB64CA">
      <w:pPr>
        <w:pStyle w:val="Heading1"/>
        <w:spacing w:before="0"/>
        <w:rPr>
          <w:lang w:val="en-CA"/>
        </w:rPr>
      </w:pPr>
      <w:r w:rsidRPr="0002754E">
        <w:rPr>
          <w:rStyle w:val="Strong"/>
          <w:lang w:val="en-CA"/>
        </w:rPr>
        <w:lastRenderedPageBreak/>
        <w:fldChar w:fldCharType="end"/>
      </w:r>
      <w:bookmarkStart w:id="2" w:name="_Toc146611799"/>
      <w:r w:rsidR="009C3855" w:rsidRPr="0002754E">
        <w:rPr>
          <w:lang w:val="en-CA"/>
        </w:rPr>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514620">
      <w:pPr>
        <w:pStyle w:val="ListParagraph"/>
        <w:numPr>
          <w:ilvl w:val="0"/>
          <w:numId w:val="2"/>
        </w:numPr>
        <w:rPr>
          <w:b/>
          <w:lang w:val="en-CA"/>
        </w:rPr>
      </w:pPr>
      <w:bookmarkStart w:id="6" w:name="_Toc104465290"/>
      <w:r w:rsidRPr="0002754E">
        <w:rPr>
          <w:lang w:val="en-CA"/>
        </w:rPr>
        <w:t xml:space="preserve">The staffing and recruitment processes, how to apply and prepare for government </w:t>
      </w:r>
      <w:proofErr w:type="gramStart"/>
      <w:r w:rsidRPr="0002754E">
        <w:rPr>
          <w:lang w:val="en-CA"/>
        </w:rPr>
        <w:t>jobs</w:t>
      </w:r>
      <w:proofErr w:type="gramEnd"/>
      <w:r w:rsidRPr="0002754E">
        <w:rPr>
          <w:lang w:val="en-CA"/>
        </w:rPr>
        <w:t xml:space="preserve"> </w:t>
      </w:r>
    </w:p>
    <w:p w14:paraId="5B88DBCA" w14:textId="79A52ABC" w:rsidR="00F0500B" w:rsidRPr="0002754E" w:rsidRDefault="00F0500B" w:rsidP="00514620">
      <w:pPr>
        <w:pStyle w:val="ListParagraph"/>
        <w:numPr>
          <w:ilvl w:val="0"/>
          <w:numId w:val="2"/>
        </w:numPr>
        <w:rPr>
          <w:b/>
          <w:lang w:val="en-CA"/>
        </w:rPr>
      </w:pPr>
      <w:r w:rsidRPr="0002754E">
        <w:rPr>
          <w:lang w:val="en-CA"/>
        </w:rPr>
        <w:t>Working on a national team</w:t>
      </w:r>
    </w:p>
    <w:p w14:paraId="49989493" w14:textId="2793E436" w:rsidR="00942D04" w:rsidRPr="0002754E" w:rsidRDefault="00F0500B" w:rsidP="00514620">
      <w:pPr>
        <w:pStyle w:val="ListParagraph"/>
        <w:numPr>
          <w:ilvl w:val="0"/>
          <w:numId w:val="2"/>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Toc146611800"/>
      <w:bookmarkStart w:id="12" w:name="_Hlk135235525"/>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1"/>
    </w:p>
    <w:bookmarkEnd w:id="12"/>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514620">
      <w:pPr>
        <w:pStyle w:val="ListParagraph"/>
        <w:numPr>
          <w:ilvl w:val="0"/>
          <w:numId w:val="3"/>
        </w:numPr>
        <w:rPr>
          <w:lang w:val="en-CA"/>
        </w:rPr>
      </w:pPr>
      <w:bookmarkStart w:id="17" w:name="_Toc104465296"/>
      <w:r w:rsidRPr="0002754E">
        <w:rPr>
          <w:lang w:val="en-CA"/>
        </w:rPr>
        <w:t>Career development or Career Advancement</w:t>
      </w:r>
    </w:p>
    <w:p w14:paraId="1036F023" w14:textId="77777777" w:rsidR="00FE2496" w:rsidRPr="0002754E" w:rsidRDefault="00FE2496" w:rsidP="00514620">
      <w:pPr>
        <w:pStyle w:val="ListParagraph"/>
        <w:numPr>
          <w:ilvl w:val="0"/>
          <w:numId w:val="3"/>
        </w:numPr>
        <w:rPr>
          <w:lang w:val="en-CA"/>
        </w:rPr>
      </w:pPr>
      <w:r w:rsidRPr="0002754E">
        <w:rPr>
          <w:lang w:val="en-CA"/>
        </w:rPr>
        <w:t>Development of Leadership/Soft Skills/Interpersonal Skills</w:t>
      </w:r>
    </w:p>
    <w:p w14:paraId="26A739DF" w14:textId="4D49162A" w:rsidR="00FE2496" w:rsidRPr="0002754E" w:rsidRDefault="00FE2496" w:rsidP="00514620">
      <w:pPr>
        <w:pStyle w:val="ListParagraph"/>
        <w:numPr>
          <w:ilvl w:val="0"/>
          <w:numId w:val="3"/>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514620">
      <w:pPr>
        <w:pStyle w:val="ListParagraph"/>
        <w:numPr>
          <w:ilvl w:val="0"/>
          <w:numId w:val="3"/>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514620">
      <w:pPr>
        <w:pStyle w:val="ListParagraph"/>
        <w:numPr>
          <w:ilvl w:val="0"/>
          <w:numId w:val="3"/>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hyperlink r:id="rId9" w:history="1">
        <w:r w:rsidR="001B387F" w:rsidRPr="0002754E">
          <w:rPr>
            <w:color w:val="5B315E" w:themeColor="accent2"/>
            <w:szCs w:val="24"/>
            <w:u w:val="single"/>
            <w:lang w:val="en-CA"/>
          </w:rPr>
          <w:t>Anujan.Kumaranathan@cra-arc.gc.ca</w:t>
        </w:r>
      </w:hyperlink>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46611801"/>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26770F32" w:rsidR="00E54170" w:rsidRPr="0002754E" w:rsidRDefault="005D5AD1" w:rsidP="0008008E">
      <w:pPr>
        <w:pStyle w:val="Heading2"/>
        <w:spacing w:before="0" w:line="276" w:lineRule="auto"/>
        <w:rPr>
          <w:lang w:val="en-CA"/>
        </w:rPr>
      </w:pPr>
      <w:r>
        <w:rPr>
          <w:lang w:val="en-CA"/>
        </w:rPr>
        <w:t>Language(s)</w:t>
      </w:r>
      <w:r w:rsidR="00E54170" w:rsidRPr="0002754E">
        <w:rPr>
          <w:lang w:val="en-CA"/>
        </w:rPr>
        <w:t xml:space="preserv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514620">
      <w:pPr>
        <w:pStyle w:val="ListParagraph"/>
        <w:numPr>
          <w:ilvl w:val="0"/>
          <w:numId w:val="4"/>
        </w:numPr>
        <w:rPr>
          <w:lang w:val="en-CA"/>
        </w:rPr>
      </w:pPr>
      <w:r w:rsidRPr="0002754E">
        <w:rPr>
          <w:lang w:val="en-CA"/>
        </w:rPr>
        <w:t>Orientation for new employees in the Federal Government</w:t>
      </w:r>
    </w:p>
    <w:p w14:paraId="52697178" w14:textId="77777777" w:rsidR="00E54170" w:rsidRPr="0002754E" w:rsidRDefault="00E54170" w:rsidP="00514620">
      <w:pPr>
        <w:pStyle w:val="ListParagraph"/>
        <w:numPr>
          <w:ilvl w:val="0"/>
          <w:numId w:val="4"/>
        </w:numPr>
        <w:rPr>
          <w:lang w:val="en-CA"/>
        </w:rPr>
      </w:pPr>
      <w:r w:rsidRPr="0002754E">
        <w:rPr>
          <w:lang w:val="en-CA"/>
        </w:rPr>
        <w:t>Employee health &amp; wellness as well as disability &amp; inclusion</w:t>
      </w:r>
    </w:p>
    <w:p w14:paraId="3232F6E4" w14:textId="77777777" w:rsidR="00E54170" w:rsidRPr="0002754E" w:rsidRDefault="00E54170" w:rsidP="00514620">
      <w:pPr>
        <w:pStyle w:val="ListParagraph"/>
        <w:numPr>
          <w:ilvl w:val="0"/>
          <w:numId w:val="4"/>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514620">
      <w:pPr>
        <w:pStyle w:val="ListParagraph"/>
        <w:numPr>
          <w:ilvl w:val="0"/>
          <w:numId w:val="4"/>
        </w:numPr>
        <w:spacing w:after="0"/>
        <w:rPr>
          <w:lang w:val="en-CA"/>
        </w:rPr>
      </w:pPr>
      <w:r w:rsidRPr="0002754E">
        <w:rPr>
          <w:lang w:val="en-CA"/>
        </w:rPr>
        <w:t xml:space="preserve">Navigating challenges faced with an invisible </w:t>
      </w:r>
      <w:proofErr w:type="gramStart"/>
      <w:r w:rsidRPr="0002754E">
        <w:rPr>
          <w:lang w:val="en-CA"/>
        </w:rPr>
        <w:t>disability</w:t>
      </w:r>
      <w:proofErr w:type="gramEnd"/>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hyperlink r:id="rId11" w:history="1">
        <w:r w:rsidR="00E54170" w:rsidRPr="0002754E">
          <w:rPr>
            <w:rStyle w:val="Hyperlink"/>
            <w:lang w:val="en-CA"/>
          </w:rPr>
          <w:t>Bettina.Kraus@cfp-psc.gc.ca</w:t>
        </w:r>
      </w:hyperlink>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46611802"/>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514620">
      <w:pPr>
        <w:pStyle w:val="ListParagraph"/>
        <w:numPr>
          <w:ilvl w:val="0"/>
          <w:numId w:val="5"/>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514620">
      <w:pPr>
        <w:pStyle w:val="ListParagraph"/>
        <w:numPr>
          <w:ilvl w:val="0"/>
          <w:numId w:val="5"/>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46611803"/>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2"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514620">
      <w:pPr>
        <w:pStyle w:val="ListParagraph"/>
        <w:numPr>
          <w:ilvl w:val="0"/>
          <w:numId w:val="6"/>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514620">
      <w:pPr>
        <w:pStyle w:val="ListParagraph"/>
        <w:numPr>
          <w:ilvl w:val="0"/>
          <w:numId w:val="6"/>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514620">
      <w:pPr>
        <w:pStyle w:val="ListParagraph"/>
        <w:numPr>
          <w:ilvl w:val="0"/>
          <w:numId w:val="6"/>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hyperlink r:id="rId13" w:history="1">
        <w:r w:rsidR="00FC44C9" w:rsidRPr="0002754E">
          <w:rPr>
            <w:rStyle w:val="Hyperlink"/>
            <w:sz w:val="22"/>
            <w:lang w:val="en-CA"/>
          </w:rPr>
          <w:t>catherine.duchasteldemontrouge@tpsgc-pwgsc.gc.ca</w:t>
        </w:r>
      </w:hyperlink>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5F06A5B8" w:rsidR="00404479" w:rsidRPr="0002754E" w:rsidRDefault="00404479" w:rsidP="009B3B77">
      <w:pPr>
        <w:pStyle w:val="Heading1"/>
        <w:rPr>
          <w:lang w:val="en-CA"/>
        </w:rPr>
      </w:pPr>
      <w:bookmarkStart w:id="36" w:name="_Toc146611804"/>
      <w:r w:rsidRPr="0002754E">
        <w:rPr>
          <w:lang w:val="en-CA"/>
        </w:rPr>
        <w:lastRenderedPageBreak/>
        <w:t>CHRISTIANE BRITO UHEREK (SHE/</w:t>
      </w:r>
      <w:r w:rsidR="00514620">
        <w:rPr>
          <w:lang w:val="en-CA"/>
        </w:rPr>
        <w:t>HER</w:t>
      </w:r>
      <w:r w:rsidRPr="0002754E">
        <w:rPr>
          <w:lang w:val="en-CA"/>
        </w:rPr>
        <w:t>)</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4"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 xml:space="preserve">Biologist, Species at Risk Program, Aquatic Ecosystems, </w:t>
      </w:r>
      <w:proofErr w:type="gramStart"/>
      <w:r w:rsidRPr="0002754E">
        <w:rPr>
          <w:lang w:val="en-CA"/>
        </w:rPr>
        <w:t>Ontario</w:t>
      </w:r>
      <w:proofErr w:type="gramEnd"/>
      <w:r w:rsidRPr="0002754E">
        <w:rPr>
          <w:lang w:val="en-CA"/>
        </w:rPr>
        <w:t xml:space="preserve">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514620">
      <w:pPr>
        <w:pStyle w:val="ListParagraph"/>
        <w:numPr>
          <w:ilvl w:val="0"/>
          <w:numId w:val="7"/>
        </w:numPr>
        <w:rPr>
          <w:lang w:val="en-CA"/>
        </w:rPr>
      </w:pPr>
      <w:r w:rsidRPr="0002754E">
        <w:rPr>
          <w:lang w:val="en-CA"/>
        </w:rPr>
        <w:t>Working as a New Government Employee</w:t>
      </w:r>
    </w:p>
    <w:p w14:paraId="7AF8F9A5" w14:textId="3F62DD59" w:rsidR="00404479" w:rsidRPr="0002754E" w:rsidRDefault="00404479" w:rsidP="00514620">
      <w:pPr>
        <w:pStyle w:val="ListParagraph"/>
        <w:numPr>
          <w:ilvl w:val="0"/>
          <w:numId w:val="7"/>
        </w:numPr>
        <w:rPr>
          <w:lang w:val="en-CA"/>
        </w:rPr>
      </w:pPr>
      <w:r w:rsidRPr="0002754E">
        <w:rPr>
          <w:lang w:val="en-CA"/>
        </w:rPr>
        <w:t xml:space="preserve">Networking and Career Path and Development </w:t>
      </w:r>
    </w:p>
    <w:p w14:paraId="0ACDFFF2" w14:textId="77777777" w:rsidR="00404479" w:rsidRPr="0002754E" w:rsidRDefault="00404479" w:rsidP="00514620">
      <w:pPr>
        <w:pStyle w:val="ListParagraph"/>
        <w:numPr>
          <w:ilvl w:val="0"/>
          <w:numId w:val="7"/>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514620">
      <w:pPr>
        <w:pStyle w:val="ListParagraph"/>
        <w:numPr>
          <w:ilvl w:val="0"/>
          <w:numId w:val="7"/>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514620">
      <w:pPr>
        <w:pStyle w:val="ListParagraph"/>
        <w:numPr>
          <w:ilvl w:val="0"/>
          <w:numId w:val="7"/>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Default="0019189C" w:rsidP="009B3B77">
      <w:pPr>
        <w:pStyle w:val="Heading1"/>
        <w:rPr>
          <w:lang w:val="en-CA"/>
        </w:rPr>
      </w:pPr>
      <w:bookmarkStart w:id="38" w:name="_Toc146611805"/>
      <w:bookmarkStart w:id="39" w:name="_Toc104465203"/>
      <w:bookmarkStart w:id="40" w:name="_Toc104465322"/>
      <w:bookmarkEnd w:id="37"/>
      <w:r w:rsidRPr="0002754E">
        <w:rPr>
          <w:lang w:val="en-CA"/>
        </w:rPr>
        <w:lastRenderedPageBreak/>
        <w:t>DANIEL PATTERSON (HE/HIM)</w:t>
      </w:r>
      <w:bookmarkEnd w:id="38"/>
    </w:p>
    <w:p w14:paraId="6C8E8954" w14:textId="06809FE5" w:rsidR="00264DFC" w:rsidRPr="00264DFC" w:rsidRDefault="00264DFC" w:rsidP="00264DFC">
      <w:pPr>
        <w:rPr>
          <w:lang w:val="en-CA"/>
        </w:rPr>
      </w:pPr>
      <w:r w:rsidRPr="00A94B94">
        <w:rPr>
          <w:noProof/>
          <w:sz w:val="20"/>
          <w:szCs w:val="20"/>
        </w:rPr>
        <w:drawing>
          <wp:inline distT="0" distB="0" distL="0" distR="0" wp14:anchorId="691AC3E0" wp14:editId="57F22120">
            <wp:extent cx="1714830" cy="2057796"/>
            <wp:effectExtent l="133350" t="133350" r="133350" b="133350"/>
            <wp:docPr id="24" name="Picture 24" descr="A sunflower with bright yellow petals splaying outward in a perfect circle, and a centre filled with different shades of brown, from light brown to dark. The sunflower stands alone, surrounded by leafy green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unflower with bright yellow petals splaying outward in a perfect circle, and a centre filled with different shades of brown, from light brown to dark. The sunflower stands alone, surrounded by leafy green foliage."/>
                    <pic:cNvPicPr/>
                  </pic:nvPicPr>
                  <pic:blipFill>
                    <a:blip r:embed="rId15">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268420F9" w:rsidR="0019189C" w:rsidRPr="0002754E" w:rsidRDefault="0019189C" w:rsidP="0008008E">
      <w:pPr>
        <w:pStyle w:val="Heading2"/>
        <w:spacing w:before="0" w:line="276" w:lineRule="auto"/>
        <w:rPr>
          <w:lang w:val="en-CA"/>
        </w:rPr>
      </w:pPr>
      <w:r w:rsidRPr="0002754E">
        <w:rPr>
          <w:lang w:val="en-CA"/>
        </w:rPr>
        <w:t>Language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514620">
      <w:pPr>
        <w:pStyle w:val="ListParagraph"/>
        <w:numPr>
          <w:ilvl w:val="0"/>
          <w:numId w:val="8"/>
        </w:numPr>
        <w:rPr>
          <w:lang w:val="en-CA"/>
        </w:rPr>
      </w:pPr>
      <w:r w:rsidRPr="0002754E">
        <w:rPr>
          <w:lang w:val="en-CA"/>
        </w:rPr>
        <w:t xml:space="preserve">Accessibility, navigating work with your disability. </w:t>
      </w:r>
    </w:p>
    <w:p w14:paraId="444EEDE8" w14:textId="6F114A0E" w:rsidR="0019189C" w:rsidRPr="0002754E" w:rsidRDefault="0019189C" w:rsidP="00514620">
      <w:pPr>
        <w:pStyle w:val="ListParagraph"/>
        <w:numPr>
          <w:ilvl w:val="0"/>
          <w:numId w:val="8"/>
        </w:numPr>
        <w:rPr>
          <w:lang w:val="en-CA"/>
        </w:rPr>
      </w:pPr>
      <w:r w:rsidRPr="0002754E">
        <w:rPr>
          <w:lang w:val="en-CA"/>
        </w:rPr>
        <w:t>Feeling included (or excluded) on the job.</w:t>
      </w:r>
    </w:p>
    <w:p w14:paraId="58CD36AB" w14:textId="0F08220E" w:rsidR="0019189C" w:rsidRDefault="0019189C" w:rsidP="00514620">
      <w:pPr>
        <w:pStyle w:val="ListParagraph"/>
        <w:numPr>
          <w:ilvl w:val="0"/>
          <w:numId w:val="8"/>
        </w:numPr>
        <w:spacing w:after="0"/>
        <w:rPr>
          <w:lang w:val="en-CA"/>
        </w:rPr>
      </w:pPr>
      <w:r w:rsidRPr="0002754E">
        <w:rPr>
          <w:lang w:val="en-CA"/>
        </w:rPr>
        <w:t xml:space="preserve">Networking – how to network, tips, and coming up with approaches </w:t>
      </w:r>
      <w:proofErr w:type="gramStart"/>
      <w:r w:rsidRPr="0002754E">
        <w:rPr>
          <w:lang w:val="en-CA"/>
        </w:rPr>
        <w:t>together</w:t>
      </w:r>
      <w:proofErr w:type="gramEnd"/>
    </w:p>
    <w:p w14:paraId="1BDCDBF8" w14:textId="0F45CA5C" w:rsidR="00264DFC" w:rsidRPr="0002754E" w:rsidRDefault="00264DFC" w:rsidP="00514620">
      <w:pPr>
        <w:pStyle w:val="ListParagraph"/>
        <w:numPr>
          <w:ilvl w:val="0"/>
          <w:numId w:val="8"/>
        </w:numPr>
        <w:spacing w:after="0"/>
        <w:rPr>
          <w:lang w:val="en-CA"/>
        </w:rPr>
      </w:pPr>
      <w:r w:rsidRPr="00264DFC">
        <w:rPr>
          <w:lang w:val="en-CA"/>
        </w:rPr>
        <w:t>Making and discussing accessible documents</w:t>
      </w:r>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hyperlink r:id="rId16" w:history="1">
        <w:bookmarkStart w:id="41" w:name="_Toc136415625"/>
        <w:bookmarkStart w:id="42" w:name="_Toc136415559"/>
        <w:r w:rsidR="0019189C" w:rsidRPr="0002754E">
          <w:rPr>
            <w:color w:val="5B315E" w:themeColor="accent2"/>
            <w:szCs w:val="24"/>
            <w:u w:val="single"/>
            <w:lang w:val="en-CA"/>
          </w:rPr>
          <w:t>daniel.patterson@hc-sc.gc.ca</w:t>
        </w:r>
        <w:bookmarkEnd w:id="41"/>
        <w:bookmarkEnd w:id="42"/>
      </w:hyperlink>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Toc146611806"/>
      <w:bookmarkStart w:id="44" w:name="_Hlk135404895"/>
      <w:r w:rsidRPr="0002754E">
        <w:rPr>
          <w:lang w:val="en-CA"/>
        </w:rPr>
        <w:lastRenderedPageBreak/>
        <w:t>DARRIN ANTLER (HE/HIM)</w:t>
      </w:r>
      <w:bookmarkEnd w:id="43"/>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7">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2E28C221" w:rsidR="0019189C" w:rsidRPr="0002754E" w:rsidRDefault="0019189C" w:rsidP="0008008E">
      <w:pPr>
        <w:pStyle w:val="Heading2"/>
        <w:spacing w:before="0" w:line="276" w:lineRule="auto"/>
        <w:rPr>
          <w:lang w:val="en-CA"/>
        </w:rPr>
      </w:pPr>
      <w:r w:rsidRPr="0002754E">
        <w:rPr>
          <w:lang w:val="en-CA"/>
        </w:rPr>
        <w:t>Language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514620">
      <w:pPr>
        <w:pStyle w:val="ListParagraph"/>
        <w:numPr>
          <w:ilvl w:val="0"/>
          <w:numId w:val="9"/>
        </w:numPr>
        <w:rPr>
          <w:lang w:val="en-CA"/>
        </w:rPr>
      </w:pPr>
      <w:r w:rsidRPr="0002754E">
        <w:rPr>
          <w:lang w:val="en-CA"/>
        </w:rPr>
        <w:t xml:space="preserve">Labour relations, including accommodations, management and colleague relationships, diversity equity and </w:t>
      </w:r>
      <w:proofErr w:type="gramStart"/>
      <w:r w:rsidRPr="0002754E">
        <w:rPr>
          <w:lang w:val="en-CA"/>
        </w:rPr>
        <w:t>inclusion</w:t>
      </w:r>
      <w:proofErr w:type="gramEnd"/>
    </w:p>
    <w:p w14:paraId="13507AE6" w14:textId="77777777" w:rsidR="00747378" w:rsidRPr="0002754E" w:rsidRDefault="00747378" w:rsidP="00514620">
      <w:pPr>
        <w:pStyle w:val="ListParagraph"/>
        <w:numPr>
          <w:ilvl w:val="0"/>
          <w:numId w:val="9"/>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514620">
      <w:pPr>
        <w:pStyle w:val="ListParagraph"/>
        <w:numPr>
          <w:ilvl w:val="0"/>
          <w:numId w:val="9"/>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Toc146611807"/>
      <w:bookmarkStart w:id="50" w:name="_Hlk135901906"/>
      <w:bookmarkEnd w:id="44"/>
      <w:bookmarkEnd w:id="46"/>
      <w:r w:rsidRPr="0002754E">
        <w:rPr>
          <w:lang w:val="en-CA"/>
        </w:rPr>
        <w:lastRenderedPageBreak/>
        <w:t>DAVID ALLISON</w:t>
      </w:r>
      <w:r w:rsidR="008E0DD7" w:rsidRPr="0002754E">
        <w:rPr>
          <w:lang w:val="en-CA"/>
        </w:rPr>
        <w:t xml:space="preserve"> (HE/HIM)</w:t>
      </w:r>
      <w:bookmarkEnd w:id="49"/>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8"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14620">
      <w:pPr>
        <w:pStyle w:val="ListParagraph"/>
        <w:numPr>
          <w:ilvl w:val="0"/>
          <w:numId w:val="10"/>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w:t>
      </w:r>
      <w:proofErr w:type="gramStart"/>
      <w:r w:rsidRPr="0002754E">
        <w:rPr>
          <w:lang w:val="en-CA"/>
        </w:rPr>
        <w:t>lessons</w:t>
      </w:r>
      <w:proofErr w:type="gramEnd"/>
      <w:r w:rsidRPr="0002754E">
        <w:rPr>
          <w:lang w:val="en-CA"/>
        </w:rPr>
        <w:t xml:space="preserve"> and challenges from having a disability to your work  </w:t>
      </w:r>
    </w:p>
    <w:p w14:paraId="2649C38B" w14:textId="77777777" w:rsidR="008E0DD7" w:rsidRPr="0002754E" w:rsidRDefault="008E0DD7" w:rsidP="00514620">
      <w:pPr>
        <w:pStyle w:val="ListParagraph"/>
        <w:numPr>
          <w:ilvl w:val="0"/>
          <w:numId w:val="10"/>
        </w:numPr>
        <w:rPr>
          <w:lang w:val="en-CA"/>
        </w:rPr>
      </w:pPr>
      <w:r w:rsidRPr="0002754E">
        <w:rPr>
          <w:lang w:val="en-CA"/>
        </w:rPr>
        <w:t xml:space="preserve">Innovative and critical thinking </w:t>
      </w:r>
    </w:p>
    <w:p w14:paraId="09B4DBE2" w14:textId="2F3193FC" w:rsidR="008E0DD7" w:rsidRPr="0002754E" w:rsidRDefault="008E0DD7" w:rsidP="00514620">
      <w:pPr>
        <w:pStyle w:val="ListParagraph"/>
        <w:numPr>
          <w:ilvl w:val="0"/>
          <w:numId w:val="10"/>
        </w:numPr>
        <w:spacing w:after="0"/>
        <w:rPr>
          <w:lang w:val="en-CA"/>
        </w:rPr>
      </w:pPr>
      <w:r w:rsidRPr="0002754E">
        <w:rPr>
          <w:rFonts w:ascii="Segoe UI Semilight" w:eastAsia="Segoe UI Semilight" w:hAnsi="Segoe UI Semilight" w:cs="Segoe UI Semilight"/>
          <w:lang w:val="en-CA"/>
        </w:rPr>
        <w:t xml:space="preserve">Accessing the resources, supports and accommodations </w:t>
      </w:r>
      <w:proofErr w:type="gramStart"/>
      <w:r w:rsidRPr="0002754E">
        <w:rPr>
          <w:rFonts w:ascii="Segoe UI Semilight" w:eastAsia="Segoe UI Semilight" w:hAnsi="Segoe UI Semilight" w:cs="Segoe UI Semilight"/>
          <w:lang w:val="en-CA"/>
        </w:rPr>
        <w:t>available</w:t>
      </w:r>
      <w:proofErr w:type="gramEnd"/>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hyperlink r:id="rId19" w:history="1">
        <w:r w:rsidR="008E0DD7" w:rsidRPr="0002754E">
          <w:rPr>
            <w:rStyle w:val="Hyperlink"/>
            <w:lang w:val="en-CA"/>
          </w:rPr>
          <w:t>David.Allison@dfo-mpo.gc.ca</w:t>
        </w:r>
      </w:hyperlink>
    </w:p>
    <w:p w14:paraId="3BD05E26" w14:textId="5309055D" w:rsidR="00E922EF" w:rsidRDefault="008E0DD7" w:rsidP="00556E14">
      <w:pPr>
        <w:rPr>
          <w:lang w:val="en-CA"/>
        </w:rPr>
      </w:pPr>
      <w:r w:rsidRPr="0002754E">
        <w:rPr>
          <w:lang w:val="en-CA"/>
        </w:rPr>
        <w:t>613-297-9070</w:t>
      </w:r>
    </w:p>
    <w:p w14:paraId="1C1FA3C5" w14:textId="77777777" w:rsidR="00E922EF" w:rsidRDefault="00E922EF">
      <w:pPr>
        <w:keepLines w:val="0"/>
        <w:spacing w:after="160"/>
        <w:rPr>
          <w:lang w:val="en-CA"/>
        </w:rPr>
      </w:pPr>
      <w:r>
        <w:rPr>
          <w:lang w:val="en-CA"/>
        </w:rPr>
        <w:br w:type="page"/>
      </w:r>
    </w:p>
    <w:p w14:paraId="04DA6E06" w14:textId="6B474AEE" w:rsidR="00E922EF" w:rsidRPr="0002754E" w:rsidRDefault="00E922EF" w:rsidP="00E922EF">
      <w:pPr>
        <w:pStyle w:val="Heading1"/>
        <w:rPr>
          <w:lang w:val="en-CA"/>
        </w:rPr>
      </w:pPr>
      <w:bookmarkStart w:id="51" w:name="_Toc146611808"/>
      <w:bookmarkStart w:id="52" w:name="_Hlk143087576"/>
      <w:r>
        <w:rPr>
          <w:lang w:val="en-CA"/>
        </w:rPr>
        <w:lastRenderedPageBreak/>
        <w:t>ELIZABETH (LIZ) DEHLER</w:t>
      </w:r>
      <w:r w:rsidRPr="0002754E">
        <w:rPr>
          <w:lang w:val="en-CA"/>
        </w:rPr>
        <w:t xml:space="preserve"> (</w:t>
      </w:r>
      <w:r>
        <w:rPr>
          <w:lang w:val="en-CA"/>
        </w:rPr>
        <w:t>S</w:t>
      </w:r>
      <w:r w:rsidRPr="0002754E">
        <w:rPr>
          <w:lang w:val="en-CA"/>
        </w:rPr>
        <w:t>HE/H</w:t>
      </w:r>
      <w:r>
        <w:rPr>
          <w:lang w:val="en-CA"/>
        </w:rPr>
        <w:t>ER</w:t>
      </w:r>
      <w:r w:rsidRPr="0002754E">
        <w:rPr>
          <w:lang w:val="en-CA"/>
        </w:rPr>
        <w:t>)</w:t>
      </w:r>
      <w:bookmarkEnd w:id="51"/>
    </w:p>
    <w:bookmarkEnd w:id="52"/>
    <w:p w14:paraId="4ABB8B29" w14:textId="77777777" w:rsidR="00E922EF" w:rsidRPr="0002754E" w:rsidRDefault="00E922EF" w:rsidP="00E922EF">
      <w:pPr>
        <w:spacing w:after="0" w:line="276" w:lineRule="auto"/>
        <w:rPr>
          <w:lang w:val="en-CA"/>
        </w:rPr>
      </w:pPr>
      <w:r w:rsidRPr="0002754E">
        <w:rPr>
          <w:noProof/>
          <w:lang w:val="en-CA"/>
        </w:rPr>
        <w:drawing>
          <wp:inline distT="0" distB="0" distL="0" distR="0" wp14:anchorId="220B6AFD" wp14:editId="7992AEE8">
            <wp:extent cx="1427942" cy="1725930"/>
            <wp:effectExtent l="133350" t="114300" r="115570" b="121920"/>
            <wp:docPr id="12" name="Picture 12" descr="Picture of Elizabeth (Liz) Dehler.  A person with a pale skin smiling. She has brow hair and blue eyes, and she wears a white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Elizabeth (Liz) Dehler.  A person with a pale skin smiling. She has brow hair and blue eyes, and she wears a white blouse."/>
                    <pic:cNvPicPr/>
                  </pic:nvPicPr>
                  <pic:blipFill rotWithShape="1">
                    <a:blip r:embed="rId20" cstate="print">
                      <a:extLst>
                        <a:ext uri="{28A0092B-C50C-407E-A947-70E740481C1C}">
                          <a14:useLocalDpi xmlns:a14="http://schemas.microsoft.com/office/drawing/2010/main" val="0"/>
                        </a:ext>
                      </a:extLst>
                    </a:blip>
                    <a:srcRect l="-1108" t="10286" r="7775" b="10286"/>
                    <a:stretch/>
                  </pic:blipFill>
                  <pic:spPr bwMode="auto">
                    <a:xfrm>
                      <a:off x="0" y="0"/>
                      <a:ext cx="1432936" cy="173196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D67977" w14:textId="77777777" w:rsidR="00E922EF" w:rsidRPr="0002754E" w:rsidRDefault="00E922EF" w:rsidP="00E922EF">
      <w:pPr>
        <w:pStyle w:val="Heading2"/>
        <w:spacing w:before="0" w:line="276" w:lineRule="auto"/>
        <w:rPr>
          <w:lang w:val="en-CA"/>
        </w:rPr>
      </w:pPr>
      <w:r w:rsidRPr="0002754E">
        <w:rPr>
          <w:lang w:val="en-CA"/>
        </w:rPr>
        <w:t>Current Position and Department</w:t>
      </w:r>
    </w:p>
    <w:p w14:paraId="38CF9CDD" w14:textId="0F1DA767" w:rsidR="0028295D" w:rsidRDefault="00E922EF" w:rsidP="0028295D">
      <w:pPr>
        <w:rPr>
          <w:lang w:val="en-CA"/>
        </w:rPr>
      </w:pPr>
      <w:r w:rsidRPr="00E922EF">
        <w:rPr>
          <w:lang w:val="en-CA"/>
        </w:rPr>
        <w:t>Senior Strategic Advisor, CSE’s Equity,</w:t>
      </w:r>
      <w:r w:rsidR="0028295D">
        <w:rPr>
          <w:lang w:val="en-CA"/>
        </w:rPr>
        <w:t xml:space="preserve"> </w:t>
      </w:r>
      <w:proofErr w:type="gramStart"/>
      <w:r w:rsidRPr="00E922EF">
        <w:rPr>
          <w:lang w:val="en-CA"/>
        </w:rPr>
        <w:t>Diversity</w:t>
      </w:r>
      <w:proofErr w:type="gramEnd"/>
      <w:r w:rsidRPr="00E922EF">
        <w:rPr>
          <w:lang w:val="en-CA"/>
        </w:rPr>
        <w:t xml:space="preserve"> and Inclusion Office</w:t>
      </w:r>
      <w:r w:rsidR="0028295D">
        <w:rPr>
          <w:lang w:val="en-CA"/>
        </w:rPr>
        <w:t>,</w:t>
      </w:r>
    </w:p>
    <w:p w14:paraId="5EB0C5B5" w14:textId="14FE7731" w:rsidR="00E922EF" w:rsidRDefault="00E922EF" w:rsidP="0028295D">
      <w:pPr>
        <w:rPr>
          <w:lang w:val="en-CA"/>
        </w:rPr>
      </w:pPr>
      <w:r w:rsidRPr="00E922EF">
        <w:rPr>
          <w:lang w:val="en-CA"/>
        </w:rPr>
        <w:t>Communications Security Establishment (CSE)</w:t>
      </w:r>
      <w:r w:rsidR="0028295D">
        <w:rPr>
          <w:lang w:val="en-CA"/>
        </w:rPr>
        <w:t xml:space="preserve">  </w:t>
      </w:r>
    </w:p>
    <w:p w14:paraId="17D46C8A" w14:textId="77777777" w:rsidR="0028295D" w:rsidRPr="0002754E" w:rsidRDefault="0028295D" w:rsidP="0028295D">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B549FC8" w14:textId="29E3D34C" w:rsidR="0028295D" w:rsidRPr="0002754E" w:rsidRDefault="0028295D" w:rsidP="0028295D">
      <w:pPr>
        <w:rPr>
          <w:b/>
          <w:lang w:val="en-CA"/>
        </w:rPr>
      </w:pPr>
      <w:r w:rsidRPr="0028295D">
        <w:rPr>
          <w:lang w:val="en-CA"/>
        </w:rPr>
        <w:t>Remotely in Victoria, BC / Ottawa, ON</w:t>
      </w:r>
    </w:p>
    <w:p w14:paraId="06478663" w14:textId="41CDDA02" w:rsidR="00E922EF" w:rsidRPr="0002754E" w:rsidRDefault="00E922EF" w:rsidP="00E922EF">
      <w:pPr>
        <w:pStyle w:val="Heading2"/>
        <w:spacing w:before="0" w:line="276" w:lineRule="auto"/>
        <w:rPr>
          <w:lang w:val="en-CA"/>
        </w:rPr>
      </w:pPr>
      <w:r w:rsidRPr="0002754E">
        <w:rPr>
          <w:lang w:val="en-CA"/>
        </w:rPr>
        <w:t>Language(s) of Communication</w:t>
      </w:r>
    </w:p>
    <w:p w14:paraId="00FB46CE" w14:textId="77777777" w:rsidR="00E922EF" w:rsidRPr="0002754E" w:rsidRDefault="00E922EF" w:rsidP="00E922EF">
      <w:pPr>
        <w:rPr>
          <w:lang w:val="en-CA"/>
        </w:rPr>
      </w:pPr>
      <w:r w:rsidRPr="0002754E">
        <w:rPr>
          <w:lang w:val="en-CA"/>
        </w:rPr>
        <w:t>English and French</w:t>
      </w:r>
    </w:p>
    <w:p w14:paraId="42D80136" w14:textId="77777777" w:rsidR="00E922EF" w:rsidRDefault="00E922EF" w:rsidP="00E922EF">
      <w:pPr>
        <w:pStyle w:val="Heading2"/>
        <w:spacing w:before="0" w:line="276" w:lineRule="auto"/>
        <w:rPr>
          <w:lang w:val="en-CA"/>
        </w:rPr>
      </w:pPr>
      <w:r w:rsidRPr="0002754E">
        <w:rPr>
          <w:lang w:val="en-CA"/>
        </w:rPr>
        <w:t>Areas of Expertise</w:t>
      </w:r>
    </w:p>
    <w:p w14:paraId="24A111B7" w14:textId="7D8F0A69" w:rsidR="00E922EF" w:rsidRPr="00E922EF" w:rsidRDefault="00E922EF" w:rsidP="00E922EF">
      <w:pPr>
        <w:pStyle w:val="ListParagraph"/>
        <w:numPr>
          <w:ilvl w:val="0"/>
          <w:numId w:val="55"/>
        </w:numPr>
        <w:rPr>
          <w:lang w:val="en-CA"/>
        </w:rPr>
      </w:pPr>
      <w:r w:rsidRPr="00E922EF">
        <w:rPr>
          <w:lang w:val="en-CA"/>
        </w:rPr>
        <w:t>Leading the development and execution of disability and inclusion initiatives</w:t>
      </w:r>
    </w:p>
    <w:p w14:paraId="52314FA7" w14:textId="2795FC40" w:rsidR="00E922EF" w:rsidRPr="00E922EF" w:rsidRDefault="00E922EF" w:rsidP="00E922EF">
      <w:pPr>
        <w:pStyle w:val="ListParagraph"/>
        <w:numPr>
          <w:ilvl w:val="0"/>
          <w:numId w:val="55"/>
        </w:numPr>
        <w:rPr>
          <w:lang w:val="en-CA"/>
        </w:rPr>
      </w:pPr>
      <w:r w:rsidRPr="00E922EF">
        <w:rPr>
          <w:lang w:val="en-CA"/>
        </w:rPr>
        <w:t>Promoting holistic well-being encompassing mental, physical, and emotional health within organizational settings</w:t>
      </w:r>
    </w:p>
    <w:p w14:paraId="48C9A005" w14:textId="18D5BEAB" w:rsidR="00E922EF" w:rsidRPr="00E922EF" w:rsidRDefault="00E922EF" w:rsidP="00E922EF">
      <w:pPr>
        <w:pStyle w:val="ListParagraph"/>
        <w:numPr>
          <w:ilvl w:val="0"/>
          <w:numId w:val="55"/>
        </w:numPr>
        <w:rPr>
          <w:lang w:val="en-CA"/>
        </w:rPr>
      </w:pPr>
      <w:r w:rsidRPr="00E922EF">
        <w:rPr>
          <w:lang w:val="en-CA"/>
        </w:rPr>
        <w:t>Championing universally accessible and inclusive information and communications technology solutions</w:t>
      </w:r>
    </w:p>
    <w:p w14:paraId="7A0CBE4C" w14:textId="3D062CF0" w:rsidR="00E922EF" w:rsidRPr="00E922EF" w:rsidRDefault="00E922EF" w:rsidP="00E922EF">
      <w:pPr>
        <w:pStyle w:val="ListParagraph"/>
        <w:numPr>
          <w:ilvl w:val="0"/>
          <w:numId w:val="55"/>
        </w:numPr>
        <w:rPr>
          <w:lang w:val="en-CA"/>
        </w:rPr>
      </w:pPr>
      <w:r w:rsidRPr="00E922EF">
        <w:rPr>
          <w:lang w:val="en-CA"/>
        </w:rPr>
        <w:t>Empowering individuals in recognizing their talents and formulating targeted career aspirations</w:t>
      </w:r>
      <w:r>
        <w:rPr>
          <w:lang w:val="en-CA"/>
        </w:rPr>
        <w:t>.</w:t>
      </w:r>
    </w:p>
    <w:p w14:paraId="55ED6BAF" w14:textId="7EA450B3" w:rsidR="00E922EF" w:rsidRPr="00E922EF" w:rsidRDefault="00E922EF" w:rsidP="00E922EF">
      <w:pPr>
        <w:pStyle w:val="ListParagraph"/>
        <w:numPr>
          <w:ilvl w:val="0"/>
          <w:numId w:val="55"/>
        </w:numPr>
        <w:rPr>
          <w:lang w:val="en-CA"/>
        </w:rPr>
      </w:pPr>
      <w:r w:rsidRPr="00E922EF">
        <w:rPr>
          <w:lang w:val="en-CA"/>
        </w:rPr>
        <w:t xml:space="preserve">Engaging with diverse stakeholders to foster collaboration and </w:t>
      </w:r>
      <w:proofErr w:type="gramStart"/>
      <w:r w:rsidRPr="00E922EF">
        <w:rPr>
          <w:lang w:val="en-CA"/>
        </w:rPr>
        <w:t>synergy</w:t>
      </w:r>
      <w:proofErr w:type="gramEnd"/>
    </w:p>
    <w:p w14:paraId="55E53F45" w14:textId="178A714A" w:rsidR="00E922EF" w:rsidRPr="00E922EF" w:rsidRDefault="00E922EF" w:rsidP="00E922EF">
      <w:pPr>
        <w:pStyle w:val="ListParagraph"/>
        <w:numPr>
          <w:ilvl w:val="0"/>
          <w:numId w:val="55"/>
        </w:numPr>
        <w:rPr>
          <w:lang w:val="en-CA"/>
        </w:rPr>
      </w:pPr>
      <w:r w:rsidRPr="00E922EF">
        <w:rPr>
          <w:lang w:val="en-CA"/>
        </w:rPr>
        <w:t>Nurturing pathways for professional growth and advancement</w:t>
      </w:r>
      <w:r w:rsidR="0028295D" w:rsidRPr="0028295D">
        <w:rPr>
          <w:lang w:val="en-CA"/>
        </w:rPr>
        <w:t>2-3 times a month for 30-60 sessions, schedule permitting.</w:t>
      </w:r>
    </w:p>
    <w:p w14:paraId="5860694A" w14:textId="77777777" w:rsidR="0028295D" w:rsidRPr="0002754E" w:rsidRDefault="0028295D" w:rsidP="002D7F0D">
      <w:pPr>
        <w:pStyle w:val="Heading2"/>
        <w:spacing w:before="0" w:line="276" w:lineRule="auto"/>
        <w:rPr>
          <w:lang w:val="en-CA"/>
        </w:rPr>
      </w:pPr>
      <w:r w:rsidRPr="0002754E">
        <w:rPr>
          <w:lang w:val="en-CA"/>
        </w:rPr>
        <w:t>Availability to Mentor</w:t>
      </w:r>
    </w:p>
    <w:p w14:paraId="42F8EECE" w14:textId="0E8BE101" w:rsidR="0028295D" w:rsidRPr="002D7F0D" w:rsidRDefault="0028295D" w:rsidP="002D7F0D">
      <w:pPr>
        <w:ind w:left="360"/>
        <w:rPr>
          <w:lang w:val="en-CA"/>
        </w:rPr>
      </w:pPr>
      <w:r w:rsidRPr="002D7F0D">
        <w:rPr>
          <w:lang w:val="en-CA"/>
        </w:rPr>
        <w:t>2-3 times a month for 30-60 min per session, schedule permitting</w:t>
      </w:r>
      <w:r w:rsidR="001F1D8A">
        <w:rPr>
          <w:lang w:val="en-CA"/>
        </w:rPr>
        <w:t>.</w:t>
      </w:r>
    </w:p>
    <w:p w14:paraId="61A4E3D0" w14:textId="77777777" w:rsidR="002D7F0D" w:rsidRPr="0002754E" w:rsidRDefault="002D7F0D" w:rsidP="002D7F0D">
      <w:pPr>
        <w:keepNext/>
        <w:spacing w:after="0" w:line="276" w:lineRule="auto"/>
        <w:outlineLvl w:val="1"/>
        <w:rPr>
          <w:rFonts w:ascii="Segoe UI" w:eastAsiaTheme="majorEastAsia" w:hAnsi="Segoe UI" w:cs="Segoe UI"/>
          <w:b/>
          <w:color w:val="5B315E" w:themeColor="accent2"/>
          <w:sz w:val="32"/>
          <w:szCs w:val="32"/>
          <w:lang w:val="en-CA"/>
        </w:rPr>
      </w:pPr>
      <w:r>
        <w:rPr>
          <w:rFonts w:ascii="Segoe UI" w:eastAsiaTheme="majorEastAsia" w:hAnsi="Segoe UI" w:cs="Segoe UI"/>
          <w:b/>
          <w:color w:val="5B315E" w:themeColor="accent2"/>
          <w:sz w:val="32"/>
          <w:szCs w:val="32"/>
          <w:lang w:val="en-CA"/>
        </w:rPr>
        <w:t>Contact Details</w:t>
      </w:r>
    </w:p>
    <w:p w14:paraId="0DC49BA6" w14:textId="277ED8A2" w:rsidR="002D7F0D" w:rsidRPr="0002754E" w:rsidRDefault="002D7F0D" w:rsidP="002D7F0D">
      <w:pPr>
        <w:rPr>
          <w:rStyle w:val="Hyperlink"/>
          <w:szCs w:val="24"/>
          <w:lang w:val="en-CA"/>
        </w:rPr>
      </w:pPr>
      <w:r w:rsidRPr="002D7F0D">
        <w:rPr>
          <w:lang w:val="en-CA"/>
        </w:rPr>
        <w:t>Elizabeth.dehler@cse-cst.gc.ca</w:t>
      </w:r>
    </w:p>
    <w:p w14:paraId="6371B91A" w14:textId="2B809735" w:rsidR="002D7F0D" w:rsidRPr="002D7F0D" w:rsidRDefault="00E922EF" w:rsidP="002D7F0D">
      <w:pPr>
        <w:pStyle w:val="Heading1"/>
        <w:rPr>
          <w:sz w:val="46"/>
          <w:szCs w:val="46"/>
          <w:lang w:val="en-CA"/>
        </w:rPr>
      </w:pPr>
      <w:bookmarkStart w:id="53" w:name="_Hlk135901980"/>
      <w:bookmarkEnd w:id="39"/>
      <w:bookmarkEnd w:id="40"/>
      <w:bookmarkEnd w:id="50"/>
      <w:r w:rsidRPr="002D7F0D">
        <w:rPr>
          <w:lang w:val="en-CA"/>
        </w:rPr>
        <w:br w:type="page"/>
      </w:r>
      <w:bookmarkStart w:id="54" w:name="_Toc146611809"/>
      <w:r w:rsidR="002D7F0D" w:rsidRPr="002D7F0D">
        <w:rPr>
          <w:sz w:val="46"/>
          <w:szCs w:val="46"/>
          <w:lang w:val="en-CA"/>
        </w:rPr>
        <w:lastRenderedPageBreak/>
        <w:t xml:space="preserve">ERICA MORISSETTE (SHE/HER – </w:t>
      </w:r>
      <w:proofErr w:type="gramStart"/>
      <w:r w:rsidR="002D7F0D" w:rsidRPr="002D7F0D">
        <w:rPr>
          <w:sz w:val="46"/>
          <w:szCs w:val="46"/>
          <w:lang w:val="en-CA"/>
        </w:rPr>
        <w:t>NON BINARY</w:t>
      </w:r>
      <w:proofErr w:type="gramEnd"/>
      <w:r w:rsidR="002D7F0D" w:rsidRPr="002D7F0D">
        <w:rPr>
          <w:sz w:val="46"/>
          <w:szCs w:val="46"/>
          <w:lang w:val="en-CA"/>
        </w:rPr>
        <w:t>)</w:t>
      </w:r>
      <w:bookmarkEnd w:id="54"/>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21">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49D1714F"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14620">
      <w:pPr>
        <w:pStyle w:val="ListParagraph"/>
        <w:numPr>
          <w:ilvl w:val="0"/>
          <w:numId w:val="11"/>
        </w:numPr>
        <w:rPr>
          <w:lang w:val="en-CA"/>
        </w:rPr>
      </w:pPr>
      <w:r w:rsidRPr="0002754E">
        <w:rPr>
          <w:lang w:val="en-CA"/>
        </w:rPr>
        <w:t>Growing your leadership skills</w:t>
      </w:r>
    </w:p>
    <w:p w14:paraId="7C5F795E" w14:textId="77777777" w:rsidR="005A1C31" w:rsidRPr="0002754E" w:rsidRDefault="005A1C31" w:rsidP="00514620">
      <w:pPr>
        <w:pStyle w:val="ListParagraph"/>
        <w:numPr>
          <w:ilvl w:val="0"/>
          <w:numId w:val="11"/>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14620">
      <w:pPr>
        <w:pStyle w:val="ListParagraph"/>
        <w:numPr>
          <w:ilvl w:val="0"/>
          <w:numId w:val="11"/>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4178136" w:rsidR="005A1C31" w:rsidRPr="0002754E" w:rsidRDefault="0028295D" w:rsidP="0028295D">
      <w:pPr>
        <w:keepNext/>
        <w:spacing w:after="0" w:line="276" w:lineRule="auto"/>
        <w:outlineLvl w:val="1"/>
        <w:rPr>
          <w:rFonts w:ascii="Segoe UI" w:eastAsiaTheme="majorEastAsia" w:hAnsi="Segoe UI" w:cs="Segoe UI"/>
          <w:b/>
          <w:color w:val="5B315E" w:themeColor="accent2"/>
          <w:sz w:val="32"/>
          <w:szCs w:val="32"/>
          <w:lang w:val="en-CA"/>
        </w:rPr>
      </w:pPr>
      <w:bookmarkStart w:id="55" w:name="_Hlk143087866"/>
      <w:r>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hyperlink r:id="rId22" w:history="1">
        <w:r w:rsidR="005A1C31" w:rsidRPr="0002754E">
          <w:rPr>
            <w:rStyle w:val="Hyperlink"/>
            <w:szCs w:val="24"/>
            <w:lang w:val="en-CA"/>
          </w:rPr>
          <w:t>erica.morissette@cse-cst.gc.ca</w:t>
        </w:r>
      </w:hyperlink>
    </w:p>
    <w:bookmarkEnd w:id="55"/>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65136CE" w:rsidR="008707E3" w:rsidRPr="0002754E" w:rsidRDefault="005E40B4" w:rsidP="009B3B77">
      <w:pPr>
        <w:pStyle w:val="Heading1"/>
        <w:rPr>
          <w:sz w:val="40"/>
          <w:szCs w:val="40"/>
          <w:lang w:val="en-CA"/>
        </w:rPr>
      </w:pPr>
      <w:bookmarkStart w:id="56" w:name="_Toc146611810"/>
      <w:r w:rsidRPr="0002754E">
        <w:rPr>
          <w:lang w:val="en-CA"/>
        </w:rPr>
        <w:lastRenderedPageBreak/>
        <w:t xml:space="preserve">FALLON </w:t>
      </w:r>
      <w:r w:rsidR="005A1C31" w:rsidRPr="0002754E">
        <w:rPr>
          <w:lang w:val="en-CA"/>
        </w:rPr>
        <w:t xml:space="preserve">MULUMBA </w:t>
      </w:r>
      <w:r w:rsidR="008707E3" w:rsidRPr="005E40B4">
        <w:rPr>
          <w:lang w:val="en-CA"/>
        </w:rPr>
        <w:t>(SHE/HER)</w:t>
      </w:r>
      <w:bookmarkEnd w:id="56"/>
    </w:p>
    <w:bookmarkEnd w:id="53"/>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23"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514620">
      <w:pPr>
        <w:pStyle w:val="ListParagraph"/>
        <w:numPr>
          <w:ilvl w:val="0"/>
          <w:numId w:val="12"/>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proofErr w:type="gramStart"/>
      <w:r w:rsidR="00523160" w:rsidRPr="0002754E">
        <w:rPr>
          <w:rFonts w:ascii="Segoe UI Semilight" w:eastAsia="Segoe UI Semilight" w:hAnsi="Segoe UI Semilight" w:cs="Segoe UI Semilight"/>
          <w:lang w:val="en-CA"/>
        </w:rPr>
        <w:t>zone</w:t>
      </w:r>
      <w:proofErr w:type="gramEnd"/>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hyperlink r:id="rId24" w:history="1">
        <w:r w:rsidR="005A1C31" w:rsidRPr="0002754E">
          <w:rPr>
            <w:rStyle w:val="Hyperlink"/>
            <w:szCs w:val="24"/>
            <w:lang w:val="en-CA"/>
          </w:rPr>
          <w:t>fallon.mulumba@servicecanada.gc.ca</w:t>
        </w:r>
      </w:hyperlink>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7" w:name="_Toc146611811"/>
      <w:bookmarkStart w:id="58" w:name="_Toc104465205"/>
      <w:bookmarkStart w:id="59" w:name="_Toc104465334"/>
      <w:r w:rsidRPr="0002754E">
        <w:rPr>
          <w:lang w:val="en-CA"/>
        </w:rPr>
        <w:lastRenderedPageBreak/>
        <w:t>GABRIEL DUGUAY (HE/HIM)</w:t>
      </w:r>
      <w:bookmarkEnd w:id="57"/>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25"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 xml:space="preserve">Policy Analyst, </w:t>
      </w:r>
      <w:proofErr w:type="spellStart"/>
      <w:r w:rsidRPr="0002754E">
        <w:rPr>
          <w:lang w:val="en-CA"/>
        </w:rPr>
        <w:t>Nòkwewashk</w:t>
      </w:r>
      <w:proofErr w:type="spellEnd"/>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0"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60"/>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514620">
      <w:pPr>
        <w:pStyle w:val="ListParagraph"/>
        <w:numPr>
          <w:ilvl w:val="0"/>
          <w:numId w:val="13"/>
        </w:numPr>
        <w:rPr>
          <w:lang w:val="en-CA"/>
        </w:rPr>
      </w:pPr>
      <w:r w:rsidRPr="0002754E">
        <w:rPr>
          <w:lang w:val="en-CA"/>
        </w:rPr>
        <w:t>Planning a career in the public service</w:t>
      </w:r>
    </w:p>
    <w:p w14:paraId="6ACD07C3" w14:textId="77777777" w:rsidR="00B01508" w:rsidRPr="0002754E" w:rsidRDefault="00B01508" w:rsidP="00514620">
      <w:pPr>
        <w:pStyle w:val="ListParagraph"/>
        <w:numPr>
          <w:ilvl w:val="0"/>
          <w:numId w:val="13"/>
        </w:numPr>
        <w:rPr>
          <w:lang w:val="en-CA"/>
        </w:rPr>
      </w:pPr>
      <w:r w:rsidRPr="0002754E">
        <w:rPr>
          <w:lang w:val="en-CA"/>
        </w:rPr>
        <w:t>Public Speaking</w:t>
      </w:r>
    </w:p>
    <w:p w14:paraId="7451F245" w14:textId="38925CF8" w:rsidR="00EB011B" w:rsidRPr="0002754E" w:rsidRDefault="00B01508" w:rsidP="00514620">
      <w:pPr>
        <w:pStyle w:val="ListParagraph"/>
        <w:numPr>
          <w:ilvl w:val="0"/>
          <w:numId w:val="13"/>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61"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61"/>
    <w:p w14:paraId="2E056B95" w14:textId="6315F2D4" w:rsidR="007E510E" w:rsidRDefault="007E510E" w:rsidP="0008008E">
      <w:pPr>
        <w:keepLines w:val="0"/>
        <w:spacing w:after="0"/>
        <w:rPr>
          <w:b/>
          <w:bCs/>
          <w:lang w:val="en-CA"/>
        </w:rPr>
      </w:pPr>
      <w:r w:rsidRPr="0002754E">
        <w:rPr>
          <w:b/>
          <w:bCs/>
          <w:lang w:val="en-CA"/>
        </w:rPr>
        <w:br w:type="page"/>
      </w:r>
    </w:p>
    <w:p w14:paraId="6C571742" w14:textId="725EFE0C" w:rsidR="00EB64CA" w:rsidRPr="004D3A89" w:rsidRDefault="00EB64CA" w:rsidP="00EB64CA">
      <w:pPr>
        <w:keepNext/>
        <w:spacing w:before="240" w:after="0"/>
        <w:outlineLvl w:val="0"/>
        <w:rPr>
          <w:rFonts w:asciiTheme="majorHAnsi" w:eastAsiaTheme="majorEastAsia" w:hAnsiTheme="majorHAnsi" w:cstheme="majorBidi"/>
          <w:b/>
          <w:sz w:val="48"/>
          <w:szCs w:val="48"/>
          <w:lang w:val="en-CA"/>
        </w:rPr>
      </w:pPr>
      <w:bookmarkStart w:id="62" w:name="_Toc146611812"/>
      <w:r w:rsidRPr="004D3A89">
        <w:rPr>
          <w:rFonts w:asciiTheme="majorHAnsi" w:eastAsiaTheme="majorEastAsia" w:hAnsiTheme="majorHAnsi" w:cstheme="majorBidi"/>
          <w:b/>
          <w:sz w:val="48"/>
          <w:szCs w:val="48"/>
          <w:lang w:val="en-CA"/>
        </w:rPr>
        <w:lastRenderedPageBreak/>
        <w:t>HENRY XAVIER (HE/THEY)</w:t>
      </w:r>
      <w:bookmarkEnd w:id="62"/>
    </w:p>
    <w:p w14:paraId="64242D58"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Current Position and Department</w:t>
      </w:r>
    </w:p>
    <w:p w14:paraId="3CCD8BE2" w14:textId="7F397C11" w:rsidR="00EB64CA" w:rsidRDefault="00EB64CA" w:rsidP="00EB64CA">
      <w:pPr>
        <w:rPr>
          <w:lang w:val="en-CA"/>
        </w:rPr>
      </w:pPr>
      <w:r w:rsidRPr="00EB64CA">
        <w:rPr>
          <w:lang w:val="en-CA"/>
        </w:rPr>
        <w:t>Employment Equity,</w:t>
      </w:r>
      <w:r w:rsidR="005D1E3B">
        <w:rPr>
          <w:lang w:val="en-CA"/>
        </w:rPr>
        <w:t xml:space="preserve"> </w:t>
      </w:r>
      <w:proofErr w:type="gramStart"/>
      <w:r w:rsidRPr="00EB64CA">
        <w:rPr>
          <w:lang w:val="en-CA"/>
        </w:rPr>
        <w:t>Diversity</w:t>
      </w:r>
      <w:proofErr w:type="gramEnd"/>
      <w:r w:rsidRPr="00EB64CA">
        <w:rPr>
          <w:lang w:val="en-CA"/>
        </w:rPr>
        <w:t xml:space="preserve"> and Inclusion Coordinator</w:t>
      </w:r>
    </w:p>
    <w:p w14:paraId="096D08C5" w14:textId="4E5E02E0" w:rsidR="00EB64CA" w:rsidRDefault="00EB64CA" w:rsidP="00EB64CA">
      <w:pPr>
        <w:rPr>
          <w:lang w:val="en-CA"/>
        </w:rPr>
      </w:pPr>
      <w:r w:rsidRPr="004906B5">
        <w:rPr>
          <w:szCs w:val="24"/>
          <w:lang w:val="en-CA"/>
        </w:rPr>
        <w:t xml:space="preserve">Employment Equity, Diversity and </w:t>
      </w:r>
      <w:r>
        <w:rPr>
          <w:szCs w:val="24"/>
          <w:lang w:val="en-CA"/>
        </w:rPr>
        <w:t>Inclusion,</w:t>
      </w:r>
      <w:r w:rsidRPr="00EB64CA">
        <w:rPr>
          <w:szCs w:val="24"/>
          <w:lang w:val="en-CA"/>
        </w:rPr>
        <w:t xml:space="preserve"> </w:t>
      </w:r>
      <w:r w:rsidRPr="005B28A8">
        <w:rPr>
          <w:szCs w:val="24"/>
          <w:lang w:val="en-CA"/>
        </w:rPr>
        <w:t>Canada Border Services Agency</w:t>
      </w:r>
    </w:p>
    <w:p w14:paraId="347C4122"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Location of Work</w:t>
      </w:r>
    </w:p>
    <w:p w14:paraId="1DDB7BA3" w14:textId="50BAF1B1" w:rsidR="00EB64CA" w:rsidRPr="00EB64CA" w:rsidRDefault="00EB64CA" w:rsidP="00EB64CA">
      <w:pPr>
        <w:rPr>
          <w:b/>
          <w:lang w:val="en-CA"/>
        </w:rPr>
      </w:pPr>
      <w:r>
        <w:rPr>
          <w:lang w:val="en-CA"/>
        </w:rPr>
        <w:t>National Capital Region</w:t>
      </w:r>
    </w:p>
    <w:p w14:paraId="0822DE3B" w14:textId="6B4DBD02"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Language</w:t>
      </w:r>
      <w:r w:rsidR="004D3A89">
        <w:rPr>
          <w:rFonts w:ascii="Segoe UI" w:eastAsiaTheme="majorEastAsia" w:hAnsi="Segoe UI" w:cs="Segoe UI"/>
          <w:b/>
          <w:color w:val="5B315E" w:themeColor="accent2"/>
          <w:sz w:val="32"/>
          <w:szCs w:val="32"/>
          <w:lang w:val="en-CA"/>
        </w:rPr>
        <w:t>s</w:t>
      </w:r>
      <w:r w:rsidRPr="00EB64CA">
        <w:rPr>
          <w:rFonts w:ascii="Segoe UI" w:eastAsiaTheme="majorEastAsia" w:hAnsi="Segoe UI" w:cs="Segoe UI"/>
          <w:b/>
          <w:color w:val="5B315E" w:themeColor="accent2"/>
          <w:sz w:val="32"/>
          <w:szCs w:val="32"/>
          <w:lang w:val="en-CA"/>
        </w:rPr>
        <w:t xml:space="preserve"> of Communication</w:t>
      </w:r>
    </w:p>
    <w:p w14:paraId="3CB431E2" w14:textId="779252A1" w:rsidR="00EB64CA" w:rsidRPr="00EB64CA" w:rsidRDefault="00EB64CA" w:rsidP="00EB64CA">
      <w:pPr>
        <w:rPr>
          <w:lang w:val="en-CA"/>
        </w:rPr>
      </w:pPr>
      <w:r w:rsidRPr="00EB64CA">
        <w:rPr>
          <w:lang w:val="en-CA"/>
        </w:rPr>
        <w:t>English</w:t>
      </w:r>
      <w:r>
        <w:rPr>
          <w:lang w:val="en-CA"/>
        </w:rPr>
        <w:t>, French, Portuguese, Spanish</w:t>
      </w:r>
      <w:r w:rsidRPr="00EB64CA">
        <w:rPr>
          <w:lang w:val="en-CA"/>
        </w:rPr>
        <w:t xml:space="preserve"> </w:t>
      </w:r>
    </w:p>
    <w:p w14:paraId="67EA8AA2"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Areas of Expertise</w:t>
      </w:r>
    </w:p>
    <w:p w14:paraId="2BD55965" w14:textId="5BCD28E2" w:rsidR="00EB64CA" w:rsidRPr="00EB64CA" w:rsidRDefault="00EB64CA" w:rsidP="00EB64CA">
      <w:pPr>
        <w:numPr>
          <w:ilvl w:val="0"/>
          <w:numId w:val="14"/>
        </w:numPr>
        <w:spacing w:after="320"/>
        <w:contextualSpacing/>
        <w:rPr>
          <w:lang w:val="en-CA"/>
        </w:rPr>
      </w:pPr>
      <w:proofErr w:type="spellStart"/>
      <w:r w:rsidRPr="005B28A8">
        <w:rPr>
          <w:rFonts w:cstheme="minorHAnsi"/>
          <w:szCs w:val="24"/>
        </w:rPr>
        <w:t>Employment</w:t>
      </w:r>
      <w:proofErr w:type="spellEnd"/>
      <w:r w:rsidRPr="005B28A8">
        <w:rPr>
          <w:rFonts w:cstheme="minorHAnsi"/>
          <w:szCs w:val="24"/>
        </w:rPr>
        <w:t xml:space="preserve"> </w:t>
      </w:r>
      <w:proofErr w:type="spellStart"/>
      <w:r w:rsidRPr="005B28A8">
        <w:rPr>
          <w:rFonts w:cstheme="minorHAnsi"/>
          <w:szCs w:val="24"/>
        </w:rPr>
        <w:t>Equity</w:t>
      </w:r>
      <w:proofErr w:type="spellEnd"/>
      <w:r w:rsidRPr="00EB64CA">
        <w:rPr>
          <w:lang w:val="en-CA"/>
        </w:rPr>
        <w:t xml:space="preserve"> </w:t>
      </w:r>
    </w:p>
    <w:p w14:paraId="32D34ACA" w14:textId="00DF26D0" w:rsidR="00EB64CA" w:rsidRPr="00EB64CA" w:rsidRDefault="00EB64CA" w:rsidP="00EB64CA">
      <w:pPr>
        <w:numPr>
          <w:ilvl w:val="0"/>
          <w:numId w:val="14"/>
        </w:numPr>
        <w:spacing w:after="320"/>
        <w:contextualSpacing/>
        <w:rPr>
          <w:lang w:val="en-CA"/>
        </w:rPr>
      </w:pPr>
      <w:proofErr w:type="spellStart"/>
      <w:r w:rsidRPr="005B28A8">
        <w:rPr>
          <w:rFonts w:cstheme="minorHAnsi"/>
          <w:szCs w:val="24"/>
        </w:rPr>
        <w:t>Disability</w:t>
      </w:r>
      <w:proofErr w:type="spellEnd"/>
      <w:r w:rsidRPr="005B28A8">
        <w:rPr>
          <w:rFonts w:cstheme="minorHAnsi"/>
          <w:szCs w:val="24"/>
        </w:rPr>
        <w:t xml:space="preserve"> Issues</w:t>
      </w:r>
      <w:r w:rsidRPr="00EB64CA">
        <w:rPr>
          <w:lang w:val="en-CA"/>
        </w:rPr>
        <w:t xml:space="preserve"> </w:t>
      </w:r>
    </w:p>
    <w:p w14:paraId="6EE8EBB7" w14:textId="7A927A00" w:rsidR="00EB64CA" w:rsidRPr="00EB64CA" w:rsidRDefault="00EB64CA" w:rsidP="00EB64CA">
      <w:pPr>
        <w:numPr>
          <w:ilvl w:val="0"/>
          <w:numId w:val="14"/>
        </w:numPr>
        <w:spacing w:after="0"/>
        <w:contextualSpacing/>
        <w:rPr>
          <w:lang w:val="en-CA"/>
        </w:rPr>
      </w:pPr>
      <w:r>
        <w:rPr>
          <w:rFonts w:cstheme="minorHAnsi"/>
          <w:szCs w:val="24"/>
          <w:lang w:val="en-CA"/>
        </w:rPr>
        <w:t>Accessibility</w:t>
      </w:r>
      <w:r w:rsidRPr="00EB64CA">
        <w:rPr>
          <w:lang w:val="en-CA"/>
        </w:rPr>
        <w:t xml:space="preserve"> </w:t>
      </w:r>
    </w:p>
    <w:p w14:paraId="78A7BE7E"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Availability to Mentor</w:t>
      </w:r>
    </w:p>
    <w:p w14:paraId="5643E115" w14:textId="080CA8F6" w:rsidR="00EB64CA" w:rsidRPr="00EB64CA" w:rsidRDefault="00EB64CA" w:rsidP="00EB64CA">
      <w:pPr>
        <w:rPr>
          <w:lang w:val="en-CA"/>
        </w:rPr>
      </w:pPr>
      <w:r>
        <w:rPr>
          <w:szCs w:val="24"/>
          <w:lang w:val="en-CA"/>
        </w:rPr>
        <w:t>Once a week or more if required</w:t>
      </w:r>
    </w:p>
    <w:p w14:paraId="051EBF78"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Contact Details</w:t>
      </w:r>
    </w:p>
    <w:p w14:paraId="5EB71378" w14:textId="36232B63" w:rsidR="00EB64CA" w:rsidRDefault="00000000" w:rsidP="00EB64CA">
      <w:pPr>
        <w:rPr>
          <w:lang w:val="en-CA"/>
        </w:rPr>
      </w:pPr>
      <w:hyperlink r:id="rId26" w:history="1">
        <w:r w:rsidR="00EB64CA" w:rsidRPr="004B1032">
          <w:rPr>
            <w:rStyle w:val="Hyperlink"/>
            <w:lang w:val="en-CA"/>
          </w:rPr>
          <w:t>Henry.Xavier@cbsa-asfc.gc.ca</w:t>
        </w:r>
      </w:hyperlink>
    </w:p>
    <w:p w14:paraId="3CA3AAB8" w14:textId="30844E28" w:rsidR="00EB64CA" w:rsidRDefault="00EB64CA" w:rsidP="00EB64CA">
      <w:pPr>
        <w:rPr>
          <w:lang w:val="en-CA"/>
        </w:rPr>
      </w:pPr>
      <w:r w:rsidRPr="00EB64CA">
        <w:rPr>
          <w:lang w:val="en-CA"/>
        </w:rPr>
        <w:t xml:space="preserve">613-858-8809 </w:t>
      </w:r>
    </w:p>
    <w:p w14:paraId="19E556B2" w14:textId="77777777" w:rsidR="00EB64CA" w:rsidRDefault="00EB64CA">
      <w:pPr>
        <w:keepLines w:val="0"/>
        <w:spacing w:after="160"/>
        <w:rPr>
          <w:lang w:val="en-CA"/>
        </w:rPr>
      </w:pPr>
      <w:r>
        <w:rPr>
          <w:lang w:val="en-CA"/>
        </w:rPr>
        <w:br w:type="page"/>
      </w:r>
    </w:p>
    <w:p w14:paraId="70D9C914" w14:textId="597664C9" w:rsidR="00DD4F18" w:rsidRPr="0002754E" w:rsidRDefault="005B6555" w:rsidP="009B3B77">
      <w:pPr>
        <w:pStyle w:val="Heading1"/>
        <w:rPr>
          <w:lang w:val="en-CA"/>
        </w:rPr>
      </w:pPr>
      <w:bookmarkStart w:id="63" w:name="_Toc146611813"/>
      <w:bookmarkStart w:id="64" w:name="_Hlk143587190"/>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8"/>
      <w:bookmarkEnd w:id="59"/>
      <w:bookmarkEnd w:id="63"/>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27"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5" w:name="_Toc104465335"/>
      <w:r w:rsidRPr="0002754E">
        <w:rPr>
          <w:lang w:val="en-CA"/>
        </w:rPr>
        <w:t>Current Position and Department</w:t>
      </w:r>
      <w:bookmarkEnd w:id="65"/>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6"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6267B9C" w:rsidR="00B66323" w:rsidRPr="0002754E" w:rsidRDefault="00B66323" w:rsidP="0008008E">
      <w:pPr>
        <w:pStyle w:val="Heading2"/>
        <w:spacing w:before="0" w:line="276" w:lineRule="auto"/>
        <w:rPr>
          <w:lang w:val="en-CA"/>
        </w:rPr>
      </w:pPr>
      <w:r w:rsidRPr="0002754E">
        <w:rPr>
          <w:lang w:val="en-CA"/>
        </w:rPr>
        <w:t>Language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6"/>
    </w:p>
    <w:p w14:paraId="629844E3" w14:textId="0E50B9FB" w:rsidR="00DD4F18" w:rsidRPr="0002754E" w:rsidRDefault="00E0155F" w:rsidP="00514620">
      <w:pPr>
        <w:pStyle w:val="ListParagraph"/>
        <w:numPr>
          <w:ilvl w:val="0"/>
          <w:numId w:val="14"/>
        </w:numPr>
        <w:rPr>
          <w:lang w:val="en-CA"/>
        </w:rPr>
      </w:pPr>
      <w:r w:rsidRPr="0002754E">
        <w:rPr>
          <w:lang w:val="en-CA"/>
        </w:rPr>
        <w:t>Onboarding and resources</w:t>
      </w:r>
    </w:p>
    <w:p w14:paraId="0697B1DA" w14:textId="35DB8EC2" w:rsidR="00DD4F18" w:rsidRPr="0002754E" w:rsidRDefault="00E0155F" w:rsidP="00514620">
      <w:pPr>
        <w:pStyle w:val="ListParagraph"/>
        <w:numPr>
          <w:ilvl w:val="0"/>
          <w:numId w:val="14"/>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514620">
      <w:pPr>
        <w:pStyle w:val="ListParagraph"/>
        <w:numPr>
          <w:ilvl w:val="0"/>
          <w:numId w:val="14"/>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7" w:name="_Toc104465338"/>
      <w:r w:rsidRPr="0002754E">
        <w:rPr>
          <w:lang w:val="en-CA"/>
        </w:rPr>
        <w:t>Availability to Mentor</w:t>
      </w:r>
      <w:bookmarkEnd w:id="67"/>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8" w:name="_Toc104465339"/>
      <w:r w:rsidRPr="0002754E">
        <w:rPr>
          <w:lang w:val="en-CA"/>
        </w:rPr>
        <w:t>Contact Details</w:t>
      </w:r>
      <w:bookmarkEnd w:id="68"/>
    </w:p>
    <w:p w14:paraId="290B16AC" w14:textId="2BF94380" w:rsidR="00EC6A51" w:rsidRPr="0002754E" w:rsidRDefault="00000000" w:rsidP="00705E27">
      <w:pPr>
        <w:rPr>
          <w:szCs w:val="24"/>
          <w:lang w:val="en-CA"/>
        </w:rPr>
      </w:pPr>
      <w:hyperlink r:id="rId28" w:history="1">
        <w:r w:rsidR="00964635" w:rsidRPr="0002754E">
          <w:rPr>
            <w:rStyle w:val="Hyperlink"/>
            <w:szCs w:val="24"/>
            <w:lang w:val="en-CA"/>
          </w:rPr>
          <w:t>jalana.morton@pwgsc-tpsgc.gc.ca</w:t>
        </w:r>
      </w:hyperlink>
    </w:p>
    <w:p w14:paraId="3CDFA83C" w14:textId="668629F2" w:rsidR="00523160" w:rsidRPr="0002754E" w:rsidRDefault="0078206B" w:rsidP="00705E27">
      <w:pPr>
        <w:rPr>
          <w:lang w:val="en-CA"/>
        </w:rPr>
      </w:pPr>
      <w:r w:rsidRPr="0002754E">
        <w:rPr>
          <w:lang w:val="en-CA"/>
        </w:rPr>
        <w:t>343-596-6303</w:t>
      </w:r>
    </w:p>
    <w:bookmarkEnd w:id="64"/>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9" w:name="_Toc104465207"/>
      <w:bookmarkStart w:id="70" w:name="_Toc104465346"/>
      <w:bookmarkStart w:id="71" w:name="_Toc146611814"/>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9"/>
      <w:bookmarkEnd w:id="70"/>
      <w:bookmarkEnd w:id="71"/>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9"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72" w:name="_Toc104465347"/>
      <w:r w:rsidRPr="0002754E">
        <w:rPr>
          <w:lang w:val="en-CA"/>
        </w:rPr>
        <w:t>Current Position and Department</w:t>
      </w:r>
      <w:bookmarkEnd w:id="72"/>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3"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73"/>
    </w:p>
    <w:p w14:paraId="0A9313D5" w14:textId="25C54F88" w:rsidR="00B72253" w:rsidRPr="0002754E" w:rsidRDefault="00B72253" w:rsidP="00514620">
      <w:pPr>
        <w:pStyle w:val="ListParagraph"/>
        <w:numPr>
          <w:ilvl w:val="0"/>
          <w:numId w:val="15"/>
        </w:numPr>
        <w:rPr>
          <w:lang w:val="en-CA"/>
        </w:rPr>
      </w:pPr>
      <w:r w:rsidRPr="0002754E">
        <w:rPr>
          <w:lang w:val="en-CA"/>
        </w:rPr>
        <w:t>Advocacy, self-advocacy, and public speaking on topics in the disability space</w:t>
      </w:r>
    </w:p>
    <w:p w14:paraId="5DD5633D" w14:textId="1B014A3F" w:rsidR="000B09D8" w:rsidRPr="0002754E" w:rsidRDefault="00B72253" w:rsidP="00514620">
      <w:pPr>
        <w:pStyle w:val="ListParagraph"/>
        <w:numPr>
          <w:ilvl w:val="0"/>
          <w:numId w:val="15"/>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514620">
      <w:pPr>
        <w:pStyle w:val="ListParagraph"/>
        <w:numPr>
          <w:ilvl w:val="0"/>
          <w:numId w:val="15"/>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514620">
      <w:pPr>
        <w:pStyle w:val="ListParagraph"/>
        <w:numPr>
          <w:ilvl w:val="0"/>
          <w:numId w:val="15"/>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74" w:name="_Toc104465350"/>
      <w:r w:rsidRPr="0002754E">
        <w:rPr>
          <w:lang w:val="en-CA"/>
        </w:rPr>
        <w:t>Availability to Mentor</w:t>
      </w:r>
      <w:bookmarkEnd w:id="74"/>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5" w:name="_Toc104465351"/>
      <w:r w:rsidRPr="0002754E">
        <w:rPr>
          <w:lang w:val="en-CA"/>
        </w:rPr>
        <w:t>Contact Details</w:t>
      </w:r>
      <w:bookmarkEnd w:id="75"/>
    </w:p>
    <w:p w14:paraId="4EDD619C" w14:textId="4F0C52B8" w:rsidR="00FD34F3" w:rsidRPr="0002754E" w:rsidRDefault="00000000" w:rsidP="003F1697">
      <w:pPr>
        <w:rPr>
          <w:rStyle w:val="Hyperlink"/>
          <w:sz w:val="22"/>
          <w:lang w:val="en-CA"/>
        </w:rPr>
      </w:pPr>
      <w:hyperlink r:id="rId30" w:history="1">
        <w:r w:rsidR="00723B46" w:rsidRPr="0002754E">
          <w:rPr>
            <w:rStyle w:val="Hyperlink"/>
            <w:sz w:val="22"/>
            <w:lang w:val="en-CA"/>
          </w:rPr>
          <w:t>jeffrey.stark@ssc-spc.gc.ca</w:t>
        </w:r>
      </w:hyperlink>
      <w:bookmarkStart w:id="76"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7" w:name="_Toc146611815"/>
      <w:r w:rsidRPr="0002754E">
        <w:rPr>
          <w:lang w:val="en-CA"/>
        </w:rPr>
        <w:lastRenderedPageBreak/>
        <w:t>JESSICA SERVICE</w:t>
      </w:r>
      <w:r w:rsidRPr="0002754E">
        <w:rPr>
          <w:sz w:val="40"/>
          <w:szCs w:val="40"/>
          <w:lang w:val="en-CA"/>
        </w:rPr>
        <w:t xml:space="preserve"> (SHE/HER)</w:t>
      </w:r>
      <w:bookmarkEnd w:id="77"/>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31"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1AD9238"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514620">
      <w:pPr>
        <w:pStyle w:val="ListParagraph"/>
        <w:numPr>
          <w:ilvl w:val="0"/>
          <w:numId w:val="16"/>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514620">
      <w:pPr>
        <w:pStyle w:val="ListParagraph"/>
        <w:numPr>
          <w:ilvl w:val="0"/>
          <w:numId w:val="16"/>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514620">
      <w:pPr>
        <w:pStyle w:val="ListParagraph"/>
        <w:numPr>
          <w:ilvl w:val="0"/>
          <w:numId w:val="16"/>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hyperlink r:id="rId32" w:history="1">
        <w:r w:rsidR="00DD08DA" w:rsidRPr="0002754E">
          <w:rPr>
            <w:rStyle w:val="Hyperlink"/>
            <w:lang w:val="en-CA"/>
          </w:rPr>
          <w:t>Jessica.service@tbs-sct.gc.ca</w:t>
        </w:r>
      </w:hyperlink>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8" w:name="_Toc146611816"/>
      <w:bookmarkEnd w:id="76"/>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8"/>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514620">
      <w:pPr>
        <w:pStyle w:val="ListParagraph"/>
        <w:numPr>
          <w:ilvl w:val="0"/>
          <w:numId w:val="17"/>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514620">
      <w:pPr>
        <w:pStyle w:val="ListParagraph"/>
        <w:numPr>
          <w:ilvl w:val="0"/>
          <w:numId w:val="17"/>
        </w:numPr>
        <w:rPr>
          <w:lang w:val="en-CA"/>
        </w:rPr>
      </w:pPr>
      <w:r w:rsidRPr="0002754E">
        <w:rPr>
          <w:lang w:val="en-CA"/>
        </w:rPr>
        <w:t xml:space="preserve">Specialty in accessibility, </w:t>
      </w:r>
      <w:proofErr w:type="gramStart"/>
      <w:r w:rsidRPr="0002754E">
        <w:rPr>
          <w:lang w:val="en-CA"/>
        </w:rPr>
        <w:t>accommodations</w:t>
      </w:r>
      <w:proofErr w:type="gramEnd"/>
      <w:r w:rsidRPr="0002754E">
        <w:rPr>
          <w:lang w:val="en-CA"/>
        </w:rPr>
        <w:t xml:space="preserve"> and inclusivity</w:t>
      </w:r>
    </w:p>
    <w:p w14:paraId="6F41E945" w14:textId="77777777" w:rsidR="00C00527" w:rsidRPr="0002754E" w:rsidRDefault="00C00527" w:rsidP="00514620">
      <w:pPr>
        <w:pStyle w:val="ListParagraph"/>
        <w:numPr>
          <w:ilvl w:val="0"/>
          <w:numId w:val="17"/>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hyperlink r:id="rId33" w:history="1">
        <w:r w:rsidR="00C00527" w:rsidRPr="0002754E">
          <w:rPr>
            <w:rStyle w:val="Hyperlink"/>
            <w:lang w:val="en-CA"/>
          </w:rPr>
          <w:t>Karen.Kenniphaas@cbsa-asfc.gc.ca</w:t>
        </w:r>
      </w:hyperlink>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9" w:name="_Toc146611817"/>
      <w:r w:rsidRPr="0002754E">
        <w:rPr>
          <w:lang w:val="en-CA"/>
        </w:rPr>
        <w:lastRenderedPageBreak/>
        <w:t>KATHLEEN REYNOLDS</w:t>
      </w:r>
      <w:r w:rsidR="00C00527" w:rsidRPr="0002754E">
        <w:rPr>
          <w:sz w:val="40"/>
          <w:szCs w:val="40"/>
          <w:lang w:val="en-CA"/>
        </w:rPr>
        <w:t xml:space="preserve"> (SHE/HER)</w:t>
      </w:r>
      <w:bookmarkEnd w:id="79"/>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34">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80"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3C6A55E1"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bookmarkEnd w:id="80"/>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514620">
      <w:pPr>
        <w:pStyle w:val="ListParagraph"/>
        <w:numPr>
          <w:ilvl w:val="0"/>
          <w:numId w:val="18"/>
        </w:numPr>
        <w:rPr>
          <w:lang w:val="en-CA"/>
        </w:rPr>
      </w:pPr>
      <w:r w:rsidRPr="0002754E">
        <w:rPr>
          <w:lang w:val="en-CA"/>
        </w:rPr>
        <w:t>Organizing &amp; procuring accommodation for employees with disabilities</w:t>
      </w:r>
    </w:p>
    <w:p w14:paraId="7E55029F" w14:textId="23AE7173" w:rsidR="00A04CA3" w:rsidRPr="0002754E" w:rsidRDefault="00A04CA3" w:rsidP="00514620">
      <w:pPr>
        <w:pStyle w:val="ListParagraph"/>
        <w:numPr>
          <w:ilvl w:val="0"/>
          <w:numId w:val="18"/>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514620">
      <w:pPr>
        <w:pStyle w:val="ListParagraph"/>
        <w:numPr>
          <w:ilvl w:val="0"/>
          <w:numId w:val="18"/>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hyperlink r:id="rId35" w:history="1">
        <w:r w:rsidR="00A04CA3" w:rsidRPr="0002754E">
          <w:rPr>
            <w:rStyle w:val="Hyperlink"/>
            <w:lang w:val="en-CA"/>
          </w:rPr>
          <w:t>Kathleen.reynolds@ssc-spc.gc.ca</w:t>
        </w:r>
      </w:hyperlink>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81" w:name="_Toc146611818"/>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81"/>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36"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6DC6493B" w:rsidR="0001632F" w:rsidRPr="0002754E" w:rsidRDefault="00843482" w:rsidP="004C74D2">
      <w:pPr>
        <w:rPr>
          <w:lang w:val="en-CA"/>
        </w:rPr>
      </w:pPr>
      <w:r>
        <w:rPr>
          <w:lang w:val="en-CA"/>
        </w:rPr>
        <w:t>Senior Program Analyst</w:t>
      </w:r>
      <w:r w:rsidR="001F3FCB" w:rsidRPr="0002754E">
        <w:rPr>
          <w:lang w:val="en-CA"/>
        </w:rPr>
        <w:t>,</w:t>
      </w:r>
      <w:r>
        <w:rPr>
          <w:lang w:val="en-CA"/>
        </w:rPr>
        <w:t xml:space="preserve"> Accessibility Readiness Team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27E1B9AF" w:rsidR="0001632F" w:rsidRPr="0002754E" w:rsidRDefault="002D2FAA" w:rsidP="00514620">
      <w:pPr>
        <w:pStyle w:val="ListParagraph"/>
        <w:numPr>
          <w:ilvl w:val="0"/>
          <w:numId w:val="19"/>
        </w:numPr>
        <w:rPr>
          <w:lang w:val="en-CA"/>
        </w:rPr>
      </w:pPr>
      <w:r w:rsidRPr="0002754E">
        <w:rPr>
          <w:lang w:val="en-CA"/>
        </w:rPr>
        <w:t>The Grants and Contributions process and the delivery of programs</w:t>
      </w:r>
      <w:r w:rsidR="00843482">
        <w:rPr>
          <w:lang w:val="en-CA"/>
        </w:rPr>
        <w:t xml:space="preserve"> and services</w:t>
      </w:r>
    </w:p>
    <w:p w14:paraId="25EB33AC" w14:textId="7FFD8371" w:rsidR="0001632F" w:rsidRPr="0002754E" w:rsidRDefault="00843482" w:rsidP="00514620">
      <w:pPr>
        <w:pStyle w:val="ListParagraph"/>
        <w:numPr>
          <w:ilvl w:val="0"/>
          <w:numId w:val="19"/>
        </w:numPr>
        <w:rPr>
          <w:lang w:val="en-CA"/>
        </w:rPr>
      </w:pPr>
      <w:r>
        <w:rPr>
          <w:lang w:val="en-CA"/>
        </w:rPr>
        <w:t>P</w:t>
      </w:r>
      <w:r w:rsidR="00C400F9" w:rsidRPr="0002754E">
        <w:rPr>
          <w:lang w:val="en-CA"/>
        </w:rPr>
        <w:t>olicy development and stakeholder relations</w:t>
      </w:r>
    </w:p>
    <w:p w14:paraId="4B2A175D" w14:textId="5D3348D6" w:rsidR="0001632F" w:rsidRPr="0002754E" w:rsidRDefault="00C400F9" w:rsidP="00514620">
      <w:pPr>
        <w:pStyle w:val="ListParagraph"/>
        <w:numPr>
          <w:ilvl w:val="0"/>
          <w:numId w:val="19"/>
        </w:numPr>
        <w:spacing w:after="0"/>
        <w:rPr>
          <w:lang w:val="en-CA"/>
        </w:rPr>
      </w:pPr>
      <w:r w:rsidRPr="0002754E">
        <w:rPr>
          <w:lang w:val="en-CA"/>
        </w:rPr>
        <w:t xml:space="preserve">Employee </w:t>
      </w:r>
      <w:r w:rsidR="00952E15" w:rsidRPr="0002754E">
        <w:rPr>
          <w:lang w:val="en-CA"/>
        </w:rPr>
        <w:t>n</w:t>
      </w:r>
      <w:r w:rsidRPr="0002754E">
        <w:rPr>
          <w:lang w:val="en-CA"/>
        </w:rPr>
        <w:t xml:space="preserve">etwork activities and </w:t>
      </w:r>
      <w:r w:rsidR="00843482">
        <w:rPr>
          <w:lang w:val="en-CA"/>
        </w:rPr>
        <w:t xml:space="preserve">leveraging those experiences to build </w:t>
      </w:r>
      <w:r w:rsidRPr="0002754E">
        <w:rPr>
          <w:lang w:val="en-CA"/>
        </w:rPr>
        <w:t>necessary competencies to reach career objectives</w:t>
      </w:r>
      <w:r w:rsidR="00EF4726">
        <w:rPr>
          <w:lang w:val="en-CA"/>
        </w:rPr>
        <w:t>.</w:t>
      </w:r>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hyperlink r:id="rId37" w:history="1">
        <w:r w:rsidR="00BE6AA9" w:rsidRPr="0002754E">
          <w:rPr>
            <w:rStyle w:val="Hyperlink"/>
            <w:sz w:val="22"/>
            <w:lang w:val="en-CA"/>
          </w:rPr>
          <w:t>kenneth.aquin-abboud@hc-sc.gc.ca</w:t>
        </w:r>
      </w:hyperlink>
    </w:p>
    <w:p w14:paraId="3321CCC7" w14:textId="77777777" w:rsidR="00C41368" w:rsidRDefault="00BE6AA9" w:rsidP="004C74D2">
      <w:pPr>
        <w:rPr>
          <w:sz w:val="22"/>
          <w:lang w:val="en-CA"/>
        </w:rPr>
      </w:pPr>
      <w:r w:rsidRPr="0002754E">
        <w:rPr>
          <w:sz w:val="22"/>
          <w:lang w:val="en-CA"/>
        </w:rPr>
        <w:t>343-549-6037</w:t>
      </w:r>
    </w:p>
    <w:p w14:paraId="18E138D3" w14:textId="77777777" w:rsidR="00C41368" w:rsidRDefault="00C41368">
      <w:pPr>
        <w:keepLines w:val="0"/>
        <w:spacing w:after="160"/>
        <w:rPr>
          <w:sz w:val="22"/>
          <w:lang w:val="en-CA"/>
        </w:rPr>
      </w:pPr>
      <w:r>
        <w:rPr>
          <w:sz w:val="22"/>
          <w:lang w:val="en-CA"/>
        </w:rPr>
        <w:br w:type="page"/>
      </w:r>
    </w:p>
    <w:p w14:paraId="0E57964D" w14:textId="70FA4933" w:rsidR="002F14A4" w:rsidRPr="0002754E" w:rsidRDefault="002F14A4" w:rsidP="002F14A4">
      <w:pPr>
        <w:pStyle w:val="Heading1"/>
        <w:rPr>
          <w:lang w:val="en-CA"/>
        </w:rPr>
      </w:pPr>
      <w:bookmarkStart w:id="82" w:name="_Toc146611819"/>
      <w:bookmarkStart w:id="83" w:name="_Hlk136259039"/>
      <w:r w:rsidRPr="0002754E">
        <w:rPr>
          <w:lang w:val="en-CA"/>
        </w:rPr>
        <w:lastRenderedPageBreak/>
        <w:t>K</w:t>
      </w:r>
      <w:r>
        <w:rPr>
          <w:lang w:val="en-CA"/>
        </w:rPr>
        <w:t>RIS BANOVIC DA SILVA</w:t>
      </w:r>
      <w:r w:rsidRPr="0002754E">
        <w:rPr>
          <w:lang w:val="en-CA"/>
        </w:rPr>
        <w:t xml:space="preserve"> (</w:t>
      </w:r>
      <w:r>
        <w:rPr>
          <w:lang w:val="en-CA"/>
        </w:rPr>
        <w:t>T</w:t>
      </w:r>
      <w:r w:rsidRPr="0002754E">
        <w:rPr>
          <w:lang w:val="en-CA"/>
        </w:rPr>
        <w:t>HE</w:t>
      </w:r>
      <w:r>
        <w:rPr>
          <w:lang w:val="en-CA"/>
        </w:rPr>
        <w:t>Y</w:t>
      </w:r>
      <w:r w:rsidRPr="0002754E">
        <w:rPr>
          <w:lang w:val="en-CA"/>
        </w:rPr>
        <w:t>)</w:t>
      </w:r>
      <w:bookmarkEnd w:id="82"/>
    </w:p>
    <w:p w14:paraId="512DC184" w14:textId="24DFCF4E" w:rsidR="002F14A4" w:rsidRPr="0002754E" w:rsidRDefault="002F14A4" w:rsidP="002F14A4">
      <w:pPr>
        <w:spacing w:after="0" w:line="276" w:lineRule="auto"/>
        <w:rPr>
          <w:lang w:val="en-CA"/>
        </w:rPr>
      </w:pPr>
      <w:r w:rsidRPr="0002754E">
        <w:rPr>
          <w:noProof/>
          <w:lang w:val="en-CA"/>
        </w:rPr>
        <w:drawing>
          <wp:inline distT="0" distB="0" distL="0" distR="0" wp14:anchorId="72BF1E9B" wp14:editId="04961C75">
            <wp:extent cx="1579245" cy="2160000"/>
            <wp:effectExtent l="133350" t="114300" r="135255" b="126365"/>
            <wp:docPr id="8" name="Picture 8" descr="Picture of Kris Banovic Da Silva: A person wearing glasses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icture of Kris Banovic Da Silva: A person wearing glasses smiling&#10;"/>
                    <pic:cNvPicPr/>
                  </pic:nvPicPr>
                  <pic:blipFill rotWithShape="1">
                    <a:blip r:embed="rId38">
                      <a:extLst>
                        <a:ext uri="{28A0092B-C50C-407E-A947-70E740481C1C}">
                          <a14:useLocalDpi xmlns:a14="http://schemas.microsoft.com/office/drawing/2010/main" val="0"/>
                        </a:ext>
                      </a:extLst>
                    </a:blip>
                    <a:srcRect l="-1663" t="-480" r="1163" b="2296"/>
                    <a:stretch/>
                  </pic:blipFill>
                  <pic:spPr bwMode="auto">
                    <a:xfrm rot="10800000" flipV="1">
                      <a:off x="0" y="0"/>
                      <a:ext cx="1628107" cy="222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65D1F9" w14:textId="77777777" w:rsidR="002F14A4" w:rsidRPr="0002754E" w:rsidRDefault="002F14A4" w:rsidP="002F14A4">
      <w:pPr>
        <w:pStyle w:val="Heading2"/>
        <w:spacing w:before="0" w:line="276" w:lineRule="auto"/>
        <w:rPr>
          <w:lang w:val="en-CA"/>
        </w:rPr>
      </w:pPr>
      <w:r w:rsidRPr="0002754E">
        <w:rPr>
          <w:lang w:val="en-CA"/>
        </w:rPr>
        <w:t>Current Position and Department</w:t>
      </w:r>
    </w:p>
    <w:p w14:paraId="5435224F" w14:textId="0E5277D7" w:rsidR="002F14A4" w:rsidRPr="0002754E" w:rsidRDefault="002F14A4" w:rsidP="002F14A4">
      <w:pPr>
        <w:rPr>
          <w:lang w:val="en-CA"/>
        </w:rPr>
      </w:pPr>
      <w:r w:rsidRPr="002F14A4">
        <w:rPr>
          <w:lang w:val="en-CA"/>
        </w:rPr>
        <w:t>Regulatory Affairs Officer</w:t>
      </w:r>
      <w:r>
        <w:rPr>
          <w:lang w:val="en-CA"/>
        </w:rPr>
        <w:t xml:space="preserve">, </w:t>
      </w:r>
      <w:r w:rsidRPr="002F14A4">
        <w:rPr>
          <w:lang w:val="en-CA"/>
        </w:rPr>
        <w:t>Biologic and Radiopharmaceutical Drugs Directorate (BRDD)</w:t>
      </w:r>
      <w:r w:rsidR="00E72DBB">
        <w:rPr>
          <w:lang w:val="en-CA"/>
        </w:rPr>
        <w:t>, Health Canada</w:t>
      </w:r>
    </w:p>
    <w:p w14:paraId="55D9C179" w14:textId="07C2617F" w:rsidR="002F14A4" w:rsidRPr="0002754E" w:rsidRDefault="002F14A4" w:rsidP="002F14A4">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DE01DE5" w14:textId="285DCFEC" w:rsidR="002F14A4" w:rsidRPr="0002754E" w:rsidRDefault="002F14A4" w:rsidP="002F14A4">
      <w:pPr>
        <w:rPr>
          <w:b/>
          <w:lang w:val="en-CA"/>
        </w:rPr>
      </w:pPr>
      <w:r>
        <w:rPr>
          <w:lang w:val="en-CA"/>
        </w:rPr>
        <w:t>Ottawa</w:t>
      </w:r>
    </w:p>
    <w:p w14:paraId="39E792FD" w14:textId="77777777" w:rsidR="002F14A4" w:rsidRPr="0002754E" w:rsidRDefault="002F14A4" w:rsidP="002F14A4">
      <w:pPr>
        <w:pStyle w:val="Heading2"/>
        <w:spacing w:before="0" w:line="276" w:lineRule="auto"/>
        <w:rPr>
          <w:lang w:val="en-CA"/>
        </w:rPr>
      </w:pPr>
      <w:r w:rsidRPr="0002754E">
        <w:rPr>
          <w:lang w:val="en-CA"/>
        </w:rPr>
        <w:t>Language(s) of Communication</w:t>
      </w:r>
    </w:p>
    <w:p w14:paraId="03FEC19D" w14:textId="5E1450E2" w:rsidR="002F14A4" w:rsidRPr="0002754E" w:rsidRDefault="002F14A4" w:rsidP="002F14A4">
      <w:pPr>
        <w:rPr>
          <w:lang w:val="en-CA"/>
        </w:rPr>
      </w:pPr>
      <w:r w:rsidRPr="0002754E">
        <w:rPr>
          <w:lang w:val="en-CA"/>
        </w:rPr>
        <w:t>English</w:t>
      </w:r>
      <w:r w:rsidR="00104FDB">
        <w:rPr>
          <w:lang w:val="en-CA"/>
        </w:rPr>
        <w:t xml:space="preserve"> (fluent)</w:t>
      </w:r>
      <w:r>
        <w:rPr>
          <w:lang w:val="en-CA"/>
        </w:rPr>
        <w:t>, French (Elementary Proficiency), Serbian/Bosnian/Croatian</w:t>
      </w:r>
      <w:r w:rsidR="00104FDB">
        <w:rPr>
          <w:lang w:val="en-CA"/>
        </w:rPr>
        <w:t xml:space="preserve"> (fluent)</w:t>
      </w:r>
      <w:r>
        <w:rPr>
          <w:lang w:val="en-CA"/>
        </w:rPr>
        <w:t xml:space="preserve"> </w:t>
      </w:r>
      <w:r w:rsidRPr="0002754E">
        <w:rPr>
          <w:lang w:val="en-CA"/>
        </w:rPr>
        <w:t xml:space="preserve"> </w:t>
      </w:r>
    </w:p>
    <w:p w14:paraId="5F56655F" w14:textId="77777777" w:rsidR="002F14A4" w:rsidRPr="0002754E" w:rsidRDefault="002F14A4" w:rsidP="002F14A4">
      <w:pPr>
        <w:pStyle w:val="Heading2"/>
        <w:spacing w:before="0" w:line="276" w:lineRule="auto"/>
        <w:rPr>
          <w:lang w:val="en-CA"/>
        </w:rPr>
      </w:pPr>
      <w:r w:rsidRPr="0002754E">
        <w:rPr>
          <w:lang w:val="en-CA"/>
        </w:rPr>
        <w:t>Areas of Expertise</w:t>
      </w:r>
    </w:p>
    <w:p w14:paraId="62BC40C2" w14:textId="77777777" w:rsidR="002F14A4" w:rsidRPr="002F14A4" w:rsidRDefault="002F14A4" w:rsidP="002F14A4">
      <w:pPr>
        <w:pStyle w:val="ListParagraph"/>
        <w:numPr>
          <w:ilvl w:val="0"/>
          <w:numId w:val="20"/>
        </w:numPr>
        <w:rPr>
          <w:lang w:val="en-CA"/>
        </w:rPr>
      </w:pPr>
      <w:r w:rsidRPr="002F14A4">
        <w:rPr>
          <w:lang w:val="en-CA"/>
        </w:rPr>
        <w:t>Self advocacy for invisible disabilities – ADHD and Mental Health</w:t>
      </w:r>
    </w:p>
    <w:p w14:paraId="32A74F51" w14:textId="77777777" w:rsidR="002F14A4" w:rsidRPr="002F14A4" w:rsidRDefault="002F14A4" w:rsidP="002F14A4">
      <w:pPr>
        <w:pStyle w:val="ListParagraph"/>
        <w:numPr>
          <w:ilvl w:val="0"/>
          <w:numId w:val="20"/>
        </w:numPr>
        <w:rPr>
          <w:lang w:val="en-CA"/>
        </w:rPr>
      </w:pPr>
      <w:r w:rsidRPr="002F14A4">
        <w:rPr>
          <w:lang w:val="en-CA"/>
        </w:rPr>
        <w:t>Navigating government as a trans person</w:t>
      </w:r>
    </w:p>
    <w:p w14:paraId="2AA8C91D" w14:textId="77777777" w:rsidR="002F14A4" w:rsidRPr="002F14A4" w:rsidRDefault="002F14A4" w:rsidP="002F14A4">
      <w:pPr>
        <w:pStyle w:val="ListParagraph"/>
        <w:numPr>
          <w:ilvl w:val="0"/>
          <w:numId w:val="20"/>
        </w:numPr>
        <w:rPr>
          <w:lang w:val="en-CA"/>
        </w:rPr>
      </w:pPr>
      <w:r w:rsidRPr="002F14A4">
        <w:rPr>
          <w:lang w:val="en-CA"/>
        </w:rPr>
        <w:t>Navigating government as a student and new hire</w:t>
      </w:r>
    </w:p>
    <w:p w14:paraId="392BBF2F" w14:textId="77777777" w:rsidR="002F14A4" w:rsidRPr="002F14A4" w:rsidRDefault="002F14A4" w:rsidP="002F14A4">
      <w:pPr>
        <w:pStyle w:val="ListParagraph"/>
        <w:numPr>
          <w:ilvl w:val="0"/>
          <w:numId w:val="20"/>
        </w:numPr>
        <w:rPr>
          <w:lang w:val="en-CA"/>
        </w:rPr>
      </w:pPr>
      <w:r w:rsidRPr="002F14A4">
        <w:rPr>
          <w:lang w:val="en-CA"/>
        </w:rPr>
        <w:t>Career planning and networking</w:t>
      </w:r>
    </w:p>
    <w:p w14:paraId="7266BFF0" w14:textId="77777777" w:rsidR="002F14A4" w:rsidRPr="002F14A4" w:rsidRDefault="002F14A4" w:rsidP="002F14A4">
      <w:pPr>
        <w:pStyle w:val="ListParagraph"/>
        <w:numPr>
          <w:ilvl w:val="0"/>
          <w:numId w:val="20"/>
        </w:numPr>
        <w:rPr>
          <w:lang w:val="en-CA"/>
        </w:rPr>
      </w:pPr>
      <w:r w:rsidRPr="002F14A4">
        <w:rPr>
          <w:lang w:val="en-CA"/>
        </w:rPr>
        <w:t>Self organization and motivation</w:t>
      </w:r>
    </w:p>
    <w:p w14:paraId="5DB04A81" w14:textId="77777777" w:rsidR="002F14A4" w:rsidRPr="0002754E" w:rsidRDefault="002F14A4" w:rsidP="002F14A4">
      <w:pPr>
        <w:pStyle w:val="Heading2"/>
        <w:spacing w:before="0" w:line="276" w:lineRule="auto"/>
        <w:rPr>
          <w:lang w:val="en-CA"/>
        </w:rPr>
      </w:pPr>
      <w:r w:rsidRPr="0002754E">
        <w:rPr>
          <w:lang w:val="en-CA"/>
        </w:rPr>
        <w:t>Availability to Mentor</w:t>
      </w:r>
    </w:p>
    <w:p w14:paraId="58A0DA24" w14:textId="2DDD7989" w:rsidR="00104FDB" w:rsidRDefault="00104FDB" w:rsidP="002F14A4">
      <w:pPr>
        <w:pStyle w:val="Heading2"/>
        <w:spacing w:before="0" w:line="276" w:lineRule="auto"/>
        <w:rPr>
          <w:rFonts w:asciiTheme="minorHAnsi" w:eastAsiaTheme="minorHAnsi" w:hAnsiTheme="minorHAnsi" w:cstheme="minorBidi"/>
          <w:b w:val="0"/>
          <w:color w:val="54575A" w:themeColor="text1"/>
          <w:sz w:val="24"/>
          <w:szCs w:val="22"/>
          <w:lang w:val="en-CA"/>
        </w:rPr>
      </w:pPr>
      <w:r w:rsidRPr="00104FDB">
        <w:rPr>
          <w:rFonts w:asciiTheme="minorHAnsi" w:eastAsiaTheme="minorHAnsi" w:hAnsiTheme="minorHAnsi" w:cstheme="minorBidi"/>
          <w:b w:val="0"/>
          <w:color w:val="54575A" w:themeColor="text1"/>
          <w:sz w:val="24"/>
          <w:szCs w:val="22"/>
          <w:lang w:val="en-CA"/>
        </w:rPr>
        <w:t>Once to twice a month depending on availability.</w:t>
      </w:r>
    </w:p>
    <w:p w14:paraId="287C3DC8" w14:textId="324693CC" w:rsidR="002F14A4" w:rsidRPr="0002754E" w:rsidRDefault="002F14A4" w:rsidP="002F14A4">
      <w:pPr>
        <w:pStyle w:val="Heading2"/>
        <w:spacing w:before="0" w:line="276" w:lineRule="auto"/>
        <w:rPr>
          <w:lang w:val="en-CA"/>
        </w:rPr>
      </w:pPr>
      <w:r w:rsidRPr="0002754E">
        <w:rPr>
          <w:lang w:val="en-CA"/>
        </w:rPr>
        <w:t>Contact Details</w:t>
      </w:r>
    </w:p>
    <w:p w14:paraId="56169ADB" w14:textId="6669E10B" w:rsidR="00C41368" w:rsidRDefault="00104FDB" w:rsidP="002F14A4">
      <w:pPr>
        <w:rPr>
          <w:sz w:val="22"/>
          <w:lang w:val="en-CA"/>
        </w:rPr>
      </w:pPr>
      <w:r w:rsidRPr="00E42BD7">
        <w:rPr>
          <w:lang w:val="en-CA"/>
        </w:rPr>
        <w:t xml:space="preserve">kris.banovicdasilva@hc-sc.gc.ca </w:t>
      </w:r>
    </w:p>
    <w:p w14:paraId="73454D72" w14:textId="77777777" w:rsidR="00C41368" w:rsidRDefault="00C41368">
      <w:pPr>
        <w:keepLines w:val="0"/>
        <w:spacing w:after="160"/>
        <w:rPr>
          <w:sz w:val="22"/>
          <w:lang w:val="en-CA"/>
        </w:rPr>
      </w:pPr>
      <w:r>
        <w:rPr>
          <w:sz w:val="22"/>
          <w:lang w:val="en-CA"/>
        </w:rPr>
        <w:br w:type="page"/>
      </w:r>
    </w:p>
    <w:p w14:paraId="3A1182A7" w14:textId="3FDFE726" w:rsidR="00184177" w:rsidRPr="0002754E" w:rsidRDefault="00184177" w:rsidP="009B3B77">
      <w:pPr>
        <w:pStyle w:val="Heading1"/>
        <w:rPr>
          <w:lang w:val="en-CA"/>
        </w:rPr>
      </w:pPr>
      <w:bookmarkStart w:id="84" w:name="_Toc146611820"/>
      <w:r w:rsidRPr="0002754E">
        <w:rPr>
          <w:lang w:val="en-CA"/>
        </w:rPr>
        <w:lastRenderedPageBreak/>
        <w:t>K</w:t>
      </w:r>
      <w:r w:rsidR="00FD34F3" w:rsidRPr="0002754E">
        <w:rPr>
          <w:lang w:val="en-CA"/>
        </w:rPr>
        <w:t>Y</w:t>
      </w:r>
      <w:r w:rsidRPr="0002754E">
        <w:rPr>
          <w:lang w:val="en-CA"/>
        </w:rPr>
        <w:t>LE ARSENAULT (HE/HIM)</w:t>
      </w:r>
      <w:bookmarkEnd w:id="84"/>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39"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2CDE4023" w:rsidR="00184177" w:rsidRPr="0002754E" w:rsidRDefault="00184177" w:rsidP="0008008E">
      <w:pPr>
        <w:pStyle w:val="Heading2"/>
        <w:spacing w:before="0" w:line="276" w:lineRule="auto"/>
        <w:rPr>
          <w:lang w:val="en-CA"/>
        </w:rPr>
      </w:pPr>
      <w:r w:rsidRPr="0002754E">
        <w:rPr>
          <w:lang w:val="en-CA"/>
        </w:rPr>
        <w:t>Language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514620">
      <w:pPr>
        <w:pStyle w:val="ListParagraph"/>
        <w:numPr>
          <w:ilvl w:val="0"/>
          <w:numId w:val="20"/>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514620">
      <w:pPr>
        <w:pStyle w:val="ListParagraph"/>
        <w:numPr>
          <w:ilvl w:val="0"/>
          <w:numId w:val="20"/>
        </w:numPr>
        <w:rPr>
          <w:lang w:val="en-CA"/>
        </w:rPr>
      </w:pPr>
      <w:r w:rsidRPr="0002754E">
        <w:rPr>
          <w:lang w:val="en-CA"/>
        </w:rPr>
        <w:t>Identifying strengths and areas of improvement</w:t>
      </w:r>
    </w:p>
    <w:p w14:paraId="7AB49CE8" w14:textId="15A3198F" w:rsidR="000826BE" w:rsidRPr="0002754E" w:rsidRDefault="000826BE" w:rsidP="00514620">
      <w:pPr>
        <w:pStyle w:val="ListParagraph"/>
        <w:numPr>
          <w:ilvl w:val="0"/>
          <w:numId w:val="20"/>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514620">
      <w:pPr>
        <w:pStyle w:val="ListParagraph"/>
        <w:numPr>
          <w:ilvl w:val="0"/>
          <w:numId w:val="20"/>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514620">
      <w:pPr>
        <w:pStyle w:val="ListParagraph"/>
        <w:numPr>
          <w:ilvl w:val="0"/>
          <w:numId w:val="20"/>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hyperlink r:id="rId40" w:history="1">
        <w:r w:rsidR="000826BE" w:rsidRPr="0002754E">
          <w:rPr>
            <w:rStyle w:val="Hyperlink"/>
            <w:sz w:val="22"/>
            <w:lang w:val="en-CA"/>
          </w:rPr>
          <w:t>Kyle.Arsenault@cra-arc.gc.ca</w:t>
        </w:r>
      </w:hyperlink>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85" w:name="_Toc146611821"/>
      <w:bookmarkEnd w:id="83"/>
      <w:r w:rsidRPr="0002754E">
        <w:rPr>
          <w:lang w:val="en-CA"/>
        </w:rPr>
        <w:lastRenderedPageBreak/>
        <w:t xml:space="preserve">LAURA SMALLWOOD </w:t>
      </w:r>
      <w:r w:rsidR="004822E2" w:rsidRPr="0002754E">
        <w:rPr>
          <w:lang w:val="en-CA"/>
        </w:rPr>
        <w:t>(</w:t>
      </w:r>
      <w:r w:rsidR="00301882" w:rsidRPr="0002754E">
        <w:rPr>
          <w:lang w:val="en-CA"/>
        </w:rPr>
        <w:t>SHE/HER</w:t>
      </w:r>
      <w:r w:rsidR="004822E2" w:rsidRPr="0002754E">
        <w:rPr>
          <w:lang w:val="en-CA"/>
        </w:rPr>
        <w:t>)</w:t>
      </w:r>
      <w:bookmarkEnd w:id="85"/>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41">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171AF29E" w:rsidR="004971DE" w:rsidRPr="0002754E" w:rsidRDefault="004971DE" w:rsidP="0008008E">
      <w:pPr>
        <w:pStyle w:val="Heading2"/>
        <w:spacing w:before="0" w:line="276" w:lineRule="auto"/>
        <w:rPr>
          <w:lang w:val="en-CA"/>
        </w:rPr>
      </w:pPr>
      <w:r w:rsidRPr="0002754E">
        <w:rPr>
          <w:lang w:val="en-CA"/>
        </w:rPr>
        <w:t>Language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514620">
      <w:pPr>
        <w:pStyle w:val="ListParagraph"/>
        <w:numPr>
          <w:ilvl w:val="0"/>
          <w:numId w:val="21"/>
        </w:numPr>
        <w:rPr>
          <w:lang w:val="en-CA"/>
        </w:rPr>
      </w:pPr>
      <w:r w:rsidRPr="0002754E">
        <w:rPr>
          <w:lang w:val="en-CA"/>
        </w:rPr>
        <w:t xml:space="preserve">Working on international issues and employee management  </w:t>
      </w:r>
    </w:p>
    <w:p w14:paraId="2CAA6CD0" w14:textId="77777777" w:rsidR="008708E8" w:rsidRPr="0002754E" w:rsidRDefault="00851275" w:rsidP="00514620">
      <w:pPr>
        <w:pStyle w:val="ListParagraph"/>
        <w:numPr>
          <w:ilvl w:val="0"/>
          <w:numId w:val="21"/>
        </w:numPr>
        <w:rPr>
          <w:lang w:val="en-CA"/>
        </w:rPr>
      </w:pPr>
      <w:r w:rsidRPr="0002754E">
        <w:rPr>
          <w:lang w:val="en-CA"/>
        </w:rPr>
        <w:t>Accessing accommodations</w:t>
      </w:r>
    </w:p>
    <w:p w14:paraId="713E133F" w14:textId="3973DB22" w:rsidR="008708E8" w:rsidRPr="0002754E" w:rsidRDefault="008708E8" w:rsidP="00514620">
      <w:pPr>
        <w:pStyle w:val="ListParagraph"/>
        <w:numPr>
          <w:ilvl w:val="0"/>
          <w:numId w:val="21"/>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42"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6" w:name="_Toc146611822"/>
      <w:r w:rsidRPr="0002754E">
        <w:rPr>
          <w:lang w:val="en-CA"/>
        </w:rPr>
        <w:lastRenderedPageBreak/>
        <w:t>L</w:t>
      </w:r>
      <w:r w:rsidR="00A36212" w:rsidRPr="0002754E">
        <w:rPr>
          <w:lang w:val="en-CA"/>
        </w:rPr>
        <w:t>AUREN SAPIC (SHE/HER)</w:t>
      </w:r>
      <w:bookmarkEnd w:id="86"/>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43"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0A64AB0B" w:rsidR="00A36212" w:rsidRPr="0002754E" w:rsidRDefault="00A36212" w:rsidP="0008008E">
      <w:pPr>
        <w:pStyle w:val="Heading2"/>
        <w:spacing w:before="0" w:line="276" w:lineRule="auto"/>
        <w:rPr>
          <w:lang w:val="en-CA"/>
        </w:rPr>
      </w:pPr>
      <w:r w:rsidRPr="0002754E">
        <w:rPr>
          <w:lang w:val="en-CA"/>
        </w:rPr>
        <w:t>Language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514620">
      <w:pPr>
        <w:pStyle w:val="ListParagraph"/>
        <w:numPr>
          <w:ilvl w:val="0"/>
          <w:numId w:val="22"/>
        </w:numPr>
        <w:rPr>
          <w:b/>
          <w:lang w:val="en-CA"/>
        </w:rPr>
      </w:pPr>
      <w:r w:rsidRPr="0002754E">
        <w:rPr>
          <w:lang w:val="en-CA"/>
        </w:rPr>
        <w:t>Law</w:t>
      </w:r>
    </w:p>
    <w:p w14:paraId="0EEAD237" w14:textId="3431C822" w:rsidR="00A36212" w:rsidRPr="0002754E" w:rsidRDefault="00A36212" w:rsidP="00514620">
      <w:pPr>
        <w:pStyle w:val="ListParagraph"/>
        <w:numPr>
          <w:ilvl w:val="0"/>
          <w:numId w:val="22"/>
        </w:numPr>
        <w:rPr>
          <w:b/>
          <w:lang w:val="en-CA"/>
        </w:rPr>
      </w:pPr>
      <w:r w:rsidRPr="0002754E">
        <w:rPr>
          <w:lang w:val="en-CA"/>
        </w:rPr>
        <w:t>Negotiating your disability at work.</w:t>
      </w:r>
    </w:p>
    <w:p w14:paraId="5AD7F2C7" w14:textId="58F60DD1" w:rsidR="00A36212" w:rsidRPr="0002754E" w:rsidRDefault="00A36212" w:rsidP="00514620">
      <w:pPr>
        <w:pStyle w:val="ListParagraph"/>
        <w:numPr>
          <w:ilvl w:val="0"/>
          <w:numId w:val="22"/>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237BBE38" w:rsidR="009C7B62" w:rsidRPr="0002754E" w:rsidRDefault="00000000" w:rsidP="000F1651">
      <w:pPr>
        <w:rPr>
          <w:lang w:val="en-CA"/>
        </w:rPr>
      </w:pPr>
      <w:hyperlink r:id="rId44" w:history="1">
        <w:r w:rsidR="009C7B62" w:rsidRPr="0002754E">
          <w:rPr>
            <w:rStyle w:val="Hyperlink"/>
            <w:lang w:val="en-CA"/>
          </w:rPr>
          <w:t>lauren.sapic@justice.gc.ca</w:t>
        </w:r>
      </w:hyperlink>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7" w:name="_Toc146611823"/>
      <w:r w:rsidRPr="0002754E">
        <w:rPr>
          <w:lang w:val="en-CA"/>
        </w:rPr>
        <w:lastRenderedPageBreak/>
        <w:t>LEE GRENON (HE/HIM)</w:t>
      </w:r>
      <w:bookmarkEnd w:id="87"/>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45"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3FCDFB23"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514620">
      <w:pPr>
        <w:pStyle w:val="ListParagraph"/>
        <w:numPr>
          <w:ilvl w:val="0"/>
          <w:numId w:val="23"/>
        </w:numPr>
        <w:spacing w:after="0"/>
        <w:rPr>
          <w:lang w:val="en-CA"/>
        </w:rPr>
      </w:pPr>
      <w:r w:rsidRPr="0002754E">
        <w:rPr>
          <w:lang w:val="en-CA"/>
        </w:rPr>
        <w:t xml:space="preserve">Career development and working in a region outside the </w:t>
      </w:r>
      <w:proofErr w:type="gramStart"/>
      <w:r w:rsidRPr="0002754E">
        <w:rPr>
          <w:lang w:val="en-CA"/>
        </w:rPr>
        <w:t>NCR</w:t>
      </w:r>
      <w:proofErr w:type="gramEnd"/>
    </w:p>
    <w:p w14:paraId="3B979050" w14:textId="77777777" w:rsidR="00124F84" w:rsidRPr="0002754E" w:rsidRDefault="00583405" w:rsidP="00514620">
      <w:pPr>
        <w:pStyle w:val="ListParagraph"/>
        <w:numPr>
          <w:ilvl w:val="0"/>
          <w:numId w:val="23"/>
        </w:numPr>
        <w:spacing w:after="0"/>
        <w:rPr>
          <w:lang w:val="en-CA"/>
        </w:rPr>
      </w:pPr>
      <w:r w:rsidRPr="0002754E">
        <w:rPr>
          <w:lang w:val="en-CA"/>
        </w:rPr>
        <w:t>Managing projects, and effectively working with people</w:t>
      </w:r>
    </w:p>
    <w:p w14:paraId="5D715E19" w14:textId="191E545F" w:rsidR="00124F84" w:rsidRPr="0002754E" w:rsidRDefault="00124F84" w:rsidP="00514620">
      <w:pPr>
        <w:pStyle w:val="ListParagraph"/>
        <w:numPr>
          <w:ilvl w:val="0"/>
          <w:numId w:val="23"/>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hyperlink r:id="rId46" w:history="1">
        <w:r w:rsidR="00124F84" w:rsidRPr="0002754E">
          <w:rPr>
            <w:rStyle w:val="Hyperlink"/>
            <w:sz w:val="22"/>
            <w:lang w:val="en-CA"/>
          </w:rPr>
          <w:t>lee.grenon@statcan.gc.ca</w:t>
        </w:r>
      </w:hyperlink>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8" w:name="_Toc146611824"/>
      <w:r w:rsidRPr="0002754E">
        <w:rPr>
          <w:lang w:val="en-CA"/>
        </w:rPr>
        <w:lastRenderedPageBreak/>
        <w:t>LOTHLORIEN FARLEY</w:t>
      </w:r>
      <w:r w:rsidRPr="0002754E">
        <w:rPr>
          <w:sz w:val="40"/>
          <w:szCs w:val="40"/>
          <w:lang w:val="en-CA"/>
        </w:rPr>
        <w:t xml:space="preserve"> (SHE/HER)</w:t>
      </w:r>
      <w:bookmarkEnd w:id="88"/>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514620">
      <w:pPr>
        <w:pStyle w:val="ListParagraph"/>
        <w:numPr>
          <w:ilvl w:val="0"/>
          <w:numId w:val="24"/>
        </w:numPr>
        <w:spacing w:after="0"/>
        <w:rPr>
          <w:lang w:val="en-CA"/>
        </w:rPr>
      </w:pPr>
      <w:r w:rsidRPr="0002754E">
        <w:rPr>
          <w:lang w:val="en-CA"/>
        </w:rPr>
        <w:t>Maritime program management and maritime domain awareness</w:t>
      </w:r>
    </w:p>
    <w:p w14:paraId="74D39080" w14:textId="118BF801" w:rsidR="005E1ACD" w:rsidRPr="0002754E" w:rsidRDefault="005E1ACD" w:rsidP="00514620">
      <w:pPr>
        <w:pStyle w:val="ListParagraph"/>
        <w:numPr>
          <w:ilvl w:val="0"/>
          <w:numId w:val="24"/>
        </w:numPr>
        <w:spacing w:after="0"/>
        <w:rPr>
          <w:lang w:val="en-CA"/>
        </w:rPr>
      </w:pPr>
      <w:r w:rsidRPr="0002754E">
        <w:rPr>
          <w:lang w:val="en-CA"/>
        </w:rPr>
        <w:t>Accessibility adaptation in operational environments</w:t>
      </w:r>
    </w:p>
    <w:p w14:paraId="7E51AC96" w14:textId="5BC702AA" w:rsidR="005E1ACD" w:rsidRPr="0002754E" w:rsidRDefault="005E1ACD" w:rsidP="00514620">
      <w:pPr>
        <w:pStyle w:val="ListParagraph"/>
        <w:numPr>
          <w:ilvl w:val="0"/>
          <w:numId w:val="24"/>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 xml:space="preserve">the schedule includes days </w:t>
      </w:r>
      <w:proofErr w:type="gramStart"/>
      <w:r w:rsidR="00000B38" w:rsidRPr="0002754E">
        <w:rPr>
          <w:lang w:val="en-CA"/>
        </w:rPr>
        <w:t>off of</w:t>
      </w:r>
      <w:proofErr w:type="gramEnd"/>
      <w:r w:rsidR="00000B38" w:rsidRPr="0002754E">
        <w:rPr>
          <w:lang w:val="en-CA"/>
        </w:rPr>
        <w:t xml:space="preserve">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hyperlink r:id="rId47" w:history="1">
        <w:r w:rsidR="00000B38" w:rsidRPr="0002754E">
          <w:rPr>
            <w:rStyle w:val="Hyperlink"/>
            <w:sz w:val="22"/>
            <w:lang w:val="en-CA"/>
          </w:rPr>
          <w:t>Lothlorien.farley@dfo-mpo.gc.ca</w:t>
        </w:r>
      </w:hyperlink>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9" w:name="_Toc146611825"/>
      <w:r w:rsidRPr="0002754E">
        <w:rPr>
          <w:lang w:val="en-CA"/>
        </w:rPr>
        <w:lastRenderedPageBreak/>
        <w:t>MARTIN ANDERSON</w:t>
      </w:r>
      <w:r w:rsidRPr="0002754E">
        <w:rPr>
          <w:sz w:val="40"/>
          <w:szCs w:val="40"/>
          <w:lang w:val="en-CA"/>
        </w:rPr>
        <w:t xml:space="preserve"> (HE/HIM)</w:t>
      </w:r>
      <w:bookmarkEnd w:id="89"/>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514620">
      <w:pPr>
        <w:pStyle w:val="ListParagraph"/>
        <w:numPr>
          <w:ilvl w:val="0"/>
          <w:numId w:val="25"/>
        </w:numPr>
        <w:spacing w:after="0"/>
        <w:rPr>
          <w:lang w:val="en-CA"/>
        </w:rPr>
      </w:pPr>
      <w:r w:rsidRPr="0002754E">
        <w:rPr>
          <w:lang w:val="en-CA"/>
        </w:rPr>
        <w:t>Constitutional law</w:t>
      </w:r>
    </w:p>
    <w:p w14:paraId="6D668C0C" w14:textId="1134A3ED" w:rsidR="0044202C" w:rsidRPr="0002754E" w:rsidRDefault="0044202C" w:rsidP="00514620">
      <w:pPr>
        <w:pStyle w:val="ListParagraph"/>
        <w:numPr>
          <w:ilvl w:val="0"/>
          <w:numId w:val="25"/>
        </w:numPr>
        <w:spacing w:after="0"/>
        <w:rPr>
          <w:lang w:val="en-CA"/>
        </w:rPr>
      </w:pPr>
      <w:r w:rsidRPr="0002754E">
        <w:rPr>
          <w:lang w:val="en-CA"/>
        </w:rPr>
        <w:t>Immigration law</w:t>
      </w:r>
    </w:p>
    <w:p w14:paraId="23642212" w14:textId="45CFEDC5" w:rsidR="0044202C" w:rsidRPr="0002754E" w:rsidRDefault="0044202C" w:rsidP="00514620">
      <w:pPr>
        <w:pStyle w:val="ListParagraph"/>
        <w:numPr>
          <w:ilvl w:val="0"/>
          <w:numId w:val="25"/>
        </w:numPr>
        <w:spacing w:after="0"/>
        <w:rPr>
          <w:lang w:val="en-CA"/>
        </w:rPr>
      </w:pPr>
      <w:r w:rsidRPr="0002754E">
        <w:rPr>
          <w:lang w:val="en-CA"/>
        </w:rPr>
        <w:t>Administrative law</w:t>
      </w:r>
    </w:p>
    <w:p w14:paraId="6659BC08" w14:textId="1C30AC11" w:rsidR="0044202C" w:rsidRPr="0002754E" w:rsidRDefault="0044202C" w:rsidP="00514620">
      <w:pPr>
        <w:pStyle w:val="ListParagraph"/>
        <w:numPr>
          <w:ilvl w:val="0"/>
          <w:numId w:val="25"/>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48"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90" w:name="_Toc146611826"/>
      <w:r w:rsidRPr="0002754E">
        <w:rPr>
          <w:lang w:val="en-CA"/>
        </w:rPr>
        <w:lastRenderedPageBreak/>
        <w:t>M</w:t>
      </w:r>
      <w:r w:rsidR="00696905" w:rsidRPr="0002754E">
        <w:rPr>
          <w:lang w:val="en-CA"/>
        </w:rPr>
        <w:t>ARYAM SHAHEEN</w:t>
      </w:r>
      <w:r w:rsidR="0013406E" w:rsidRPr="0002754E">
        <w:rPr>
          <w:lang w:val="en-CA"/>
        </w:rPr>
        <w:t xml:space="preserve"> (SHE/HER)</w:t>
      </w:r>
      <w:bookmarkEnd w:id="90"/>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49"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514620">
      <w:pPr>
        <w:pStyle w:val="ListParagraph"/>
        <w:numPr>
          <w:ilvl w:val="0"/>
          <w:numId w:val="26"/>
        </w:numPr>
        <w:spacing w:after="0"/>
        <w:rPr>
          <w:lang w:val="en-CA"/>
        </w:rPr>
      </w:pPr>
      <w:r w:rsidRPr="0002754E">
        <w:rPr>
          <w:lang w:val="en-CA"/>
        </w:rPr>
        <w:t>Leadership/soft skills</w:t>
      </w:r>
    </w:p>
    <w:p w14:paraId="1A6340CD" w14:textId="0B0A7D00" w:rsidR="0013406E" w:rsidRPr="0002754E" w:rsidRDefault="00696905" w:rsidP="00514620">
      <w:pPr>
        <w:pStyle w:val="ListParagraph"/>
        <w:numPr>
          <w:ilvl w:val="0"/>
          <w:numId w:val="26"/>
        </w:numPr>
        <w:spacing w:after="0"/>
        <w:rPr>
          <w:lang w:val="en-CA"/>
        </w:rPr>
      </w:pPr>
      <w:r w:rsidRPr="0002754E">
        <w:rPr>
          <w:lang w:val="en-CA"/>
        </w:rPr>
        <w:t>Building meaningful work connections</w:t>
      </w:r>
    </w:p>
    <w:p w14:paraId="6CB9BAC8" w14:textId="7B8040C2" w:rsidR="0013406E" w:rsidRPr="0002754E" w:rsidRDefault="00696905" w:rsidP="00514620">
      <w:pPr>
        <w:pStyle w:val="ListParagraph"/>
        <w:numPr>
          <w:ilvl w:val="0"/>
          <w:numId w:val="26"/>
        </w:numPr>
        <w:spacing w:after="0"/>
        <w:rPr>
          <w:lang w:val="en-CA"/>
        </w:rPr>
      </w:pPr>
      <w:r w:rsidRPr="0002754E">
        <w:rPr>
          <w:lang w:val="en-CA"/>
        </w:rPr>
        <w:t>Informal accommodations; Communicating them to the supervisors/</w:t>
      </w:r>
      <w:proofErr w:type="gramStart"/>
      <w:r w:rsidRPr="0002754E">
        <w:rPr>
          <w:lang w:val="en-CA"/>
        </w:rPr>
        <w:t>managers</w:t>
      </w:r>
      <w:proofErr w:type="gramEnd"/>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50"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91" w:name="_Toc146611827"/>
      <w:r w:rsidRPr="0002754E">
        <w:rPr>
          <w:lang w:val="en-CA"/>
        </w:rPr>
        <w:lastRenderedPageBreak/>
        <w:t>MARYROSE RODGER (SHE/HER)</w:t>
      </w:r>
      <w:bookmarkEnd w:id="91"/>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51"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B5AA3B" w14:textId="01218265" w:rsidR="00311302" w:rsidRDefault="00311302" w:rsidP="007467E9">
      <w:pPr>
        <w:rPr>
          <w:lang w:val="en-CA"/>
        </w:rPr>
      </w:pPr>
      <w:r w:rsidRPr="00311302">
        <w:rPr>
          <w:lang w:val="en-CA"/>
        </w:rPr>
        <w:t>Executive Director</w:t>
      </w:r>
      <w:r>
        <w:rPr>
          <w:lang w:val="en-CA"/>
        </w:rPr>
        <w:t xml:space="preserve">, </w:t>
      </w:r>
      <w:r w:rsidRPr="00311302">
        <w:rPr>
          <w:lang w:val="en-CA"/>
        </w:rPr>
        <w:t>Reconciliation, Treaties and Engagement</w:t>
      </w:r>
      <w:r>
        <w:rPr>
          <w:lang w:val="en-CA"/>
        </w:rPr>
        <w:t>,</w:t>
      </w:r>
      <w:r w:rsidRPr="00311302">
        <w:rPr>
          <w:lang w:val="en-CA"/>
        </w:rPr>
        <w:t xml:space="preserve"> </w:t>
      </w:r>
      <w:proofErr w:type="gramStart"/>
      <w:r w:rsidRPr="00311302">
        <w:rPr>
          <w:lang w:val="en-CA"/>
        </w:rPr>
        <w:t>Community</w:t>
      </w:r>
      <w:proofErr w:type="gramEnd"/>
      <w:r w:rsidRPr="00311302">
        <w:rPr>
          <w:lang w:val="en-CA"/>
        </w:rPr>
        <w:t xml:space="preserve"> and Identity</w:t>
      </w:r>
    </w:p>
    <w:p w14:paraId="5B1CB007" w14:textId="530E4AA2" w:rsidR="003D5746" w:rsidRPr="0002754E" w:rsidRDefault="002904E4" w:rsidP="007467E9">
      <w:pPr>
        <w:rPr>
          <w:lang w:val="en-CA"/>
        </w:rPr>
      </w:pPr>
      <w:r>
        <w:rPr>
          <w:lang w:val="en-CA"/>
        </w:rPr>
        <w:t>Heritage Canada</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514620" w:rsidRDefault="003D5746" w:rsidP="00514620">
      <w:pPr>
        <w:pStyle w:val="ListParagraph"/>
        <w:numPr>
          <w:ilvl w:val="0"/>
          <w:numId w:val="27"/>
        </w:numPr>
        <w:spacing w:after="0"/>
      </w:pPr>
      <w:r w:rsidRPr="00514620">
        <w:t xml:space="preserve">Digital transformation / change management / </w:t>
      </w:r>
      <w:proofErr w:type="spellStart"/>
      <w:r w:rsidRPr="00514620">
        <w:t>project</w:t>
      </w:r>
      <w:proofErr w:type="spellEnd"/>
      <w:r w:rsidRPr="00514620">
        <w:t xml:space="preserve"> management</w:t>
      </w:r>
    </w:p>
    <w:p w14:paraId="35C4441E" w14:textId="344C621A" w:rsidR="003D5746" w:rsidRPr="0002754E" w:rsidRDefault="003D5746" w:rsidP="00514620">
      <w:pPr>
        <w:pStyle w:val="ListParagraph"/>
        <w:numPr>
          <w:ilvl w:val="0"/>
          <w:numId w:val="27"/>
        </w:numPr>
        <w:spacing w:after="0"/>
        <w:rPr>
          <w:lang w:val="en-CA"/>
        </w:rPr>
      </w:pPr>
      <w:r w:rsidRPr="0002754E">
        <w:rPr>
          <w:lang w:val="en-CA"/>
        </w:rPr>
        <w:t>Preparing for selection processes / developing your brand / emotional Intelligence</w:t>
      </w:r>
    </w:p>
    <w:p w14:paraId="4575F549" w14:textId="4FED924F" w:rsidR="003D5746" w:rsidRPr="0002754E" w:rsidRDefault="003D5746" w:rsidP="00514620">
      <w:pPr>
        <w:pStyle w:val="ListParagraph"/>
        <w:numPr>
          <w:ilvl w:val="0"/>
          <w:numId w:val="27"/>
        </w:numPr>
        <w:spacing w:after="0"/>
        <w:rPr>
          <w:lang w:val="en-CA"/>
        </w:rPr>
      </w:pPr>
      <w:r w:rsidRPr="0002754E">
        <w:rPr>
          <w:lang w:val="en-CA"/>
        </w:rPr>
        <w:t>Program development, policy research and development, planning, reporting and evaluation</w:t>
      </w:r>
      <w:r w:rsidR="00B73CE8">
        <w:rPr>
          <w:lang w:val="en-CA"/>
        </w:rPr>
        <w:t>.</w:t>
      </w:r>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92" w:name="_Hlk136263281"/>
    <w:p w14:paraId="6C5454EC" w14:textId="77777777" w:rsidR="00D87ECC" w:rsidRPr="00D87ECC" w:rsidRDefault="002904E4" w:rsidP="0008008E">
      <w:pPr>
        <w:keepLines w:val="0"/>
        <w:spacing w:after="0"/>
        <w:rPr>
          <w:rFonts w:eastAsia="Calibri" w:cstheme="minorHAnsi"/>
          <w:color w:val="000000"/>
          <w:lang w:val="en-US"/>
        </w:rPr>
      </w:pPr>
      <w:r w:rsidRPr="00D87ECC">
        <w:rPr>
          <w:rFonts w:eastAsia="Calibri" w:cstheme="minorHAnsi"/>
          <w:color w:val="000000"/>
          <w:lang w:val="en-US"/>
        </w:rPr>
        <w:fldChar w:fldCharType="begin"/>
      </w:r>
      <w:r w:rsidRPr="00D87ECC">
        <w:rPr>
          <w:rFonts w:eastAsia="Calibri" w:cstheme="minorHAnsi"/>
          <w:color w:val="000000"/>
          <w:lang w:val="en-US"/>
        </w:rPr>
        <w:instrText xml:space="preserve"> HYPERLINK "mailto:maryrose.rodger@pch.gc.ca" </w:instrText>
      </w:r>
      <w:r w:rsidRPr="00D87ECC">
        <w:rPr>
          <w:rFonts w:eastAsia="Calibri" w:cstheme="minorHAnsi"/>
          <w:color w:val="000000"/>
          <w:lang w:val="en-US"/>
        </w:rPr>
      </w:r>
      <w:r w:rsidRPr="00D87ECC">
        <w:rPr>
          <w:rFonts w:eastAsia="Calibri" w:cstheme="minorHAnsi"/>
          <w:color w:val="000000"/>
          <w:lang w:val="en-US"/>
        </w:rPr>
        <w:fldChar w:fldCharType="separate"/>
      </w:r>
      <w:r w:rsidRPr="00D87ECC">
        <w:rPr>
          <w:rFonts w:eastAsia="Calibri" w:cstheme="minorHAnsi"/>
          <w:color w:val="0563C1"/>
          <w:u w:val="single"/>
          <w:lang w:val="en-US"/>
        </w:rPr>
        <w:t>maryrose.rodger@pch.gc.ca</w:t>
      </w:r>
      <w:r w:rsidRPr="00D87ECC">
        <w:rPr>
          <w:rFonts w:eastAsia="Calibri" w:cstheme="minorHAnsi"/>
          <w:color w:val="000000"/>
          <w:lang w:val="en-US"/>
        </w:rPr>
        <w:fldChar w:fldCharType="end"/>
      </w:r>
    </w:p>
    <w:p w14:paraId="5E361B8F" w14:textId="0E81E6B1" w:rsidR="009C7B62" w:rsidRPr="0002754E" w:rsidRDefault="00D87ECC" w:rsidP="0008008E">
      <w:pPr>
        <w:keepLines w:val="0"/>
        <w:spacing w:after="0"/>
        <w:rPr>
          <w:lang w:val="en-CA"/>
        </w:rPr>
      </w:pPr>
      <w:r w:rsidRPr="00D87ECC">
        <w:rPr>
          <w:lang w:val="en-CA"/>
        </w:rPr>
        <w:t>613-762-5633</w:t>
      </w:r>
      <w:r w:rsidR="009C7B62" w:rsidRPr="0002754E">
        <w:rPr>
          <w:lang w:val="en-CA"/>
        </w:rPr>
        <w:br w:type="page"/>
      </w:r>
    </w:p>
    <w:p w14:paraId="7BBEE36C" w14:textId="572CCE21" w:rsidR="00526C97" w:rsidRPr="0002754E" w:rsidRDefault="000B08D9" w:rsidP="009B3B77">
      <w:pPr>
        <w:pStyle w:val="Heading1"/>
        <w:rPr>
          <w:lang w:val="en-CA"/>
        </w:rPr>
      </w:pPr>
      <w:bookmarkStart w:id="93" w:name="_Toc146611828"/>
      <w:bookmarkEnd w:id="92"/>
      <w:r w:rsidRPr="0002754E">
        <w:rPr>
          <w:lang w:val="en-CA"/>
        </w:rPr>
        <w:lastRenderedPageBreak/>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93"/>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52">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94" w:name="_Hlk136264760"/>
      <w:bookmarkStart w:id="95" w:name="_Hlk136264778"/>
      <w:r w:rsidRPr="0002754E">
        <w:rPr>
          <w:lang w:val="en-CA"/>
        </w:rPr>
        <w:t xml:space="preserve">Junior </w:t>
      </w:r>
      <w:r w:rsidR="000B08D9" w:rsidRPr="0002754E">
        <w:rPr>
          <w:lang w:val="en-CA"/>
        </w:rPr>
        <w:t>Human Resources Advisor for the Accessibility Secretariat</w:t>
      </w:r>
    </w:p>
    <w:bookmarkEnd w:id="94"/>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5"/>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514620">
      <w:pPr>
        <w:pStyle w:val="ListParagraph"/>
        <w:numPr>
          <w:ilvl w:val="0"/>
          <w:numId w:val="28"/>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514620">
      <w:pPr>
        <w:pStyle w:val="ListParagraph"/>
        <w:numPr>
          <w:ilvl w:val="0"/>
          <w:numId w:val="28"/>
        </w:numPr>
        <w:spacing w:after="0"/>
        <w:rPr>
          <w:lang w:val="en-CA"/>
        </w:rPr>
      </w:pPr>
      <w:r w:rsidRPr="0002754E">
        <w:rPr>
          <w:lang w:val="en-CA"/>
        </w:rPr>
        <w:t>How to equip yourself for work as a neurodivergent person</w:t>
      </w:r>
    </w:p>
    <w:p w14:paraId="10D84BB8" w14:textId="0F9A5250" w:rsidR="00AE1A7D" w:rsidRPr="0002754E" w:rsidRDefault="00AE1A7D" w:rsidP="00514620">
      <w:pPr>
        <w:pStyle w:val="ListParagraph"/>
        <w:numPr>
          <w:ilvl w:val="0"/>
          <w:numId w:val="28"/>
        </w:numPr>
        <w:spacing w:after="0"/>
        <w:rPr>
          <w:lang w:val="en-CA"/>
        </w:rPr>
      </w:pPr>
      <w:r w:rsidRPr="0002754E">
        <w:rPr>
          <w:lang w:val="en-CA"/>
        </w:rPr>
        <w:t>How to network in government as a neurodivergent person</w:t>
      </w:r>
    </w:p>
    <w:p w14:paraId="7A105040" w14:textId="6AA4C89D" w:rsidR="00AE1A7D" w:rsidRPr="0002754E" w:rsidRDefault="00AE1A7D" w:rsidP="00514620">
      <w:pPr>
        <w:pStyle w:val="ListParagraph"/>
        <w:numPr>
          <w:ilvl w:val="0"/>
          <w:numId w:val="28"/>
        </w:numPr>
        <w:spacing w:after="0"/>
        <w:rPr>
          <w:lang w:val="en-CA"/>
        </w:rPr>
      </w:pPr>
      <w:r w:rsidRPr="0002754E">
        <w:rPr>
          <w:lang w:val="en-CA"/>
        </w:rPr>
        <w:t>How to navigate the public service as a disabled and trans employee</w:t>
      </w:r>
    </w:p>
    <w:p w14:paraId="7E4E6A40" w14:textId="52FF1C87" w:rsidR="00AE1A7D" w:rsidRPr="0002754E" w:rsidRDefault="00AE1A7D" w:rsidP="00514620">
      <w:pPr>
        <w:pStyle w:val="ListParagraph"/>
        <w:numPr>
          <w:ilvl w:val="0"/>
          <w:numId w:val="28"/>
        </w:numPr>
        <w:spacing w:after="0"/>
        <w:rPr>
          <w:lang w:val="en-CA"/>
        </w:rPr>
      </w:pPr>
      <w:r w:rsidRPr="0002754E">
        <w:rPr>
          <w:lang w:val="en-CA"/>
        </w:rPr>
        <w:t>Autism and public service work</w:t>
      </w:r>
    </w:p>
    <w:p w14:paraId="28217D73" w14:textId="7DED67A9" w:rsidR="00526C97" w:rsidRPr="0002754E" w:rsidRDefault="00AE1A7D" w:rsidP="00514620">
      <w:pPr>
        <w:pStyle w:val="ListParagraph"/>
        <w:numPr>
          <w:ilvl w:val="0"/>
          <w:numId w:val="28"/>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hyperlink r:id="rId53" w:history="1">
        <w:r w:rsidR="009C7B62" w:rsidRPr="0002754E">
          <w:rPr>
            <w:rStyle w:val="Hyperlink"/>
            <w:lang w:val="en-CA"/>
          </w:rPr>
          <w:t>Megan.lestum@statcan.gc.ca</w:t>
        </w:r>
      </w:hyperlink>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6" w:name="_Toc146611829"/>
      <w:r w:rsidRPr="0002754E">
        <w:rPr>
          <w:lang w:val="en-CA"/>
        </w:rPr>
        <w:lastRenderedPageBreak/>
        <w:t>MEIKA NOONAN(SHE/HER)</w:t>
      </w:r>
      <w:bookmarkEnd w:id="96"/>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0F036F94"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514620">
      <w:pPr>
        <w:pStyle w:val="ListParagraph"/>
        <w:numPr>
          <w:ilvl w:val="0"/>
          <w:numId w:val="29"/>
        </w:numPr>
        <w:spacing w:after="0"/>
        <w:rPr>
          <w:lang w:val="en-CA"/>
        </w:rPr>
      </w:pPr>
      <w:r w:rsidRPr="0002754E">
        <w:rPr>
          <w:lang w:val="en-CA"/>
        </w:rPr>
        <w:t>Navigating the Government of Canada as a new employee/ networking</w:t>
      </w:r>
    </w:p>
    <w:p w14:paraId="2D0046D3" w14:textId="77777777" w:rsidR="00056B5D" w:rsidRPr="0002754E" w:rsidRDefault="00056B5D" w:rsidP="00514620">
      <w:pPr>
        <w:pStyle w:val="ListParagraph"/>
        <w:numPr>
          <w:ilvl w:val="0"/>
          <w:numId w:val="29"/>
        </w:numPr>
        <w:spacing w:after="0"/>
        <w:rPr>
          <w:lang w:val="en-CA"/>
        </w:rPr>
      </w:pPr>
      <w:r w:rsidRPr="0002754E">
        <w:rPr>
          <w:lang w:val="en-CA"/>
        </w:rPr>
        <w:t>Phone and customer service skills</w:t>
      </w:r>
    </w:p>
    <w:p w14:paraId="61C9DBB1" w14:textId="6EFA8E4E" w:rsidR="00056B5D" w:rsidRPr="0002754E" w:rsidRDefault="00056B5D" w:rsidP="00514620">
      <w:pPr>
        <w:pStyle w:val="ListParagraph"/>
        <w:numPr>
          <w:ilvl w:val="0"/>
          <w:numId w:val="29"/>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hyperlink r:id="rId54" w:history="1">
        <w:r w:rsidR="00056B5D" w:rsidRPr="0002754E">
          <w:rPr>
            <w:rStyle w:val="Hyperlink"/>
            <w:lang w:val="en-CA"/>
          </w:rPr>
          <w:t>Meika.noonan@cra-arc.gc.ca</w:t>
        </w:r>
      </w:hyperlink>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7" w:name="_Toc146611830"/>
      <w:r w:rsidRPr="0002754E">
        <w:rPr>
          <w:lang w:val="en-CA"/>
        </w:rPr>
        <w:lastRenderedPageBreak/>
        <w:t>MERCEDES MUELLER (SHE/HER</w:t>
      </w:r>
      <w:r w:rsidR="0080727C" w:rsidRPr="0002754E">
        <w:rPr>
          <w:lang w:val="en-CA"/>
        </w:rPr>
        <w:t>)</w:t>
      </w:r>
      <w:bookmarkEnd w:id="97"/>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55"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0FD5E249" w:rsidR="00321B2D" w:rsidRPr="0002754E" w:rsidRDefault="00E72DBB" w:rsidP="00E72DBB">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2403C989"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5A1353D2" w14:textId="77777777" w:rsidR="0080727C" w:rsidRPr="0002754E" w:rsidRDefault="00321B2D" w:rsidP="00D434EC">
      <w:pPr>
        <w:rPr>
          <w:lang w:val="en-CA"/>
        </w:rPr>
      </w:pPr>
      <w:r w:rsidRPr="0002754E">
        <w:rPr>
          <w:lang w:val="en-CA"/>
        </w:rPr>
        <w:t>English</w:t>
      </w:r>
    </w:p>
    <w:p w14:paraId="748C02D3" w14:textId="55B725DF" w:rsidR="00321B2D" w:rsidRPr="0002754E" w:rsidRDefault="00E72DBB" w:rsidP="00E72DBB">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514620">
      <w:pPr>
        <w:pStyle w:val="ListParagraph"/>
        <w:numPr>
          <w:ilvl w:val="0"/>
          <w:numId w:val="30"/>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514620">
      <w:pPr>
        <w:pStyle w:val="ListParagraph"/>
        <w:numPr>
          <w:ilvl w:val="0"/>
          <w:numId w:val="30"/>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514620">
      <w:pPr>
        <w:pStyle w:val="ListParagraph"/>
        <w:numPr>
          <w:ilvl w:val="0"/>
          <w:numId w:val="30"/>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68B807FE" w:rsidR="00321B2D" w:rsidRPr="0002754E" w:rsidRDefault="00E72DBB" w:rsidP="00E72DBB">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hyperlink r:id="rId56" w:history="1">
        <w:r w:rsidR="00E1053D" w:rsidRPr="0002754E">
          <w:rPr>
            <w:rStyle w:val="Hyperlink"/>
            <w:lang w:val="en-CA"/>
          </w:rPr>
          <w:t>mercedes.mueller@ised-isde.gc.ca</w:t>
        </w:r>
      </w:hyperlink>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8" w:name="_Toc146611831"/>
      <w:r w:rsidRPr="0002754E">
        <w:rPr>
          <w:lang w:val="en-CA"/>
        </w:rPr>
        <w:lastRenderedPageBreak/>
        <w:t>MEREDITH RICHMOND</w:t>
      </w:r>
      <w:r w:rsidR="0012469C" w:rsidRPr="0002754E">
        <w:rPr>
          <w:lang w:val="en-CA"/>
        </w:rPr>
        <w:t xml:space="preserve"> (SHE/HER)</w:t>
      </w:r>
      <w:bookmarkEnd w:id="98"/>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57"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D556FE8" w14:textId="7ECEB1B5" w:rsidR="00D929DC" w:rsidRPr="0002754E" w:rsidRDefault="00D929DC" w:rsidP="00D929D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BCC0E23"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501C5D13" w14:textId="77777777" w:rsidR="0012469C" w:rsidRPr="0002754E" w:rsidRDefault="0012469C" w:rsidP="00D434EC">
      <w:pPr>
        <w:rPr>
          <w:lang w:val="en-CA"/>
        </w:rPr>
      </w:pPr>
      <w:r w:rsidRPr="0002754E">
        <w:rPr>
          <w:lang w:val="en-CA"/>
        </w:rPr>
        <w:t>English</w:t>
      </w:r>
    </w:p>
    <w:p w14:paraId="147B0CFA" w14:textId="34B5D366" w:rsidR="00D929DC" w:rsidRPr="0002754E" w:rsidRDefault="00D929DC" w:rsidP="00D929D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514620">
      <w:pPr>
        <w:pStyle w:val="ListParagraph"/>
        <w:numPr>
          <w:ilvl w:val="0"/>
          <w:numId w:val="31"/>
        </w:numPr>
        <w:spacing w:after="0"/>
        <w:rPr>
          <w:lang w:val="en-CA"/>
        </w:rPr>
      </w:pPr>
      <w:r w:rsidRPr="0002754E">
        <w:rPr>
          <w:lang w:val="en-CA"/>
        </w:rPr>
        <w:t>Career development</w:t>
      </w:r>
    </w:p>
    <w:p w14:paraId="6AE432A1" w14:textId="77777777" w:rsidR="004F5530" w:rsidRPr="0002754E" w:rsidRDefault="004F5530" w:rsidP="00514620">
      <w:pPr>
        <w:pStyle w:val="ListParagraph"/>
        <w:numPr>
          <w:ilvl w:val="0"/>
          <w:numId w:val="31"/>
        </w:numPr>
        <w:spacing w:after="0"/>
        <w:rPr>
          <w:lang w:val="en-CA"/>
        </w:rPr>
      </w:pPr>
      <w:r w:rsidRPr="0002754E">
        <w:rPr>
          <w:lang w:val="en-CA"/>
        </w:rPr>
        <w:t>Leadership development</w:t>
      </w:r>
    </w:p>
    <w:p w14:paraId="3D569766" w14:textId="77777777" w:rsidR="006473C1" w:rsidRDefault="004F5530" w:rsidP="00514620">
      <w:pPr>
        <w:pStyle w:val="ListParagraph"/>
        <w:numPr>
          <w:ilvl w:val="0"/>
          <w:numId w:val="31"/>
        </w:numPr>
        <w:spacing w:after="0"/>
        <w:rPr>
          <w:lang w:val="en-CA"/>
        </w:rPr>
      </w:pPr>
      <w:r w:rsidRPr="0002754E">
        <w:rPr>
          <w:lang w:val="en-CA"/>
        </w:rPr>
        <w:t>Mental health and wellness</w:t>
      </w:r>
    </w:p>
    <w:p w14:paraId="72FA0486" w14:textId="653A5A66" w:rsidR="00605263" w:rsidRPr="00605263" w:rsidRDefault="00605263" w:rsidP="00605263">
      <w:pPr>
        <w:pStyle w:val="ListParagraph"/>
        <w:numPr>
          <w:ilvl w:val="0"/>
          <w:numId w:val="31"/>
        </w:numPr>
        <w:rPr>
          <w:lang w:val="en-CA"/>
        </w:rPr>
      </w:pPr>
      <w:r w:rsidRPr="00605263">
        <w:rPr>
          <w:lang w:val="en-CA"/>
        </w:rPr>
        <w:t>Duty to accommodate process and how to talk to managers about your needs (accessibility passport); self-</w:t>
      </w:r>
      <w:proofErr w:type="gramStart"/>
      <w:r w:rsidRPr="00605263">
        <w:rPr>
          <w:lang w:val="en-CA"/>
        </w:rPr>
        <w:t>advocacy</w:t>
      </w:r>
      <w:proofErr w:type="gramEnd"/>
    </w:p>
    <w:p w14:paraId="22A02500" w14:textId="480B0458" w:rsidR="00605263" w:rsidRPr="00605263" w:rsidRDefault="00605263" w:rsidP="00514620">
      <w:pPr>
        <w:pStyle w:val="ListParagraph"/>
        <w:numPr>
          <w:ilvl w:val="0"/>
          <w:numId w:val="31"/>
        </w:numPr>
        <w:spacing w:after="0"/>
        <w:rPr>
          <w:lang w:val="en-CA"/>
        </w:rPr>
      </w:pPr>
      <w:r w:rsidRPr="00605263">
        <w:rPr>
          <w:lang w:val="en-CA"/>
        </w:rPr>
        <w:t>Building a career with a mental health disability and neurodivergence</w:t>
      </w:r>
    </w:p>
    <w:p w14:paraId="5197309E" w14:textId="3DF51D2D" w:rsidR="00605263" w:rsidRPr="00605263" w:rsidRDefault="00605263" w:rsidP="00514620">
      <w:pPr>
        <w:pStyle w:val="ListParagraph"/>
        <w:numPr>
          <w:ilvl w:val="0"/>
          <w:numId w:val="31"/>
        </w:numPr>
        <w:spacing w:after="0"/>
        <w:rPr>
          <w:lang w:val="en-CA"/>
        </w:rPr>
      </w:pPr>
      <w:r w:rsidRPr="00605263">
        <w:rPr>
          <w:lang w:val="en-CA"/>
        </w:rPr>
        <w:t>Finding your support network/self-care and compassion</w:t>
      </w:r>
    </w:p>
    <w:p w14:paraId="56BA341B" w14:textId="408A414F" w:rsidR="00605263" w:rsidRPr="00605263" w:rsidRDefault="00605263" w:rsidP="00514620">
      <w:pPr>
        <w:pStyle w:val="ListParagraph"/>
        <w:numPr>
          <w:ilvl w:val="0"/>
          <w:numId w:val="31"/>
        </w:numPr>
        <w:spacing w:after="0"/>
        <w:rPr>
          <w:lang w:val="en-CA"/>
        </w:rPr>
      </w:pPr>
      <w:proofErr w:type="spellStart"/>
      <w:r w:rsidRPr="00605263">
        <w:t>Employee</w:t>
      </w:r>
      <w:proofErr w:type="spellEnd"/>
      <w:r w:rsidRPr="00605263">
        <w:t xml:space="preserve"> Resource Groups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6B0840A4" w:rsidR="0012469C" w:rsidRPr="0002754E" w:rsidRDefault="00D929DC" w:rsidP="00D929D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bookmarkStart w:id="99"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100" w:name="_Hlk136269226"/>
      <w:bookmarkEnd w:id="99"/>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101" w:name="_Toc146611832"/>
      <w:bookmarkStart w:id="102" w:name="_Hlk136285451"/>
      <w:bookmarkEnd w:id="100"/>
      <w:r w:rsidRPr="0002754E">
        <w:rPr>
          <w:lang w:val="en-CA"/>
        </w:rPr>
        <w:lastRenderedPageBreak/>
        <w:t>MICHAEL MOHAMMED</w:t>
      </w:r>
      <w:bookmarkEnd w:id="101"/>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58"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4787934D"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514620">
      <w:pPr>
        <w:pStyle w:val="ListParagraph"/>
        <w:numPr>
          <w:ilvl w:val="0"/>
          <w:numId w:val="32"/>
        </w:numPr>
        <w:spacing w:after="0"/>
        <w:rPr>
          <w:lang w:val="en-CA"/>
        </w:rPr>
      </w:pPr>
      <w:r w:rsidRPr="0002754E">
        <w:rPr>
          <w:lang w:val="en-CA"/>
        </w:rPr>
        <w:t>Building a career (with a disability) in science and technology</w:t>
      </w:r>
    </w:p>
    <w:p w14:paraId="5B1E4DF0" w14:textId="6ECFA9FE" w:rsidR="003610ED" w:rsidRPr="0002754E" w:rsidRDefault="003610ED" w:rsidP="00514620">
      <w:pPr>
        <w:pStyle w:val="ListParagraph"/>
        <w:numPr>
          <w:ilvl w:val="0"/>
          <w:numId w:val="32"/>
        </w:numPr>
        <w:spacing w:after="0"/>
        <w:rPr>
          <w:lang w:val="en-CA"/>
        </w:rPr>
      </w:pPr>
      <w:r w:rsidRPr="0002754E">
        <w:rPr>
          <w:lang w:val="en-CA"/>
        </w:rPr>
        <w:t>Navigating the public service</w:t>
      </w:r>
    </w:p>
    <w:p w14:paraId="7C754BB6" w14:textId="5288E37F" w:rsidR="003610ED" w:rsidRPr="0002754E" w:rsidRDefault="003610ED" w:rsidP="00514620">
      <w:pPr>
        <w:pStyle w:val="ListParagraph"/>
        <w:numPr>
          <w:ilvl w:val="0"/>
          <w:numId w:val="32"/>
        </w:numPr>
        <w:spacing w:after="0"/>
        <w:rPr>
          <w:lang w:val="en-CA"/>
        </w:rPr>
      </w:pPr>
      <w:r w:rsidRPr="0002754E">
        <w:rPr>
          <w:lang w:val="en-CA"/>
        </w:rPr>
        <w:t>Advancing interests versus rights</w:t>
      </w:r>
    </w:p>
    <w:p w14:paraId="6EDBD6D9" w14:textId="6525C71A" w:rsidR="003610ED" w:rsidRPr="0002754E" w:rsidRDefault="003610ED" w:rsidP="00514620">
      <w:pPr>
        <w:pStyle w:val="ListParagraph"/>
        <w:numPr>
          <w:ilvl w:val="0"/>
          <w:numId w:val="32"/>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514620">
      <w:pPr>
        <w:pStyle w:val="ListParagraph"/>
        <w:numPr>
          <w:ilvl w:val="0"/>
          <w:numId w:val="32"/>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59"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103" w:name="_Toc146611833"/>
      <w:bookmarkStart w:id="104" w:name="_Hlk136332865"/>
      <w:bookmarkEnd w:id="102"/>
      <w:r w:rsidRPr="0002754E">
        <w:rPr>
          <w:lang w:val="en-CA"/>
        </w:rPr>
        <w:lastRenderedPageBreak/>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103"/>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60"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060433D3"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514620">
      <w:pPr>
        <w:pStyle w:val="ListParagraph"/>
        <w:numPr>
          <w:ilvl w:val="0"/>
          <w:numId w:val="33"/>
        </w:numPr>
        <w:spacing w:after="0"/>
        <w:rPr>
          <w:lang w:val="en-CA"/>
        </w:rPr>
      </w:pPr>
      <w:r w:rsidRPr="0002754E">
        <w:rPr>
          <w:lang w:val="en-CA"/>
        </w:rPr>
        <w:t xml:space="preserve">Remote working </w:t>
      </w:r>
    </w:p>
    <w:p w14:paraId="3789B245" w14:textId="5C7E0F50" w:rsidR="001B2B38" w:rsidRPr="0002754E" w:rsidRDefault="001B2B38" w:rsidP="00514620">
      <w:pPr>
        <w:pStyle w:val="ListParagraph"/>
        <w:numPr>
          <w:ilvl w:val="0"/>
          <w:numId w:val="33"/>
        </w:numPr>
        <w:spacing w:after="0"/>
        <w:rPr>
          <w:lang w:val="en-CA"/>
        </w:rPr>
      </w:pPr>
      <w:r w:rsidRPr="0002754E">
        <w:rPr>
          <w:lang w:val="en-CA"/>
        </w:rPr>
        <w:t>Accessible Testing</w:t>
      </w:r>
    </w:p>
    <w:p w14:paraId="718E32A1" w14:textId="08ED5F87" w:rsidR="001B2B38" w:rsidRPr="0002754E" w:rsidRDefault="001B2B38" w:rsidP="00514620">
      <w:pPr>
        <w:pStyle w:val="ListParagraph"/>
        <w:numPr>
          <w:ilvl w:val="0"/>
          <w:numId w:val="33"/>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61"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5" w:name="_Toc146611834"/>
      <w:bookmarkEnd w:id="104"/>
      <w:r w:rsidRPr="0002754E">
        <w:rPr>
          <w:lang w:val="en-CA"/>
        </w:rPr>
        <w:lastRenderedPageBreak/>
        <w:t>M</w:t>
      </w:r>
      <w:r w:rsidR="0075665D" w:rsidRPr="0002754E">
        <w:rPr>
          <w:lang w:val="en-CA"/>
        </w:rPr>
        <w:t>ICHELLE ADDESA (SHE/HER)</w:t>
      </w:r>
      <w:bookmarkEnd w:id="105"/>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62">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08C17FAF" w:rsidR="0075665D"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54595108" w14:textId="77777777" w:rsidR="006045CE" w:rsidRDefault="001227CD" w:rsidP="006045CE">
      <w:pPr>
        <w:autoSpaceDE w:val="0"/>
        <w:autoSpaceDN w:val="0"/>
        <w:spacing w:line="252" w:lineRule="auto"/>
        <w:rPr>
          <w:color w:val="auto"/>
          <w:sz w:val="22"/>
          <w:lang w:val="en-US"/>
        </w:rPr>
      </w:pPr>
      <w:r w:rsidRPr="0002754E">
        <w:rPr>
          <w:lang w:val="en-CA"/>
        </w:rPr>
        <w:t xml:space="preserve">Equity, Diversity, and Inclusion Advisor, </w:t>
      </w:r>
      <w:r w:rsidR="006045CE">
        <w:rPr>
          <w:lang w:val="en-US"/>
        </w:rPr>
        <w:t>Workplace Programs, Human Resources Branch</w:t>
      </w:r>
    </w:p>
    <w:p w14:paraId="4B7D101C" w14:textId="582791B3" w:rsidR="001227CD" w:rsidRPr="0002754E" w:rsidRDefault="006045CE" w:rsidP="00192470">
      <w:pPr>
        <w:rPr>
          <w:lang w:val="en-CA"/>
        </w:rPr>
      </w:pPr>
      <w:r w:rsidRPr="006045CE">
        <w:rPr>
          <w:lang w:val="en-CA"/>
        </w:rPr>
        <w:t>National Research Council Canada</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5340B836" w14:textId="12C78FD0" w:rsidR="0084559E"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514620">
      <w:pPr>
        <w:pStyle w:val="ListParagraph"/>
        <w:numPr>
          <w:ilvl w:val="0"/>
          <w:numId w:val="34"/>
        </w:numPr>
        <w:spacing w:after="0"/>
        <w:rPr>
          <w:lang w:val="en-CA"/>
        </w:rPr>
      </w:pPr>
      <w:r w:rsidRPr="0002754E">
        <w:rPr>
          <w:lang w:val="en-CA"/>
        </w:rPr>
        <w:t xml:space="preserve">Soft skills including leadership, people management, emotional intelligence, and working with others (including through </w:t>
      </w:r>
      <w:proofErr w:type="gramStart"/>
      <w:r w:rsidRPr="0002754E">
        <w:rPr>
          <w:lang w:val="en-CA"/>
        </w:rPr>
        <w:t>a</w:t>
      </w:r>
      <w:proofErr w:type="gramEnd"/>
      <w:r w:rsidRPr="0002754E">
        <w:rPr>
          <w:lang w:val="en-CA"/>
        </w:rPr>
        <w:t xml:space="preserve"> EDI lens)</w:t>
      </w:r>
    </w:p>
    <w:p w14:paraId="63ABCC7A" w14:textId="3AEBFEC1" w:rsidR="001227CD" w:rsidRPr="0002754E" w:rsidRDefault="001227CD" w:rsidP="00514620">
      <w:pPr>
        <w:pStyle w:val="ListParagraph"/>
        <w:numPr>
          <w:ilvl w:val="0"/>
          <w:numId w:val="34"/>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514620">
      <w:pPr>
        <w:pStyle w:val="ListParagraph"/>
        <w:numPr>
          <w:ilvl w:val="0"/>
          <w:numId w:val="34"/>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1EE7BED5" w:rsidR="0075665D"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59ECF0FF" w14:textId="28861403" w:rsidR="006045CE" w:rsidRPr="006045CE" w:rsidRDefault="00000000" w:rsidP="00192470">
      <w:pPr>
        <w:rPr>
          <w:lang w:val="en-CA"/>
        </w:rPr>
      </w:pPr>
      <w:hyperlink r:id="rId63" w:history="1">
        <w:r w:rsidR="006045CE" w:rsidRPr="006045CE">
          <w:rPr>
            <w:rStyle w:val="Hyperlink"/>
            <w:lang w:val="en-CA"/>
          </w:rPr>
          <w:t>Michelle.Addesa@nrc-cnrc.gc.ca</w:t>
        </w:r>
      </w:hyperlink>
    </w:p>
    <w:p w14:paraId="02200D05" w14:textId="77777777" w:rsidR="006045CE" w:rsidRDefault="006045CE" w:rsidP="0008008E">
      <w:pPr>
        <w:keepLines w:val="0"/>
        <w:spacing w:after="0"/>
        <w:rPr>
          <w:lang w:val="en-CA"/>
        </w:rPr>
      </w:pPr>
    </w:p>
    <w:p w14:paraId="141140A6" w14:textId="1FB51CD6"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6" w:name="_Toc146611835"/>
      <w:r w:rsidRPr="0002754E">
        <w:rPr>
          <w:lang w:val="en-CA"/>
        </w:rPr>
        <w:lastRenderedPageBreak/>
        <w:t>MYRIAM LAMONTAGNE (SHE/HER)</w:t>
      </w:r>
      <w:bookmarkEnd w:id="106"/>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64"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4F24B624" w:rsidR="00AA58EB"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38055FAE" w:rsidR="00AA58EB"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514620">
      <w:pPr>
        <w:pStyle w:val="ListParagraph"/>
        <w:numPr>
          <w:ilvl w:val="0"/>
          <w:numId w:val="35"/>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514620">
      <w:pPr>
        <w:pStyle w:val="ListParagraph"/>
        <w:numPr>
          <w:ilvl w:val="0"/>
          <w:numId w:val="35"/>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514620">
      <w:pPr>
        <w:pStyle w:val="ListParagraph"/>
        <w:numPr>
          <w:ilvl w:val="0"/>
          <w:numId w:val="35"/>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15C2E42F" w:rsidR="00AA58EB"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bookmarkStart w:id="107"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8" w:name="_Toc146611836"/>
      <w:bookmarkEnd w:id="107"/>
      <w:r w:rsidRPr="0002754E">
        <w:rPr>
          <w:lang w:val="en-CA"/>
        </w:rPr>
        <w:lastRenderedPageBreak/>
        <w:t xml:space="preserve">MYRIAM </w:t>
      </w:r>
      <w:r w:rsidR="00060BE0" w:rsidRPr="0002754E">
        <w:rPr>
          <w:lang w:val="en-CA"/>
        </w:rPr>
        <w:t>REEVES</w:t>
      </w:r>
      <w:r w:rsidRPr="0002754E">
        <w:rPr>
          <w:lang w:val="en-CA"/>
        </w:rPr>
        <w:t xml:space="preserve"> (SHE/HER)</w:t>
      </w:r>
      <w:bookmarkEnd w:id="108"/>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65"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58896595" w:rsidR="00EF4BC3"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07A7A10B" w:rsidR="00EF4BC3"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514620">
      <w:pPr>
        <w:pStyle w:val="ListParagraph"/>
        <w:numPr>
          <w:ilvl w:val="0"/>
          <w:numId w:val="36"/>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514620">
      <w:pPr>
        <w:pStyle w:val="ListParagraph"/>
        <w:numPr>
          <w:ilvl w:val="0"/>
          <w:numId w:val="36"/>
        </w:numPr>
        <w:spacing w:after="0"/>
        <w:rPr>
          <w:lang w:val="en-CA"/>
        </w:rPr>
      </w:pPr>
      <w:r w:rsidRPr="0002754E">
        <w:rPr>
          <w:lang w:val="en-CA"/>
        </w:rPr>
        <w:t xml:space="preserve">Help people to identify their skills and their career </w:t>
      </w:r>
      <w:proofErr w:type="gramStart"/>
      <w:r w:rsidRPr="0002754E">
        <w:rPr>
          <w:lang w:val="en-CA"/>
        </w:rPr>
        <w:t>goals</w:t>
      </w:r>
      <w:proofErr w:type="gramEnd"/>
    </w:p>
    <w:p w14:paraId="4BB0801F" w14:textId="75D38C0A" w:rsidR="00060BE0" w:rsidRPr="0002754E" w:rsidRDefault="00060BE0" w:rsidP="00514620">
      <w:pPr>
        <w:pStyle w:val="ListParagraph"/>
        <w:numPr>
          <w:ilvl w:val="0"/>
          <w:numId w:val="36"/>
        </w:numPr>
        <w:spacing w:after="0"/>
        <w:rPr>
          <w:lang w:val="en-CA"/>
        </w:rPr>
      </w:pPr>
      <w:r w:rsidRPr="0002754E">
        <w:rPr>
          <w:lang w:val="en-CA"/>
        </w:rPr>
        <w:t xml:space="preserve">Helping to identify available training and development </w:t>
      </w:r>
      <w:proofErr w:type="gramStart"/>
      <w:r w:rsidRPr="0002754E">
        <w:rPr>
          <w:lang w:val="en-CA"/>
        </w:rPr>
        <w:t>opportunities</w:t>
      </w:r>
      <w:proofErr w:type="gramEnd"/>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5B2AF441" w:rsidR="00EF4BC3" w:rsidRPr="0002754E" w:rsidRDefault="00605263" w:rsidP="00D50ABB">
      <w:pPr>
        <w:rPr>
          <w:lang w:val="en-CA"/>
        </w:rPr>
      </w:pPr>
      <w:r>
        <w:rPr>
          <w:lang w:val="en-CA"/>
        </w:rPr>
        <w:t>Every two weeks</w:t>
      </w:r>
    </w:p>
    <w:p w14:paraId="4CB2C172" w14:textId="44258E53" w:rsidR="00EF4BC3"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hyperlink r:id="rId66" w:history="1">
        <w:r w:rsidR="00060BE0" w:rsidRPr="0002754E">
          <w:rPr>
            <w:rStyle w:val="Hyperlink"/>
            <w:lang w:val="en-CA"/>
          </w:rPr>
          <w:t>myriam.reeves@cic.gc.ca</w:t>
        </w:r>
      </w:hyperlink>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9" w:name="_Toc146611837"/>
      <w:r w:rsidRPr="0002754E">
        <w:rPr>
          <w:lang w:val="en-CA"/>
        </w:rPr>
        <w:lastRenderedPageBreak/>
        <w:t>NAN ZHANG (HE, HIM)</w:t>
      </w:r>
      <w:bookmarkEnd w:id="109"/>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67">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10"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10"/>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514620">
      <w:pPr>
        <w:pStyle w:val="ListParagraph"/>
        <w:numPr>
          <w:ilvl w:val="0"/>
          <w:numId w:val="37"/>
        </w:numPr>
        <w:spacing w:after="0"/>
        <w:rPr>
          <w:lang w:val="en-CA"/>
        </w:rPr>
      </w:pPr>
      <w:r w:rsidRPr="0002754E">
        <w:rPr>
          <w:lang w:val="en-CA"/>
        </w:rPr>
        <w:t>Being a jack of all trades</w:t>
      </w:r>
    </w:p>
    <w:p w14:paraId="00757ACC" w14:textId="77777777" w:rsidR="00063816" w:rsidRPr="0002754E" w:rsidRDefault="00063816" w:rsidP="00514620">
      <w:pPr>
        <w:pStyle w:val="ListParagraph"/>
        <w:numPr>
          <w:ilvl w:val="0"/>
          <w:numId w:val="37"/>
        </w:numPr>
        <w:spacing w:after="0"/>
        <w:rPr>
          <w:lang w:val="en-CA"/>
        </w:rPr>
      </w:pPr>
      <w:r w:rsidRPr="0002754E">
        <w:rPr>
          <w:lang w:val="en-CA"/>
        </w:rPr>
        <w:t>Compensation</w:t>
      </w:r>
    </w:p>
    <w:p w14:paraId="0F1F53B4" w14:textId="0AF3ECC6" w:rsidR="00063816" w:rsidRPr="0002754E" w:rsidRDefault="00063816" w:rsidP="00514620">
      <w:pPr>
        <w:pStyle w:val="ListParagraph"/>
        <w:numPr>
          <w:ilvl w:val="0"/>
          <w:numId w:val="37"/>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11"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12" w:name="_Toc146611838"/>
      <w:bookmarkEnd w:id="111"/>
      <w:r w:rsidRPr="0002754E">
        <w:rPr>
          <w:lang w:val="en-CA"/>
        </w:rPr>
        <w:lastRenderedPageBreak/>
        <w:t xml:space="preserve">NANCY OLDFORD </w:t>
      </w:r>
      <w:r w:rsidR="00B23337" w:rsidRPr="0002754E">
        <w:rPr>
          <w:lang w:val="en-CA"/>
        </w:rPr>
        <w:t>(</w:t>
      </w:r>
      <w:r w:rsidRPr="0002754E">
        <w:rPr>
          <w:lang w:val="en-CA"/>
        </w:rPr>
        <w:t>SHE/HER</w:t>
      </w:r>
      <w:r w:rsidR="00B23337" w:rsidRPr="0002754E">
        <w:rPr>
          <w:lang w:val="en-CA"/>
        </w:rPr>
        <w:t>)</w:t>
      </w:r>
      <w:bookmarkEnd w:id="112"/>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68"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514620">
      <w:pPr>
        <w:pStyle w:val="ListParagraph"/>
        <w:numPr>
          <w:ilvl w:val="0"/>
          <w:numId w:val="38"/>
        </w:numPr>
        <w:spacing w:after="0"/>
        <w:rPr>
          <w:lang w:val="en-CA"/>
        </w:rPr>
      </w:pPr>
      <w:r w:rsidRPr="0002754E">
        <w:rPr>
          <w:lang w:val="en-CA"/>
        </w:rPr>
        <w:t>How to apply to government jobs</w:t>
      </w:r>
    </w:p>
    <w:p w14:paraId="31B86ABF" w14:textId="28D94513" w:rsidR="00B23337" w:rsidRPr="0002754E" w:rsidRDefault="00750129" w:rsidP="00514620">
      <w:pPr>
        <w:pStyle w:val="ListParagraph"/>
        <w:numPr>
          <w:ilvl w:val="0"/>
          <w:numId w:val="38"/>
        </w:numPr>
        <w:spacing w:after="0"/>
        <w:rPr>
          <w:lang w:val="en-CA"/>
        </w:rPr>
      </w:pPr>
      <w:r w:rsidRPr="0002754E">
        <w:rPr>
          <w:lang w:val="en-CA"/>
        </w:rPr>
        <w:t>Excelling in job interviews</w:t>
      </w:r>
    </w:p>
    <w:p w14:paraId="0AE4020C" w14:textId="3AFC718F" w:rsidR="00B23337" w:rsidRPr="0002754E" w:rsidRDefault="00AD549E" w:rsidP="00514620">
      <w:pPr>
        <w:pStyle w:val="ListParagraph"/>
        <w:numPr>
          <w:ilvl w:val="0"/>
          <w:numId w:val="38"/>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B654C0B" w:rsidR="00741AF5" w:rsidRPr="0002754E" w:rsidRDefault="00000000" w:rsidP="00F84E94">
      <w:pPr>
        <w:rPr>
          <w:sz w:val="22"/>
          <w:lang w:val="en-CA"/>
        </w:rPr>
      </w:pPr>
      <w:hyperlink r:id="rId69" w:history="1">
        <w:r w:rsidR="005140C2" w:rsidRPr="00616551">
          <w:rPr>
            <w:rStyle w:val="Hyperlink"/>
            <w:sz w:val="22"/>
            <w:lang w:val="en-CA"/>
          </w:rPr>
          <w:t>nancy.oldford@tpsgc-pwgsc.ca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13" w:name="_Toc146611839"/>
      <w:r w:rsidRPr="0002754E">
        <w:rPr>
          <w:lang w:val="en-CA"/>
        </w:rPr>
        <w:lastRenderedPageBreak/>
        <w:t xml:space="preserve">NOOR SIDDIQI </w:t>
      </w:r>
      <w:r w:rsidR="00DF0553" w:rsidRPr="0002754E">
        <w:rPr>
          <w:lang w:val="en-CA"/>
        </w:rPr>
        <w:t>(</w:t>
      </w:r>
      <w:r w:rsidR="004470BA" w:rsidRPr="0002754E">
        <w:rPr>
          <w:lang w:val="en-CA"/>
        </w:rPr>
        <w:t>SHE/HER</w:t>
      </w:r>
      <w:r w:rsidR="00DF0553" w:rsidRPr="0002754E">
        <w:rPr>
          <w:lang w:val="en-CA"/>
        </w:rPr>
        <w:t>)</w:t>
      </w:r>
      <w:bookmarkEnd w:id="113"/>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70"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37DB20F4"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w:t>
      </w:r>
      <w:r w:rsidR="005D5AD1">
        <w:rPr>
          <w:rFonts w:ascii="Segoe UI" w:eastAsiaTheme="majorEastAsia" w:hAnsi="Segoe UI" w:cs="Segoe UI"/>
          <w:b/>
          <w:color w:val="5B315E" w:themeColor="accent2"/>
          <w:sz w:val="32"/>
          <w:szCs w:val="32"/>
          <w:lang w:val="en-CA"/>
        </w:rPr>
        <w:t xml:space="preserve"> </w:t>
      </w:r>
      <w:r w:rsidRPr="0002754E">
        <w:rPr>
          <w:rFonts w:ascii="Segoe UI" w:eastAsiaTheme="majorEastAsia" w:hAnsi="Segoe UI" w:cs="Segoe UI"/>
          <w:b/>
          <w:color w:val="5B315E" w:themeColor="accent2"/>
          <w:sz w:val="32"/>
          <w:szCs w:val="32"/>
          <w:lang w:val="en-CA"/>
        </w:rPr>
        <w:t>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514620">
      <w:pPr>
        <w:pStyle w:val="ListParagraph"/>
        <w:numPr>
          <w:ilvl w:val="0"/>
          <w:numId w:val="39"/>
        </w:numPr>
        <w:spacing w:after="0"/>
        <w:rPr>
          <w:lang w:val="en-CA"/>
        </w:rPr>
      </w:pPr>
      <w:r w:rsidRPr="0002754E">
        <w:rPr>
          <w:lang w:val="en-CA"/>
        </w:rPr>
        <w:t xml:space="preserve">Technologies </w:t>
      </w:r>
    </w:p>
    <w:p w14:paraId="5BE7F6C7" w14:textId="77777777" w:rsidR="00DA091B" w:rsidRPr="0002754E" w:rsidRDefault="00DA091B" w:rsidP="00514620">
      <w:pPr>
        <w:pStyle w:val="ListParagraph"/>
        <w:numPr>
          <w:ilvl w:val="0"/>
          <w:numId w:val="39"/>
        </w:numPr>
        <w:spacing w:after="0"/>
        <w:rPr>
          <w:lang w:val="en-CA"/>
        </w:rPr>
      </w:pPr>
      <w:r w:rsidRPr="0002754E">
        <w:rPr>
          <w:lang w:val="en-CA"/>
        </w:rPr>
        <w:t>Post-secondary advice</w:t>
      </w:r>
    </w:p>
    <w:p w14:paraId="6CF31BAA" w14:textId="7CBAEB1E" w:rsidR="00DA091B" w:rsidRPr="0002754E" w:rsidRDefault="00DA091B" w:rsidP="00514620">
      <w:pPr>
        <w:pStyle w:val="ListParagraph"/>
        <w:numPr>
          <w:ilvl w:val="0"/>
          <w:numId w:val="3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proofErr w:type="spellStart"/>
      <w:r w:rsidRPr="0002754E">
        <w:rPr>
          <w:lang w:val="en-CA"/>
        </w:rPr>
        <w:t>Montly</w:t>
      </w:r>
      <w:proofErr w:type="spellEnd"/>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hyperlink r:id="rId71" w:history="1">
        <w:r w:rsidR="00146B95" w:rsidRPr="0002754E">
          <w:rPr>
            <w:rStyle w:val="Hyperlink"/>
            <w:szCs w:val="24"/>
            <w:lang w:val="en-CA"/>
          </w:rPr>
          <w:t>noor.siddiqi@justice.gc.ca</w:t>
        </w:r>
      </w:hyperlink>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14" w:name="_Toc146611840"/>
      <w:r w:rsidRPr="0002754E">
        <w:rPr>
          <w:lang w:val="en-CA"/>
        </w:rPr>
        <w:lastRenderedPageBreak/>
        <w:t>NUBA ILHAN</w:t>
      </w:r>
      <w:bookmarkEnd w:id="114"/>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72"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514620">
      <w:pPr>
        <w:pStyle w:val="ListParagraph"/>
        <w:numPr>
          <w:ilvl w:val="0"/>
          <w:numId w:val="40"/>
        </w:numPr>
        <w:spacing w:after="0"/>
        <w:rPr>
          <w:lang w:val="en-CA"/>
        </w:rPr>
      </w:pPr>
      <w:r w:rsidRPr="0002754E">
        <w:rPr>
          <w:lang w:val="en-CA"/>
        </w:rPr>
        <w:t>Radio Licensing (Authorization and Compliance)</w:t>
      </w:r>
    </w:p>
    <w:p w14:paraId="00EAEC80" w14:textId="77777777" w:rsidR="00B61005" w:rsidRPr="0002754E" w:rsidRDefault="00B61005" w:rsidP="00514620">
      <w:pPr>
        <w:pStyle w:val="ListParagraph"/>
        <w:numPr>
          <w:ilvl w:val="0"/>
          <w:numId w:val="40"/>
        </w:numPr>
        <w:spacing w:after="0"/>
        <w:rPr>
          <w:lang w:val="en-CA"/>
        </w:rPr>
      </w:pPr>
      <w:r w:rsidRPr="0002754E">
        <w:rPr>
          <w:lang w:val="en-CA"/>
        </w:rPr>
        <w:t>Resume optimization for federal government positions</w:t>
      </w:r>
    </w:p>
    <w:p w14:paraId="3DE86185" w14:textId="4F3A7F7C" w:rsidR="003F46DF" w:rsidRPr="0002754E" w:rsidRDefault="00B61005" w:rsidP="00514620">
      <w:pPr>
        <w:pStyle w:val="ListParagraph"/>
        <w:numPr>
          <w:ilvl w:val="0"/>
          <w:numId w:val="4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73"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5" w:name="_Toc146611841"/>
      <w:r w:rsidRPr="0002754E">
        <w:rPr>
          <w:lang w:val="en-CA"/>
        </w:rPr>
        <w:lastRenderedPageBreak/>
        <w:t>MEGAN OTU (SHE/THEY)</w:t>
      </w:r>
      <w:bookmarkEnd w:id="115"/>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74"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3A2FFF67" w:rsidR="00852266"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 xml:space="preserve">Senior Advisor of Employment Equity, Diversity and Inclusion, Employment Equity, </w:t>
      </w:r>
      <w:proofErr w:type="gramStart"/>
      <w:r w:rsidRPr="0002754E">
        <w:rPr>
          <w:lang w:val="en-CA"/>
        </w:rPr>
        <w:t>Diversity</w:t>
      </w:r>
      <w:proofErr w:type="gramEnd"/>
      <w:r w:rsidRPr="0002754E">
        <w:rPr>
          <w:lang w:val="en-CA"/>
        </w:rPr>
        <w:t xml:space="preserve">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191B3B0"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w:t>
      </w:r>
      <w:r w:rsidR="005D5AD1">
        <w:rPr>
          <w:rFonts w:ascii="Segoe UI" w:eastAsiaTheme="majorEastAsia" w:hAnsi="Segoe UI" w:cs="Segoe UI"/>
          <w:b/>
          <w:color w:val="5B315E" w:themeColor="accent2"/>
          <w:sz w:val="28"/>
          <w:szCs w:val="28"/>
          <w:lang w:val="en-CA"/>
        </w:rPr>
        <w:t xml:space="preserve"> </w:t>
      </w:r>
      <w:r w:rsidRPr="0002754E">
        <w:rPr>
          <w:rFonts w:ascii="Segoe UI" w:eastAsiaTheme="majorEastAsia" w:hAnsi="Segoe UI" w:cs="Segoe UI"/>
          <w:b/>
          <w:color w:val="5B315E" w:themeColor="accent2"/>
          <w:sz w:val="28"/>
          <w:szCs w:val="28"/>
          <w:lang w:val="en-CA"/>
        </w:rPr>
        <w:t>of Communication</w:t>
      </w:r>
    </w:p>
    <w:p w14:paraId="6723142F" w14:textId="2B84E051" w:rsidR="00852266" w:rsidRPr="0002754E" w:rsidRDefault="00852266" w:rsidP="00171F67">
      <w:pPr>
        <w:rPr>
          <w:lang w:val="en-CA"/>
        </w:rPr>
      </w:pPr>
      <w:r w:rsidRPr="0002754E">
        <w:rPr>
          <w:lang w:val="en-CA"/>
        </w:rPr>
        <w:t>English</w:t>
      </w:r>
    </w:p>
    <w:p w14:paraId="47CA4F47" w14:textId="7307D6ED" w:rsidR="00852266"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4696057C" w:rsidR="00852266"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hyperlink r:id="rId75" w:history="1">
        <w:r w:rsidR="00B66591" w:rsidRPr="0002754E">
          <w:rPr>
            <w:rStyle w:val="Hyperlink"/>
            <w:lang w:val="en-CA"/>
          </w:rPr>
          <w:t>megan.otu@dfo-mpo.gc.ca</w:t>
        </w:r>
      </w:hyperlink>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6" w:name="_Toc146611842"/>
      <w:r w:rsidRPr="0002754E">
        <w:rPr>
          <w:lang w:val="en-CA"/>
        </w:rPr>
        <w:lastRenderedPageBreak/>
        <w:t>PAMELA LAHEY</w:t>
      </w:r>
      <w:bookmarkEnd w:id="116"/>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31A60219"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w:t>
      </w:r>
      <w:r w:rsidR="005D5AD1">
        <w:rPr>
          <w:rFonts w:ascii="Segoe UI" w:eastAsiaTheme="majorEastAsia" w:hAnsi="Segoe UI" w:cs="Segoe UI"/>
          <w:b/>
          <w:color w:val="5B315E" w:themeColor="accent2"/>
          <w:sz w:val="32"/>
          <w:szCs w:val="32"/>
          <w:lang w:val="en-CA"/>
        </w:rPr>
        <w:t xml:space="preserve"> </w:t>
      </w:r>
      <w:r w:rsidRPr="0002754E">
        <w:rPr>
          <w:rFonts w:ascii="Segoe UI" w:eastAsiaTheme="majorEastAsia" w:hAnsi="Segoe UI" w:cs="Segoe UI"/>
          <w:b/>
          <w:color w:val="5B315E" w:themeColor="accent2"/>
          <w:sz w:val="32"/>
          <w:szCs w:val="32"/>
          <w:lang w:val="en-CA"/>
        </w:rPr>
        <w:t>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514620">
      <w:pPr>
        <w:pStyle w:val="ListParagraph"/>
        <w:numPr>
          <w:ilvl w:val="0"/>
          <w:numId w:val="42"/>
        </w:numPr>
        <w:spacing w:after="0"/>
        <w:rPr>
          <w:lang w:val="en-CA"/>
        </w:rPr>
      </w:pPr>
      <w:r w:rsidRPr="0002754E">
        <w:rPr>
          <w:lang w:val="en-CA"/>
        </w:rPr>
        <w:t>Mental health</w:t>
      </w:r>
    </w:p>
    <w:p w14:paraId="4774CACA" w14:textId="42798AE3" w:rsidR="00284CB3" w:rsidRPr="0002754E" w:rsidRDefault="00284CB3" w:rsidP="00514620">
      <w:pPr>
        <w:pStyle w:val="ListParagraph"/>
        <w:numPr>
          <w:ilvl w:val="0"/>
          <w:numId w:val="42"/>
        </w:numPr>
        <w:spacing w:after="0"/>
        <w:rPr>
          <w:lang w:val="en-CA"/>
        </w:rPr>
      </w:pPr>
      <w:r w:rsidRPr="0002754E">
        <w:rPr>
          <w:lang w:val="en-CA"/>
        </w:rPr>
        <w:t>Work-related skills: data skills, writing, contracting, presentations</w:t>
      </w:r>
    </w:p>
    <w:p w14:paraId="4F9F61D2" w14:textId="78282493" w:rsidR="00284CB3" w:rsidRPr="0002754E" w:rsidRDefault="00284CB3" w:rsidP="00514620">
      <w:pPr>
        <w:pStyle w:val="ListParagraph"/>
        <w:numPr>
          <w:ilvl w:val="0"/>
          <w:numId w:val="42"/>
        </w:numPr>
        <w:spacing w:after="0"/>
        <w:rPr>
          <w:lang w:val="en-CA"/>
        </w:rPr>
      </w:pPr>
      <w:r w:rsidRPr="0002754E">
        <w:rPr>
          <w:lang w:val="en-CA"/>
        </w:rPr>
        <w:t>Networking</w:t>
      </w:r>
    </w:p>
    <w:p w14:paraId="7D033D74" w14:textId="6A0AF343" w:rsidR="00284CB3" w:rsidRPr="0002754E" w:rsidRDefault="00284CB3" w:rsidP="00514620">
      <w:pPr>
        <w:pStyle w:val="ListParagraph"/>
        <w:numPr>
          <w:ilvl w:val="0"/>
          <w:numId w:val="42"/>
        </w:numPr>
        <w:spacing w:after="0"/>
        <w:rPr>
          <w:lang w:val="en-CA"/>
        </w:rPr>
      </w:pPr>
      <w:r w:rsidRPr="0002754E">
        <w:rPr>
          <w:lang w:val="en-CA"/>
        </w:rPr>
        <w:t>Time management and work-life balance</w:t>
      </w:r>
    </w:p>
    <w:p w14:paraId="7CA38227" w14:textId="098C2800" w:rsidR="00284CB3" w:rsidRPr="0002754E" w:rsidRDefault="00284CB3" w:rsidP="00514620">
      <w:pPr>
        <w:pStyle w:val="ListParagraph"/>
        <w:numPr>
          <w:ilvl w:val="0"/>
          <w:numId w:val="4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hyperlink r:id="rId76" w:history="1">
        <w:r w:rsidR="00284CB3" w:rsidRPr="0002754E">
          <w:rPr>
            <w:rStyle w:val="Hyperlink"/>
            <w:lang w:val="en-CA"/>
          </w:rPr>
          <w:t>pamela.lahey@hrsdc-rhdcc.gc.ca</w:t>
        </w:r>
      </w:hyperlink>
    </w:p>
    <w:p w14:paraId="484F4A62" w14:textId="7A6D9953" w:rsidR="00D31C3E" w:rsidRDefault="00284CB3" w:rsidP="0033003A">
      <w:pPr>
        <w:rPr>
          <w:lang w:val="en-CA"/>
        </w:rPr>
      </w:pPr>
      <w:r w:rsidRPr="0002754E">
        <w:rPr>
          <w:lang w:val="en-CA"/>
        </w:rPr>
        <w:t>819 968-7747</w:t>
      </w:r>
      <w:r w:rsidR="00D31C3E">
        <w:rPr>
          <w:lang w:val="en-CA"/>
        </w:rPr>
        <w:br w:type="page"/>
      </w:r>
    </w:p>
    <w:p w14:paraId="69B9241A" w14:textId="019AF16B" w:rsidR="00D31C3E" w:rsidRPr="0002754E" w:rsidRDefault="00D31C3E" w:rsidP="00D31C3E">
      <w:pPr>
        <w:pStyle w:val="Heading1"/>
        <w:rPr>
          <w:rFonts w:ascii="Segoe UI" w:hAnsi="Segoe UI" w:cs="Segoe UI"/>
          <w:color w:val="5B315E" w:themeColor="accent2"/>
          <w:lang w:val="en-CA"/>
        </w:rPr>
      </w:pPr>
      <w:bookmarkStart w:id="117" w:name="_Toc146611843"/>
      <w:r>
        <w:rPr>
          <w:lang w:val="en-CA"/>
        </w:rPr>
        <w:lastRenderedPageBreak/>
        <w:t>PAUL CAMPBELL</w:t>
      </w:r>
      <w:r w:rsidRPr="0002754E">
        <w:rPr>
          <w:lang w:val="en-CA"/>
        </w:rPr>
        <w:t xml:space="preserve"> (HE/</w:t>
      </w:r>
      <w:r>
        <w:rPr>
          <w:lang w:val="en-CA"/>
        </w:rPr>
        <w:t>HIM</w:t>
      </w:r>
      <w:r w:rsidRPr="0002754E">
        <w:rPr>
          <w:lang w:val="en-CA"/>
        </w:rPr>
        <w:t>)</w:t>
      </w:r>
      <w:bookmarkEnd w:id="117"/>
    </w:p>
    <w:p w14:paraId="7EAAD741" w14:textId="77777777" w:rsidR="00D31C3E" w:rsidRPr="0002754E" w:rsidRDefault="00D31C3E" w:rsidP="00D31C3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1A535796" wp14:editId="1237E5D1">
            <wp:extent cx="1458239" cy="2064603"/>
            <wp:effectExtent l="133350" t="133350" r="123190" b="126365"/>
            <wp:docPr id="21" name="Picture 21" descr="Headshot of Paul Campbell smiling and wearing glasses and a grey striped shirt.&#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Headshot of Paul Campbell smiling and wearing glasses and a grey striped shirt.&#10;&#10;"/>
                    <pic:cNvPicPr/>
                  </pic:nvPicPr>
                  <pic:blipFill>
                    <a:blip r:embed="rId77">
                      <a:extLst>
                        <a:ext uri="{28A0092B-C50C-407E-A947-70E740481C1C}">
                          <a14:useLocalDpi xmlns:a14="http://schemas.microsoft.com/office/drawing/2010/main" val="0"/>
                        </a:ext>
                      </a:extLst>
                    </a:blip>
                    <a:srcRect l="10394" r="10394"/>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B10C255" w14:textId="77777777" w:rsidR="00D31C3E" w:rsidRPr="0002754E" w:rsidRDefault="00D31C3E" w:rsidP="00D31C3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4CFC4278" w14:textId="3454FA7E" w:rsidR="00D31C3E" w:rsidRPr="00D31C3E" w:rsidRDefault="00D31C3E" w:rsidP="00D31C3E">
      <w:pPr>
        <w:rPr>
          <w:lang w:val="en-CA"/>
        </w:rPr>
      </w:pPr>
      <w:r w:rsidRPr="00D31C3E">
        <w:rPr>
          <w:szCs w:val="24"/>
          <w:lang w:val="en-CA"/>
        </w:rPr>
        <w:t>Manager, Appeals for the Appeals Objections Programs Division</w:t>
      </w:r>
    </w:p>
    <w:p w14:paraId="048EDEB9" w14:textId="1919E499" w:rsidR="00D31C3E" w:rsidRPr="0002754E" w:rsidRDefault="00D31C3E" w:rsidP="00D31C3E">
      <w:pPr>
        <w:rPr>
          <w:lang w:val="en-CA"/>
        </w:rPr>
      </w:pPr>
      <w:r w:rsidRPr="00D31C3E">
        <w:rPr>
          <w:szCs w:val="24"/>
          <w:lang w:val="en-CA"/>
        </w:rPr>
        <w:t>Canada Revenue Agency</w:t>
      </w:r>
    </w:p>
    <w:p w14:paraId="78030C9C" w14:textId="77777777" w:rsidR="00D31C3E" w:rsidRPr="0002754E" w:rsidRDefault="00D31C3E" w:rsidP="00D31C3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2807BFB9" w14:textId="6823C0F7" w:rsidR="00D31C3E" w:rsidRPr="0002754E" w:rsidRDefault="00D31C3E" w:rsidP="00D31C3E">
      <w:pPr>
        <w:rPr>
          <w:lang w:val="en-CA"/>
        </w:rPr>
      </w:pPr>
      <w:r>
        <w:rPr>
          <w:lang w:val="en-CA"/>
        </w:rPr>
        <w:t>Sudbury</w:t>
      </w:r>
    </w:p>
    <w:p w14:paraId="4C52EA35" w14:textId="77777777" w:rsidR="00D31C3E" w:rsidRPr="0002754E" w:rsidRDefault="00D31C3E" w:rsidP="00D31C3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w:t>
      </w:r>
      <w:r>
        <w:rPr>
          <w:rFonts w:ascii="Segoe UI" w:eastAsiaTheme="majorEastAsia" w:hAnsi="Segoe UI" w:cs="Segoe UI"/>
          <w:b/>
          <w:color w:val="5B315E" w:themeColor="accent2"/>
          <w:sz w:val="28"/>
          <w:szCs w:val="28"/>
          <w:lang w:val="en-CA"/>
        </w:rPr>
        <w:t xml:space="preserve"> </w:t>
      </w:r>
      <w:r w:rsidRPr="0002754E">
        <w:rPr>
          <w:rFonts w:ascii="Segoe UI" w:eastAsiaTheme="majorEastAsia" w:hAnsi="Segoe UI" w:cs="Segoe UI"/>
          <w:b/>
          <w:color w:val="5B315E" w:themeColor="accent2"/>
          <w:sz w:val="28"/>
          <w:szCs w:val="28"/>
          <w:lang w:val="en-CA"/>
        </w:rPr>
        <w:t>of Communication</w:t>
      </w:r>
    </w:p>
    <w:p w14:paraId="23EFD077" w14:textId="0DB12CD0" w:rsidR="00D31C3E" w:rsidRPr="0002754E" w:rsidRDefault="00D31C3E" w:rsidP="00D31C3E">
      <w:pPr>
        <w:rPr>
          <w:lang w:val="en-CA"/>
        </w:rPr>
      </w:pPr>
      <w:r w:rsidRPr="0002754E">
        <w:rPr>
          <w:lang w:val="en-CA"/>
        </w:rPr>
        <w:t>English</w:t>
      </w:r>
      <w:r>
        <w:rPr>
          <w:lang w:val="en-CA"/>
        </w:rPr>
        <w:t xml:space="preserve"> and French</w:t>
      </w:r>
    </w:p>
    <w:p w14:paraId="421D3D92" w14:textId="77777777" w:rsidR="00D31C3E" w:rsidRPr="0002754E" w:rsidRDefault="00D31C3E" w:rsidP="00D31C3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76CFE9CB" w14:textId="34DDE89A" w:rsidR="00D31C3E" w:rsidRPr="0002754E" w:rsidRDefault="00D31C3E" w:rsidP="00D31C3E">
      <w:pPr>
        <w:pStyle w:val="ListParagraph"/>
        <w:numPr>
          <w:ilvl w:val="0"/>
          <w:numId w:val="41"/>
        </w:numPr>
        <w:spacing w:after="0"/>
        <w:rPr>
          <w:rFonts w:ascii="Segoe UI" w:eastAsiaTheme="majorEastAsia" w:hAnsi="Segoe UI" w:cs="Segoe UI"/>
          <w:b/>
          <w:color w:val="5B315E" w:themeColor="accent2"/>
          <w:sz w:val="28"/>
          <w:szCs w:val="28"/>
          <w:lang w:val="en-CA"/>
        </w:rPr>
      </w:pPr>
      <w:r>
        <w:rPr>
          <w:lang w:val="en-CA"/>
        </w:rPr>
        <w:t>People Management</w:t>
      </w:r>
      <w:r w:rsidRPr="0002754E">
        <w:rPr>
          <w:lang w:val="en-CA"/>
        </w:rPr>
        <w:t xml:space="preserve"> </w:t>
      </w:r>
    </w:p>
    <w:p w14:paraId="21491632" w14:textId="27725C8A" w:rsidR="00D31C3E" w:rsidRPr="0002754E" w:rsidRDefault="00D31C3E" w:rsidP="00D31C3E">
      <w:pPr>
        <w:pStyle w:val="ListParagraph"/>
        <w:numPr>
          <w:ilvl w:val="0"/>
          <w:numId w:val="41"/>
        </w:numPr>
        <w:spacing w:after="0"/>
        <w:rPr>
          <w:rFonts w:ascii="Segoe UI" w:eastAsiaTheme="majorEastAsia" w:hAnsi="Segoe UI" w:cs="Segoe UI"/>
          <w:b/>
          <w:color w:val="5B315E" w:themeColor="accent2"/>
          <w:sz w:val="28"/>
          <w:szCs w:val="28"/>
          <w:lang w:val="en-CA"/>
        </w:rPr>
      </w:pPr>
      <w:r>
        <w:rPr>
          <w:lang w:val="en-CA"/>
        </w:rPr>
        <w:t>Active Listening</w:t>
      </w:r>
    </w:p>
    <w:p w14:paraId="0BE542FA" w14:textId="4BB9BCED" w:rsidR="00D31C3E" w:rsidRPr="0002754E" w:rsidRDefault="00D31C3E" w:rsidP="00D31C3E">
      <w:pPr>
        <w:pStyle w:val="ListParagraph"/>
        <w:numPr>
          <w:ilvl w:val="0"/>
          <w:numId w:val="41"/>
        </w:numPr>
        <w:spacing w:after="0"/>
        <w:rPr>
          <w:rFonts w:ascii="Segoe UI" w:eastAsiaTheme="majorEastAsia" w:hAnsi="Segoe UI" w:cs="Segoe UI"/>
          <w:b/>
          <w:color w:val="5B315E" w:themeColor="accent2"/>
          <w:sz w:val="28"/>
          <w:szCs w:val="28"/>
          <w:lang w:val="en-CA"/>
        </w:rPr>
      </w:pPr>
      <w:r>
        <w:rPr>
          <w:lang w:val="en-CA"/>
        </w:rPr>
        <w:t>Collaboration</w:t>
      </w:r>
    </w:p>
    <w:p w14:paraId="754716E2" w14:textId="77777777" w:rsidR="00D31C3E" w:rsidRPr="0002754E" w:rsidRDefault="00D31C3E" w:rsidP="00D31C3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345C06E" w14:textId="508B167E" w:rsidR="00D31C3E" w:rsidRPr="0002754E" w:rsidRDefault="00D31C3E" w:rsidP="00D31C3E">
      <w:pPr>
        <w:rPr>
          <w:lang w:val="en-CA"/>
        </w:rPr>
      </w:pPr>
      <w:r>
        <w:rPr>
          <w:lang w:val="en-CA"/>
        </w:rPr>
        <w:t>Once every two weeks</w:t>
      </w:r>
    </w:p>
    <w:p w14:paraId="65F41E31" w14:textId="77777777" w:rsidR="00D31C3E" w:rsidRPr="0002754E" w:rsidRDefault="00D31C3E" w:rsidP="00D31C3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456C605A" w14:textId="1E419049" w:rsidR="006473C1" w:rsidRDefault="00000000" w:rsidP="00915339">
      <w:pPr>
        <w:rPr>
          <w:szCs w:val="24"/>
          <w:lang w:val="en-CA"/>
        </w:rPr>
      </w:pPr>
      <w:hyperlink r:id="rId78" w:history="1">
        <w:r w:rsidR="00D31C3E" w:rsidRPr="009F0899">
          <w:rPr>
            <w:rStyle w:val="Hyperlink"/>
            <w:szCs w:val="24"/>
            <w:lang w:val="en-CA"/>
          </w:rPr>
          <w:t>paulr.campbell@cra-arc.gc.ca</w:t>
        </w:r>
      </w:hyperlink>
    </w:p>
    <w:p w14:paraId="42125CB8" w14:textId="6C18A1CB" w:rsidR="00D31C3E" w:rsidRDefault="00D31C3E" w:rsidP="00915339">
      <w:pPr>
        <w:rPr>
          <w:szCs w:val="24"/>
          <w:lang w:val="en-CA"/>
        </w:rPr>
      </w:pPr>
      <w:r>
        <w:rPr>
          <w:szCs w:val="24"/>
          <w:lang w:val="en-CA"/>
        </w:rPr>
        <w:t>(705)698-7067</w:t>
      </w:r>
    </w:p>
    <w:p w14:paraId="637073D5" w14:textId="199F1D82" w:rsidR="00D31C3E" w:rsidRPr="00D31C3E" w:rsidRDefault="00D31C3E" w:rsidP="00D31C3E">
      <w:pPr>
        <w:keepLines w:val="0"/>
        <w:spacing w:after="160"/>
        <w:rPr>
          <w:szCs w:val="24"/>
          <w:lang w:val="en-CA"/>
        </w:rPr>
      </w:pPr>
      <w:r>
        <w:rPr>
          <w:szCs w:val="24"/>
          <w:lang w:val="en-CA"/>
        </w:rPr>
        <w:br w:type="page"/>
      </w:r>
    </w:p>
    <w:p w14:paraId="37BEDBE2" w14:textId="0D5DDD43" w:rsidR="00284CB3" w:rsidRPr="0002754E" w:rsidRDefault="001E306F" w:rsidP="009B3B77">
      <w:pPr>
        <w:pStyle w:val="Heading1"/>
        <w:rPr>
          <w:rFonts w:ascii="Segoe UI" w:hAnsi="Segoe UI" w:cs="Segoe UI"/>
          <w:color w:val="5B315E" w:themeColor="accent2"/>
          <w:lang w:val="en-CA"/>
        </w:rPr>
      </w:pPr>
      <w:bookmarkStart w:id="118" w:name="_Toc146611844"/>
      <w:r w:rsidRPr="0002754E">
        <w:rPr>
          <w:lang w:val="en-CA"/>
        </w:rPr>
        <w:lastRenderedPageBreak/>
        <w:t>PRAVDEEP</w:t>
      </w:r>
      <w:r w:rsidR="00E42BD7">
        <w:rPr>
          <w:lang w:val="en-CA"/>
        </w:rPr>
        <w:t xml:space="preserve"> SAHOTA</w:t>
      </w:r>
      <w:r w:rsidR="00284CB3" w:rsidRPr="0002754E">
        <w:rPr>
          <w:lang w:val="en-CA"/>
        </w:rPr>
        <w:t xml:space="preserve"> (SHE</w:t>
      </w:r>
      <w:r w:rsidRPr="0002754E">
        <w:rPr>
          <w:lang w:val="en-CA"/>
        </w:rPr>
        <w:t>/HER</w:t>
      </w:r>
      <w:r w:rsidR="00284CB3" w:rsidRPr="0002754E">
        <w:rPr>
          <w:lang w:val="en-CA"/>
        </w:rPr>
        <w:t>)</w:t>
      </w:r>
      <w:bookmarkEnd w:id="118"/>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79">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0033ADA9" w:rsidR="00284CB3" w:rsidRPr="0002754E" w:rsidRDefault="00A91276" w:rsidP="00A91276">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4355BEF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4DD1ACED" w14:textId="77777777" w:rsidR="00284CB3" w:rsidRPr="0002754E" w:rsidRDefault="00284CB3" w:rsidP="00A00CE8">
      <w:pPr>
        <w:rPr>
          <w:lang w:val="en-CA"/>
        </w:rPr>
      </w:pPr>
      <w:r w:rsidRPr="0002754E">
        <w:rPr>
          <w:lang w:val="en-CA"/>
        </w:rPr>
        <w:t>English</w:t>
      </w:r>
    </w:p>
    <w:p w14:paraId="7FE3CC12" w14:textId="4BBC6D1A" w:rsidR="00284CB3" w:rsidRPr="0002754E" w:rsidRDefault="00A91276" w:rsidP="00A91276">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514620">
      <w:pPr>
        <w:pStyle w:val="ListParagraph"/>
        <w:numPr>
          <w:ilvl w:val="0"/>
          <w:numId w:val="4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514620">
      <w:pPr>
        <w:pStyle w:val="ListParagraph"/>
        <w:numPr>
          <w:ilvl w:val="0"/>
          <w:numId w:val="4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514620">
      <w:pPr>
        <w:pStyle w:val="ListParagraph"/>
        <w:numPr>
          <w:ilvl w:val="0"/>
          <w:numId w:val="4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18918DDD" w:rsidR="00284CB3" w:rsidRPr="0002754E" w:rsidRDefault="00A91276" w:rsidP="00A91276">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hyperlink r:id="rId80" w:history="1">
        <w:r w:rsidR="001E306F" w:rsidRPr="0002754E">
          <w:rPr>
            <w:rStyle w:val="Hyperlink"/>
            <w:lang w:val="en-CA"/>
          </w:rPr>
          <w:t>pravdeep.sahota@dfo-mpo.gc.ca</w:t>
        </w:r>
      </w:hyperlink>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9" w:name="_Toc146611845"/>
      <w:bookmarkStart w:id="120" w:name="_Hlk136351547"/>
      <w:r w:rsidRPr="0002754E">
        <w:rPr>
          <w:lang w:val="en-CA"/>
        </w:rPr>
        <w:lastRenderedPageBreak/>
        <w:t xml:space="preserve">RACHEL BOUTIN </w:t>
      </w:r>
      <w:r w:rsidR="00F4799C" w:rsidRPr="0002754E">
        <w:rPr>
          <w:lang w:val="en-CA"/>
        </w:rPr>
        <w:t>(</w:t>
      </w:r>
      <w:r w:rsidRPr="0002754E">
        <w:rPr>
          <w:lang w:val="en-CA"/>
        </w:rPr>
        <w:t>SHE/HER</w:t>
      </w:r>
      <w:r w:rsidR="00F4799C" w:rsidRPr="0002754E">
        <w:rPr>
          <w:lang w:val="en-CA"/>
        </w:rPr>
        <w:t>)</w:t>
      </w:r>
      <w:bookmarkEnd w:id="119"/>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514620">
      <w:pPr>
        <w:pStyle w:val="ListParagraph"/>
        <w:numPr>
          <w:ilvl w:val="0"/>
          <w:numId w:val="44"/>
        </w:numPr>
        <w:spacing w:after="0"/>
        <w:rPr>
          <w:lang w:val="en-CA"/>
        </w:rPr>
      </w:pPr>
      <w:r w:rsidRPr="0002754E">
        <w:rPr>
          <w:lang w:val="en-CA"/>
        </w:rPr>
        <w:t>Employment of People with Disabilities</w:t>
      </w:r>
    </w:p>
    <w:p w14:paraId="38F751A1" w14:textId="55EC3B2D" w:rsidR="00F4799C" w:rsidRPr="0002754E" w:rsidRDefault="00215631" w:rsidP="00514620">
      <w:pPr>
        <w:pStyle w:val="ListParagraph"/>
        <w:numPr>
          <w:ilvl w:val="0"/>
          <w:numId w:val="44"/>
        </w:numPr>
        <w:spacing w:after="0"/>
        <w:rPr>
          <w:lang w:val="en-CA"/>
        </w:rPr>
      </w:pPr>
      <w:r w:rsidRPr="0002754E">
        <w:rPr>
          <w:lang w:val="en-CA"/>
        </w:rPr>
        <w:t xml:space="preserve">Accessibility </w:t>
      </w:r>
    </w:p>
    <w:p w14:paraId="03036635" w14:textId="3D73CBC0" w:rsidR="00F4799C" w:rsidRPr="0002754E" w:rsidRDefault="00215631" w:rsidP="00514620">
      <w:pPr>
        <w:pStyle w:val="ListParagraph"/>
        <w:numPr>
          <w:ilvl w:val="0"/>
          <w:numId w:val="4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81"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21" w:name="_Toc146611846"/>
      <w:bookmarkEnd w:id="120"/>
      <w:r w:rsidRPr="0002754E">
        <w:rPr>
          <w:lang w:val="en-CA"/>
        </w:rPr>
        <w:lastRenderedPageBreak/>
        <w:t>ROCK BISSON PICARD</w:t>
      </w:r>
      <w:bookmarkEnd w:id="121"/>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82">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514620">
      <w:pPr>
        <w:pStyle w:val="ListParagraph"/>
        <w:numPr>
          <w:ilvl w:val="0"/>
          <w:numId w:val="45"/>
        </w:numPr>
        <w:spacing w:after="0"/>
        <w:rPr>
          <w:lang w:val="en-CA"/>
        </w:rPr>
      </w:pPr>
      <w:r w:rsidRPr="0002754E">
        <w:rPr>
          <w:lang w:val="en-CA"/>
        </w:rPr>
        <w:t>Time management</w:t>
      </w:r>
    </w:p>
    <w:p w14:paraId="789E0401" w14:textId="480AEC15" w:rsidR="008F4678" w:rsidRPr="0002754E" w:rsidRDefault="001D44C5" w:rsidP="00514620">
      <w:pPr>
        <w:pStyle w:val="ListParagraph"/>
        <w:numPr>
          <w:ilvl w:val="0"/>
          <w:numId w:val="45"/>
        </w:numPr>
        <w:spacing w:after="0"/>
        <w:rPr>
          <w:lang w:val="en-CA"/>
        </w:rPr>
      </w:pPr>
      <w:r w:rsidRPr="0002754E">
        <w:rPr>
          <w:lang w:val="en-CA"/>
        </w:rPr>
        <w:t>Planning</w:t>
      </w:r>
    </w:p>
    <w:p w14:paraId="610C9312" w14:textId="3F40B9B8" w:rsidR="008F4678" w:rsidRPr="0002754E" w:rsidRDefault="00952E15" w:rsidP="00514620">
      <w:pPr>
        <w:pStyle w:val="ListParagraph"/>
        <w:numPr>
          <w:ilvl w:val="0"/>
          <w:numId w:val="45"/>
        </w:numPr>
        <w:spacing w:after="0"/>
        <w:rPr>
          <w:lang w:val="en-CA"/>
        </w:rPr>
      </w:pPr>
      <w:r w:rsidRPr="0002754E">
        <w:rPr>
          <w:lang w:val="en-CA"/>
        </w:rPr>
        <w:t>Note-</w:t>
      </w:r>
      <w:proofErr w:type="gramStart"/>
      <w:r w:rsidRPr="0002754E">
        <w:rPr>
          <w:lang w:val="en-CA"/>
        </w:rPr>
        <w:t>taking</w:t>
      </w:r>
      <w:proofErr w:type="gramEnd"/>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83"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22" w:name="_Toc146611847"/>
      <w:r w:rsidRPr="0002754E">
        <w:rPr>
          <w:lang w:val="en-CA"/>
        </w:rPr>
        <w:lastRenderedPageBreak/>
        <w:t>S</w:t>
      </w:r>
      <w:r w:rsidR="00992DAC" w:rsidRPr="0002754E">
        <w:rPr>
          <w:lang w:val="en-CA"/>
        </w:rPr>
        <w:t>ARAH CHAYTOR (SHE/</w:t>
      </w:r>
      <w:r w:rsidR="00536404" w:rsidRPr="0002754E">
        <w:rPr>
          <w:lang w:val="en-CA"/>
        </w:rPr>
        <w:t>HER</w:t>
      </w:r>
      <w:r w:rsidR="00992DAC" w:rsidRPr="0002754E">
        <w:rPr>
          <w:lang w:val="en-CA"/>
        </w:rPr>
        <w:t>)</w:t>
      </w:r>
      <w:bookmarkEnd w:id="122"/>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84"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06D67F7A"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85"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23" w:name="_Toc146611848"/>
      <w:r w:rsidRPr="0002754E">
        <w:rPr>
          <w:lang w:val="en-CA"/>
        </w:rPr>
        <w:lastRenderedPageBreak/>
        <w:t>STACY MUISE (SHE/HER)</w:t>
      </w:r>
      <w:bookmarkEnd w:id="123"/>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86">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 xml:space="preserve">Policy Analyst, External </w:t>
      </w:r>
      <w:proofErr w:type="gramStart"/>
      <w:r w:rsidRPr="0002754E">
        <w:rPr>
          <w:lang w:val="en-CA"/>
        </w:rPr>
        <w:t>Relations</w:t>
      </w:r>
      <w:proofErr w:type="gramEnd"/>
      <w:r w:rsidRPr="0002754E">
        <w:rPr>
          <w:lang w:val="en-CA"/>
        </w:rPr>
        <w:t xml:space="preserve">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514620">
      <w:pPr>
        <w:pStyle w:val="ListParagraph"/>
        <w:numPr>
          <w:ilvl w:val="0"/>
          <w:numId w:val="4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514620">
      <w:pPr>
        <w:pStyle w:val="ListParagraph"/>
        <w:numPr>
          <w:ilvl w:val="0"/>
          <w:numId w:val="47"/>
        </w:numPr>
        <w:spacing w:after="0"/>
        <w:rPr>
          <w:lang w:val="en-CA"/>
        </w:rPr>
      </w:pPr>
      <w:r w:rsidRPr="0002754E">
        <w:rPr>
          <w:lang w:val="en-CA"/>
        </w:rPr>
        <w:t>Public participation and Indigenous consultation</w:t>
      </w:r>
    </w:p>
    <w:p w14:paraId="3AC4E2C2" w14:textId="77777777" w:rsidR="000755EA" w:rsidRPr="0002754E" w:rsidRDefault="000755EA" w:rsidP="00514620">
      <w:pPr>
        <w:pStyle w:val="ListParagraph"/>
        <w:numPr>
          <w:ilvl w:val="0"/>
          <w:numId w:val="4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hyperlink r:id="rId87" w:history="1">
        <w:r w:rsidR="000755EA" w:rsidRPr="0002754E">
          <w:rPr>
            <w:rStyle w:val="Hyperlink"/>
            <w:lang w:val="en-CA"/>
          </w:rPr>
          <w:t>stacy.muise@iaac-aeic.gc.ca</w:t>
        </w:r>
      </w:hyperlink>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24" w:name="_Toc146611849"/>
      <w:r w:rsidRPr="0002754E">
        <w:rPr>
          <w:lang w:val="en-CA"/>
        </w:rPr>
        <w:lastRenderedPageBreak/>
        <w:t>STEFAN SIMARD (HE/HIM)</w:t>
      </w:r>
      <w:bookmarkEnd w:id="124"/>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88"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1D949B65" w:rsidR="009717C0" w:rsidRPr="0002754E" w:rsidRDefault="009717C0" w:rsidP="0008008E">
      <w:pPr>
        <w:pStyle w:val="Heading2"/>
        <w:spacing w:before="0" w:line="276" w:lineRule="auto"/>
        <w:rPr>
          <w:lang w:val="en-CA"/>
        </w:rPr>
      </w:pPr>
      <w:r w:rsidRPr="0002754E">
        <w:rPr>
          <w:lang w:val="en-CA"/>
        </w:rPr>
        <w:t>Language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514620">
      <w:pPr>
        <w:pStyle w:val="ListParagraph"/>
        <w:numPr>
          <w:ilvl w:val="0"/>
          <w:numId w:val="48"/>
        </w:numPr>
        <w:spacing w:after="0"/>
        <w:rPr>
          <w:lang w:val="en-CA"/>
        </w:rPr>
      </w:pPr>
      <w:r w:rsidRPr="0002754E">
        <w:rPr>
          <w:lang w:val="en-CA"/>
        </w:rPr>
        <w:t>Professional life and neurodivergence</w:t>
      </w:r>
    </w:p>
    <w:p w14:paraId="111CAE5D" w14:textId="51289A4A" w:rsidR="00EC579F" w:rsidRPr="0002754E" w:rsidRDefault="00EC579F" w:rsidP="00514620">
      <w:pPr>
        <w:pStyle w:val="ListParagraph"/>
        <w:numPr>
          <w:ilvl w:val="0"/>
          <w:numId w:val="48"/>
        </w:numPr>
        <w:spacing w:after="0"/>
        <w:rPr>
          <w:lang w:val="en-CA"/>
        </w:rPr>
      </w:pPr>
      <w:r w:rsidRPr="0002754E">
        <w:rPr>
          <w:lang w:val="en-CA"/>
        </w:rPr>
        <w:t xml:space="preserve">Self-acceptance and building </w:t>
      </w:r>
      <w:proofErr w:type="gramStart"/>
      <w:r w:rsidRPr="0002754E">
        <w:rPr>
          <w:lang w:val="en-CA"/>
        </w:rPr>
        <w:t>confidence</w:t>
      </w:r>
      <w:proofErr w:type="gramEnd"/>
    </w:p>
    <w:p w14:paraId="1A94934B" w14:textId="59D8EB2B" w:rsidR="00EC579F" w:rsidRPr="0002754E" w:rsidRDefault="00EC579F" w:rsidP="00514620">
      <w:pPr>
        <w:pStyle w:val="ListParagraph"/>
        <w:numPr>
          <w:ilvl w:val="0"/>
          <w:numId w:val="4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hyperlink r:id="rId89" w:history="1">
        <w:r w:rsidR="00EC579F" w:rsidRPr="0002754E">
          <w:rPr>
            <w:rStyle w:val="Hyperlink"/>
            <w:lang w:val="en-CA"/>
          </w:rPr>
          <w:t>Stefan.Simard@cra-arc.gc.ca</w:t>
        </w:r>
      </w:hyperlink>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25" w:name="_Hlk136351647"/>
      <w:bookmarkStart w:id="126" w:name="_Toc146611850"/>
      <w:r w:rsidRPr="0002754E">
        <w:rPr>
          <w:lang w:val="en-CA"/>
        </w:rPr>
        <w:lastRenderedPageBreak/>
        <w:t>T</w:t>
      </w:r>
      <w:r w:rsidR="00FD6B73" w:rsidRPr="0002754E">
        <w:rPr>
          <w:lang w:val="en-CA"/>
        </w:rPr>
        <w:t xml:space="preserve">ESS </w:t>
      </w:r>
      <w:bookmarkEnd w:id="125"/>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6"/>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61A5FA8D" w:rsidR="007C550A" w:rsidRPr="0002754E" w:rsidRDefault="007C550A" w:rsidP="0008008E">
      <w:pPr>
        <w:pStyle w:val="Heading2"/>
        <w:spacing w:before="0" w:line="276" w:lineRule="auto"/>
        <w:rPr>
          <w:lang w:val="en-CA"/>
        </w:rPr>
      </w:pPr>
      <w:r w:rsidRPr="0002754E">
        <w:rPr>
          <w:lang w:val="en-CA"/>
        </w:rPr>
        <w:t>Language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514620">
      <w:pPr>
        <w:pStyle w:val="ListParagraph"/>
        <w:numPr>
          <w:ilvl w:val="0"/>
          <w:numId w:val="49"/>
        </w:numPr>
        <w:spacing w:after="0"/>
        <w:rPr>
          <w:lang w:val="en-CA"/>
        </w:rPr>
      </w:pPr>
      <w:r w:rsidRPr="0002754E">
        <w:rPr>
          <w:lang w:val="en-CA"/>
        </w:rPr>
        <w:t xml:space="preserve">Time Management Skills </w:t>
      </w:r>
    </w:p>
    <w:p w14:paraId="610E915C" w14:textId="77777777" w:rsidR="007C550A" w:rsidRPr="0002754E" w:rsidRDefault="007C550A" w:rsidP="00514620">
      <w:pPr>
        <w:pStyle w:val="ListParagraph"/>
        <w:numPr>
          <w:ilvl w:val="0"/>
          <w:numId w:val="49"/>
        </w:numPr>
        <w:spacing w:after="0"/>
        <w:rPr>
          <w:lang w:val="en-CA"/>
        </w:rPr>
      </w:pPr>
      <w:r w:rsidRPr="0002754E">
        <w:rPr>
          <w:lang w:val="en-CA"/>
        </w:rPr>
        <w:t>Work-Life Balance</w:t>
      </w:r>
    </w:p>
    <w:p w14:paraId="02B11DC1" w14:textId="77777777" w:rsidR="007C550A" w:rsidRPr="0002754E" w:rsidRDefault="007C550A" w:rsidP="00514620">
      <w:pPr>
        <w:pStyle w:val="ListParagraph"/>
        <w:numPr>
          <w:ilvl w:val="0"/>
          <w:numId w:val="49"/>
        </w:numPr>
        <w:spacing w:after="0"/>
        <w:rPr>
          <w:lang w:val="en-CA"/>
        </w:rPr>
      </w:pPr>
      <w:r w:rsidRPr="0002754E">
        <w:rPr>
          <w:lang w:val="en-CA"/>
        </w:rPr>
        <w:t>Navigating the Government of Canada as a new employee.</w:t>
      </w:r>
    </w:p>
    <w:p w14:paraId="075C3D32" w14:textId="360F40FE" w:rsidR="007C550A" w:rsidRPr="0002754E" w:rsidRDefault="007C550A" w:rsidP="00514620">
      <w:pPr>
        <w:pStyle w:val="ListParagraph"/>
        <w:numPr>
          <w:ilvl w:val="0"/>
          <w:numId w:val="4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7"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8" w:name="_Toc146611851"/>
      <w:bookmarkEnd w:id="127"/>
      <w:r w:rsidRPr="0002754E">
        <w:rPr>
          <w:lang w:val="en-CA"/>
        </w:rPr>
        <w:lastRenderedPageBreak/>
        <w:t>TOM WESTLAKE (HE/HIM)</w:t>
      </w:r>
      <w:bookmarkEnd w:id="128"/>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5FE830F0" w:rsidR="00FD6B73" w:rsidRPr="0002754E" w:rsidRDefault="00FD6B73" w:rsidP="0008008E">
      <w:pPr>
        <w:pStyle w:val="Heading2"/>
        <w:spacing w:before="0" w:line="276" w:lineRule="auto"/>
        <w:rPr>
          <w:lang w:val="en-CA"/>
        </w:rPr>
      </w:pPr>
      <w:r w:rsidRPr="0002754E">
        <w:rPr>
          <w:lang w:val="en-CA"/>
        </w:rPr>
        <w:t>Language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514620">
      <w:pPr>
        <w:pStyle w:val="ListParagraph"/>
        <w:numPr>
          <w:ilvl w:val="0"/>
          <w:numId w:val="50"/>
        </w:numPr>
        <w:spacing w:after="0"/>
        <w:rPr>
          <w:lang w:val="en-CA"/>
        </w:rPr>
      </w:pPr>
      <w:r w:rsidRPr="0002754E">
        <w:rPr>
          <w:lang w:val="en-CA"/>
        </w:rPr>
        <w:t>ADHD</w:t>
      </w:r>
    </w:p>
    <w:p w14:paraId="24432292" w14:textId="77777777" w:rsidR="0083379E" w:rsidRPr="0002754E" w:rsidRDefault="0083379E" w:rsidP="00514620">
      <w:pPr>
        <w:pStyle w:val="ListParagraph"/>
        <w:numPr>
          <w:ilvl w:val="0"/>
          <w:numId w:val="50"/>
        </w:numPr>
        <w:spacing w:after="0"/>
        <w:rPr>
          <w:lang w:val="en-CA"/>
        </w:rPr>
      </w:pPr>
      <w:r w:rsidRPr="0002754E">
        <w:rPr>
          <w:lang w:val="en-CA"/>
        </w:rPr>
        <w:t>Strategic &amp; Analytical Thinking</w:t>
      </w:r>
    </w:p>
    <w:p w14:paraId="751EDF64" w14:textId="4B3EC895" w:rsidR="00FD6B73" w:rsidRPr="0002754E" w:rsidRDefault="0083379E" w:rsidP="00514620">
      <w:pPr>
        <w:pStyle w:val="ListParagraph"/>
        <w:numPr>
          <w:ilvl w:val="0"/>
          <w:numId w:val="5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hyperlink r:id="rId90" w:history="1">
        <w:r w:rsidR="0083379E" w:rsidRPr="0002754E">
          <w:rPr>
            <w:rStyle w:val="Hyperlink"/>
            <w:lang w:val="en-CA"/>
          </w:rPr>
          <w:t>tom.westlake@servicecanada.gc.ca</w:t>
        </w:r>
      </w:hyperlink>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9" w:name="_Toc146611852"/>
      <w:r w:rsidRPr="0002754E">
        <w:rPr>
          <w:lang w:val="en-CA"/>
        </w:rPr>
        <w:lastRenderedPageBreak/>
        <w:t>TRISTAN READMAN (HE/HIM)</w:t>
      </w:r>
      <w:bookmarkEnd w:id="129"/>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91">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1F8BA5C1" w:rsidR="0083379E" w:rsidRPr="0002754E" w:rsidRDefault="0083379E" w:rsidP="0008008E">
      <w:pPr>
        <w:pStyle w:val="Heading2"/>
        <w:spacing w:before="0" w:line="276" w:lineRule="auto"/>
        <w:rPr>
          <w:lang w:val="en-CA"/>
        </w:rPr>
      </w:pPr>
      <w:r w:rsidRPr="0002754E">
        <w:rPr>
          <w:lang w:val="en-CA"/>
        </w:rPr>
        <w:t>Language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514620">
      <w:pPr>
        <w:pStyle w:val="ListParagraph"/>
        <w:numPr>
          <w:ilvl w:val="0"/>
          <w:numId w:val="51"/>
        </w:numPr>
        <w:spacing w:after="0"/>
        <w:rPr>
          <w:lang w:val="en-CA"/>
        </w:rPr>
      </w:pPr>
      <w:r w:rsidRPr="0002754E">
        <w:rPr>
          <w:lang w:val="en-CA"/>
        </w:rPr>
        <w:t>Helping people showcase their abilities and career goals.</w:t>
      </w:r>
    </w:p>
    <w:p w14:paraId="42568602" w14:textId="379A8304" w:rsidR="002E3169" w:rsidRPr="0002754E" w:rsidRDefault="002E3169" w:rsidP="00514620">
      <w:pPr>
        <w:pStyle w:val="ListParagraph"/>
        <w:numPr>
          <w:ilvl w:val="0"/>
          <w:numId w:val="51"/>
        </w:numPr>
        <w:spacing w:after="0"/>
        <w:rPr>
          <w:lang w:val="en-CA"/>
        </w:rPr>
      </w:pPr>
      <w:r w:rsidRPr="0002754E">
        <w:rPr>
          <w:lang w:val="en-CA"/>
        </w:rPr>
        <w:t>Hiring process and how to navigate through them.</w:t>
      </w:r>
    </w:p>
    <w:p w14:paraId="63882E46" w14:textId="599E6887" w:rsidR="002E3169" w:rsidRPr="0002754E" w:rsidRDefault="002E3169" w:rsidP="00514620">
      <w:pPr>
        <w:pStyle w:val="ListParagraph"/>
        <w:numPr>
          <w:ilvl w:val="0"/>
          <w:numId w:val="51"/>
        </w:numPr>
        <w:spacing w:after="0"/>
        <w:rPr>
          <w:lang w:val="en-CA"/>
        </w:rPr>
      </w:pPr>
      <w:r w:rsidRPr="0002754E">
        <w:rPr>
          <w:lang w:val="en-CA"/>
        </w:rPr>
        <w:t>Technologies (use,</w:t>
      </w:r>
      <w:r w:rsidR="00A06C79" w:rsidRPr="0002754E">
        <w:rPr>
          <w:lang w:val="en-CA"/>
        </w:rPr>
        <w:t xml:space="preserve"> </w:t>
      </w:r>
      <w:proofErr w:type="gramStart"/>
      <w:r w:rsidRPr="0002754E">
        <w:rPr>
          <w:lang w:val="en-CA"/>
        </w:rPr>
        <w:t>tips</w:t>
      </w:r>
      <w:proofErr w:type="gramEnd"/>
      <w:r w:rsidRPr="0002754E">
        <w:rPr>
          <w:lang w:val="en-CA"/>
        </w:rPr>
        <w:t xml:space="preserve">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92"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30" w:name="_Toc146611853"/>
      <w:r w:rsidRPr="0002754E">
        <w:rPr>
          <w:lang w:val="en-CA"/>
        </w:rPr>
        <w:lastRenderedPageBreak/>
        <w:t>V</w:t>
      </w:r>
      <w:r w:rsidR="0006087C" w:rsidRPr="0002754E">
        <w:rPr>
          <w:lang w:val="en-CA"/>
        </w:rPr>
        <w:t>INCENT TAILLEFER</w:t>
      </w:r>
      <w:bookmarkEnd w:id="130"/>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93"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514620">
      <w:pPr>
        <w:pStyle w:val="ListParagraph"/>
        <w:numPr>
          <w:ilvl w:val="0"/>
          <w:numId w:val="52"/>
        </w:numPr>
        <w:spacing w:after="0"/>
        <w:rPr>
          <w:lang w:val="en-CA"/>
        </w:rPr>
      </w:pPr>
      <w:r w:rsidRPr="0002754E">
        <w:rPr>
          <w:lang w:val="en-CA"/>
        </w:rPr>
        <w:t>Leadership</w:t>
      </w:r>
    </w:p>
    <w:p w14:paraId="51E347C1" w14:textId="5883C481" w:rsidR="0006087C" w:rsidRPr="0002754E" w:rsidRDefault="0006087C" w:rsidP="00514620">
      <w:pPr>
        <w:pStyle w:val="ListParagraph"/>
        <w:numPr>
          <w:ilvl w:val="0"/>
          <w:numId w:val="52"/>
        </w:numPr>
        <w:spacing w:after="0"/>
        <w:rPr>
          <w:lang w:val="en-CA"/>
        </w:rPr>
      </w:pPr>
      <w:r w:rsidRPr="0002754E">
        <w:rPr>
          <w:lang w:val="en-CA"/>
        </w:rPr>
        <w:t>Self-Improvement &amp; Character development</w:t>
      </w:r>
    </w:p>
    <w:p w14:paraId="393E73DC" w14:textId="707854B7" w:rsidR="0006087C" w:rsidRPr="0002754E" w:rsidRDefault="0006087C" w:rsidP="00514620">
      <w:pPr>
        <w:pStyle w:val="ListParagraph"/>
        <w:numPr>
          <w:ilvl w:val="0"/>
          <w:numId w:val="52"/>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94"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31" w:name="_Toc146611854"/>
      <w:r w:rsidRPr="0002754E">
        <w:rPr>
          <w:lang w:val="en-CA"/>
        </w:rPr>
        <w:lastRenderedPageBreak/>
        <w:t>WILLIAM (JOEL) SERSON (HE/HIM)</w:t>
      </w:r>
      <w:bookmarkEnd w:id="131"/>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95"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514620">
      <w:pPr>
        <w:pStyle w:val="ListParagraph"/>
        <w:numPr>
          <w:ilvl w:val="0"/>
          <w:numId w:val="53"/>
        </w:numPr>
        <w:spacing w:after="0"/>
        <w:rPr>
          <w:lang w:val="en-CA"/>
        </w:rPr>
      </w:pPr>
      <w:r w:rsidRPr="0002754E">
        <w:rPr>
          <w:lang w:val="en-CA"/>
        </w:rPr>
        <w:t>The accessibility landscape of the public service</w:t>
      </w:r>
    </w:p>
    <w:p w14:paraId="1AF1FED1" w14:textId="77777777" w:rsidR="00F94B5A" w:rsidRPr="0002754E" w:rsidRDefault="00F94B5A" w:rsidP="00514620">
      <w:pPr>
        <w:pStyle w:val="ListParagraph"/>
        <w:numPr>
          <w:ilvl w:val="0"/>
          <w:numId w:val="53"/>
        </w:numPr>
        <w:spacing w:after="0"/>
        <w:rPr>
          <w:lang w:val="en-CA"/>
        </w:rPr>
      </w:pPr>
      <w:r w:rsidRPr="0002754E">
        <w:rPr>
          <w:lang w:val="en-CA"/>
        </w:rPr>
        <w:t>Advancing disability and inclusion</w:t>
      </w:r>
    </w:p>
    <w:p w14:paraId="180B39F5" w14:textId="19603585" w:rsidR="00F94B5A" w:rsidRPr="0002754E" w:rsidRDefault="00F94B5A" w:rsidP="00514620">
      <w:pPr>
        <w:pStyle w:val="ListParagraph"/>
        <w:numPr>
          <w:ilvl w:val="0"/>
          <w:numId w:val="53"/>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32"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32"/>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33" w:name="_Toc146611855"/>
      <w:bookmarkStart w:id="134" w:name="_Hlk135395509"/>
      <w:bookmarkStart w:id="135" w:name="_Hlk135395460"/>
      <w:r w:rsidRPr="0002754E">
        <w:rPr>
          <w:lang w:val="en-CA"/>
        </w:rPr>
        <w:lastRenderedPageBreak/>
        <w:t>ZOË CREGO (SHE/HER)</w:t>
      </w:r>
      <w:bookmarkEnd w:id="133"/>
    </w:p>
    <w:bookmarkEnd w:id="134"/>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96"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433E2968" w:rsidR="00590364" w:rsidRPr="0002754E" w:rsidRDefault="00590364" w:rsidP="0008008E">
      <w:pPr>
        <w:pStyle w:val="Heading2"/>
        <w:spacing w:before="0" w:line="276" w:lineRule="auto"/>
        <w:rPr>
          <w:lang w:val="en-CA"/>
        </w:rPr>
      </w:pPr>
      <w:r w:rsidRPr="0002754E">
        <w:rPr>
          <w:lang w:val="en-CA"/>
        </w:rPr>
        <w:t>Language</w:t>
      </w:r>
      <w:r w:rsidR="005D5AD1">
        <w:rPr>
          <w:lang w:val="en-CA"/>
        </w:rPr>
        <w:t xml:space="preserve"> </w:t>
      </w:r>
      <w:r w:rsidRPr="0002754E">
        <w:rPr>
          <w:lang w:val="en-CA"/>
        </w:rPr>
        <w:t>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514620">
      <w:pPr>
        <w:pStyle w:val="ListParagraph"/>
        <w:numPr>
          <w:ilvl w:val="0"/>
          <w:numId w:val="54"/>
        </w:numPr>
        <w:spacing w:after="0"/>
        <w:rPr>
          <w:lang w:val="en-CA"/>
        </w:rPr>
      </w:pPr>
      <w:r w:rsidRPr="0002754E">
        <w:rPr>
          <w:lang w:val="en-CA"/>
        </w:rPr>
        <w:t xml:space="preserve">Building and maintaining a network </w:t>
      </w:r>
    </w:p>
    <w:p w14:paraId="239E7EB4" w14:textId="77777777" w:rsidR="00590364" w:rsidRPr="0002754E" w:rsidRDefault="00590364" w:rsidP="00514620">
      <w:pPr>
        <w:pStyle w:val="ListParagraph"/>
        <w:numPr>
          <w:ilvl w:val="0"/>
          <w:numId w:val="54"/>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514620">
      <w:pPr>
        <w:pStyle w:val="ListParagraph"/>
        <w:numPr>
          <w:ilvl w:val="0"/>
          <w:numId w:val="54"/>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35"/>
    </w:p>
    <w:p w14:paraId="63C4CAA3" w14:textId="77777777" w:rsidR="00590364" w:rsidRPr="0002754E" w:rsidRDefault="00000000" w:rsidP="000673EA">
      <w:pPr>
        <w:rPr>
          <w:b/>
          <w:bCs/>
          <w:szCs w:val="24"/>
          <w:lang w:val="en-CA"/>
        </w:rPr>
      </w:pPr>
      <w:hyperlink r:id="rId97"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6" w:name="_Toc136415557"/>
      <w:bookmarkStart w:id="137" w:name="_Toc136415623"/>
      <w:r w:rsidRPr="0002754E">
        <w:rPr>
          <w:szCs w:val="24"/>
          <w:lang w:val="en-CA"/>
        </w:rPr>
        <w:t>613-295-4484</w:t>
      </w:r>
      <w:bookmarkEnd w:id="136"/>
      <w:bookmarkEnd w:id="137"/>
      <w:r w:rsidRPr="0002754E">
        <w:rPr>
          <w:szCs w:val="24"/>
          <w:lang w:val="en-CA"/>
        </w:rPr>
        <w:t xml:space="preserve"> </w:t>
      </w:r>
    </w:p>
    <w:sectPr w:rsidR="00573CB1" w:rsidRPr="0002754E" w:rsidSect="001B387F">
      <w:footerReference w:type="default" r:id="rId98"/>
      <w:headerReference w:type="first" r:id="rId99"/>
      <w:footerReference w:type="first" r:id="rId100"/>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968BF" w14:textId="77777777" w:rsidR="003803E5" w:rsidRDefault="003803E5" w:rsidP="00941B2E">
      <w:pPr>
        <w:spacing w:after="0" w:line="240" w:lineRule="auto"/>
      </w:pPr>
      <w:r>
        <w:separator/>
      </w:r>
    </w:p>
  </w:endnote>
  <w:endnote w:type="continuationSeparator" w:id="0">
    <w:p w14:paraId="692942EB" w14:textId="77777777" w:rsidR="003803E5" w:rsidRDefault="003803E5"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FB801" w14:textId="77777777" w:rsidR="003803E5" w:rsidRDefault="003803E5" w:rsidP="00941B2E">
      <w:pPr>
        <w:spacing w:after="0" w:line="240" w:lineRule="auto"/>
      </w:pPr>
      <w:r>
        <w:separator/>
      </w:r>
    </w:p>
  </w:footnote>
  <w:footnote w:type="continuationSeparator" w:id="0">
    <w:p w14:paraId="3CC3D95D" w14:textId="77777777" w:rsidR="003803E5" w:rsidRDefault="003803E5"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C7648EE"/>
    <w:multiLevelType w:val="hybridMultilevel"/>
    <w:tmpl w:val="2DA8D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3530121">
    <w:abstractNumId w:val="10"/>
  </w:num>
  <w:num w:numId="2" w16cid:durableId="2070299788">
    <w:abstractNumId w:val="46"/>
  </w:num>
  <w:num w:numId="3" w16cid:durableId="574710034">
    <w:abstractNumId w:val="22"/>
  </w:num>
  <w:num w:numId="4" w16cid:durableId="1621494724">
    <w:abstractNumId w:val="2"/>
  </w:num>
  <w:num w:numId="5" w16cid:durableId="29428408">
    <w:abstractNumId w:val="51"/>
  </w:num>
  <w:num w:numId="6" w16cid:durableId="2086343602">
    <w:abstractNumId w:val="33"/>
  </w:num>
  <w:num w:numId="7" w16cid:durableId="112946508">
    <w:abstractNumId w:val="29"/>
  </w:num>
  <w:num w:numId="8" w16cid:durableId="877400133">
    <w:abstractNumId w:val="45"/>
  </w:num>
  <w:num w:numId="9" w16cid:durableId="723218834">
    <w:abstractNumId w:val="54"/>
  </w:num>
  <w:num w:numId="10" w16cid:durableId="268128081">
    <w:abstractNumId w:val="36"/>
  </w:num>
  <w:num w:numId="11" w16cid:durableId="2018725901">
    <w:abstractNumId w:val="41"/>
  </w:num>
  <w:num w:numId="12" w16cid:durableId="2024698488">
    <w:abstractNumId w:val="15"/>
  </w:num>
  <w:num w:numId="13" w16cid:durableId="1679886035">
    <w:abstractNumId w:val="4"/>
  </w:num>
  <w:num w:numId="14" w16cid:durableId="1688483363">
    <w:abstractNumId w:val="16"/>
  </w:num>
  <w:num w:numId="15" w16cid:durableId="964122754">
    <w:abstractNumId w:val="26"/>
  </w:num>
  <w:num w:numId="16" w16cid:durableId="992370563">
    <w:abstractNumId w:val="53"/>
  </w:num>
  <w:num w:numId="17" w16cid:durableId="1715347418">
    <w:abstractNumId w:val="19"/>
  </w:num>
  <w:num w:numId="18" w16cid:durableId="1454012542">
    <w:abstractNumId w:val="38"/>
  </w:num>
  <w:num w:numId="19" w16cid:durableId="890119166">
    <w:abstractNumId w:val="50"/>
  </w:num>
  <w:num w:numId="20" w16cid:durableId="1652368812">
    <w:abstractNumId w:val="47"/>
  </w:num>
  <w:num w:numId="21" w16cid:durableId="450369938">
    <w:abstractNumId w:val="27"/>
  </w:num>
  <w:num w:numId="22" w16cid:durableId="602691890">
    <w:abstractNumId w:val="7"/>
  </w:num>
  <w:num w:numId="23" w16cid:durableId="1978484793">
    <w:abstractNumId w:val="48"/>
  </w:num>
  <w:num w:numId="24" w16cid:durableId="1571234674">
    <w:abstractNumId w:val="6"/>
  </w:num>
  <w:num w:numId="25" w16cid:durableId="25912000">
    <w:abstractNumId w:val="28"/>
  </w:num>
  <w:num w:numId="26" w16cid:durableId="1047266373">
    <w:abstractNumId w:val="0"/>
  </w:num>
  <w:num w:numId="27" w16cid:durableId="657927755">
    <w:abstractNumId w:val="30"/>
  </w:num>
  <w:num w:numId="28" w16cid:durableId="580220931">
    <w:abstractNumId w:val="43"/>
  </w:num>
  <w:num w:numId="29" w16cid:durableId="1948660996">
    <w:abstractNumId w:val="13"/>
  </w:num>
  <w:num w:numId="30" w16cid:durableId="1212963139">
    <w:abstractNumId w:val="21"/>
  </w:num>
  <w:num w:numId="31" w16cid:durableId="216866105">
    <w:abstractNumId w:val="42"/>
  </w:num>
  <w:num w:numId="32" w16cid:durableId="2093771190">
    <w:abstractNumId w:val="20"/>
  </w:num>
  <w:num w:numId="33" w16cid:durableId="375205754">
    <w:abstractNumId w:val="8"/>
  </w:num>
  <w:num w:numId="34" w16cid:durableId="1942837061">
    <w:abstractNumId w:val="34"/>
  </w:num>
  <w:num w:numId="35" w16cid:durableId="1526863930">
    <w:abstractNumId w:val="12"/>
  </w:num>
  <w:num w:numId="36" w16cid:durableId="1642416842">
    <w:abstractNumId w:val="49"/>
  </w:num>
  <w:num w:numId="37" w16cid:durableId="1203204313">
    <w:abstractNumId w:val="9"/>
  </w:num>
  <w:num w:numId="38" w16cid:durableId="799998215">
    <w:abstractNumId w:val="5"/>
  </w:num>
  <w:num w:numId="39" w16cid:durableId="2024699836">
    <w:abstractNumId w:val="37"/>
  </w:num>
  <w:num w:numId="40" w16cid:durableId="948196040">
    <w:abstractNumId w:val="3"/>
  </w:num>
  <w:num w:numId="41" w16cid:durableId="1515848731">
    <w:abstractNumId w:val="24"/>
  </w:num>
  <w:num w:numId="42" w16cid:durableId="696584816">
    <w:abstractNumId w:val="11"/>
  </w:num>
  <w:num w:numId="43" w16cid:durableId="199326382">
    <w:abstractNumId w:val="17"/>
  </w:num>
  <w:num w:numId="44" w16cid:durableId="1518813540">
    <w:abstractNumId w:val="35"/>
  </w:num>
  <w:num w:numId="45" w16cid:durableId="782699503">
    <w:abstractNumId w:val="52"/>
  </w:num>
  <w:num w:numId="46" w16cid:durableId="1177110600">
    <w:abstractNumId w:val="23"/>
  </w:num>
  <w:num w:numId="47" w16cid:durableId="1002779676">
    <w:abstractNumId w:val="44"/>
  </w:num>
  <w:num w:numId="48" w16cid:durableId="992488211">
    <w:abstractNumId w:val="32"/>
  </w:num>
  <w:num w:numId="49" w16cid:durableId="329598566">
    <w:abstractNumId w:val="1"/>
  </w:num>
  <w:num w:numId="50" w16cid:durableId="1064568405">
    <w:abstractNumId w:val="14"/>
  </w:num>
  <w:num w:numId="51" w16cid:durableId="393892274">
    <w:abstractNumId w:val="39"/>
  </w:num>
  <w:num w:numId="52" w16cid:durableId="81414509">
    <w:abstractNumId w:val="18"/>
  </w:num>
  <w:num w:numId="53" w16cid:durableId="1117141473">
    <w:abstractNumId w:val="25"/>
  </w:num>
  <w:num w:numId="54" w16cid:durableId="281696053">
    <w:abstractNumId w:val="40"/>
  </w:num>
  <w:num w:numId="55" w16cid:durableId="573784306">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4FDB"/>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1D8A"/>
    <w:rsid w:val="001F3FCB"/>
    <w:rsid w:val="001F71B7"/>
    <w:rsid w:val="00202040"/>
    <w:rsid w:val="00203BA9"/>
    <w:rsid w:val="00204662"/>
    <w:rsid w:val="00204A89"/>
    <w:rsid w:val="0021190B"/>
    <w:rsid w:val="00215631"/>
    <w:rsid w:val="00216385"/>
    <w:rsid w:val="002258C8"/>
    <w:rsid w:val="00227AD4"/>
    <w:rsid w:val="00235158"/>
    <w:rsid w:val="002431CC"/>
    <w:rsid w:val="00244670"/>
    <w:rsid w:val="00252FA9"/>
    <w:rsid w:val="00264DFC"/>
    <w:rsid w:val="0028295D"/>
    <w:rsid w:val="00284CB3"/>
    <w:rsid w:val="00286288"/>
    <w:rsid w:val="002904E4"/>
    <w:rsid w:val="00295570"/>
    <w:rsid w:val="002B00C4"/>
    <w:rsid w:val="002B1AB6"/>
    <w:rsid w:val="002B24CD"/>
    <w:rsid w:val="002D008D"/>
    <w:rsid w:val="002D0B17"/>
    <w:rsid w:val="002D2FAA"/>
    <w:rsid w:val="002D7F0D"/>
    <w:rsid w:val="002E3169"/>
    <w:rsid w:val="002E38BF"/>
    <w:rsid w:val="002E39CC"/>
    <w:rsid w:val="002E49DD"/>
    <w:rsid w:val="002F14A4"/>
    <w:rsid w:val="002F51DD"/>
    <w:rsid w:val="0030101C"/>
    <w:rsid w:val="00301882"/>
    <w:rsid w:val="00302AEA"/>
    <w:rsid w:val="00311302"/>
    <w:rsid w:val="00321B2D"/>
    <w:rsid w:val="00322ABB"/>
    <w:rsid w:val="0033003A"/>
    <w:rsid w:val="003300D3"/>
    <w:rsid w:val="003314D8"/>
    <w:rsid w:val="003433DF"/>
    <w:rsid w:val="00347E7F"/>
    <w:rsid w:val="00351063"/>
    <w:rsid w:val="00352F9F"/>
    <w:rsid w:val="003534D8"/>
    <w:rsid w:val="003610ED"/>
    <w:rsid w:val="003632DE"/>
    <w:rsid w:val="0036725E"/>
    <w:rsid w:val="003712A7"/>
    <w:rsid w:val="00374047"/>
    <w:rsid w:val="003778E2"/>
    <w:rsid w:val="00380180"/>
    <w:rsid w:val="003803E5"/>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2520C"/>
    <w:rsid w:val="0044202C"/>
    <w:rsid w:val="004436C9"/>
    <w:rsid w:val="004469CF"/>
    <w:rsid w:val="00447083"/>
    <w:rsid w:val="004470BA"/>
    <w:rsid w:val="00456ADC"/>
    <w:rsid w:val="004822E2"/>
    <w:rsid w:val="00497154"/>
    <w:rsid w:val="004971DE"/>
    <w:rsid w:val="004A02DB"/>
    <w:rsid w:val="004A6EE9"/>
    <w:rsid w:val="004C2287"/>
    <w:rsid w:val="004C2438"/>
    <w:rsid w:val="004C34C9"/>
    <w:rsid w:val="004C74D2"/>
    <w:rsid w:val="004D3A89"/>
    <w:rsid w:val="004E1211"/>
    <w:rsid w:val="004E193F"/>
    <w:rsid w:val="004E5CC3"/>
    <w:rsid w:val="004E776A"/>
    <w:rsid w:val="004F1E10"/>
    <w:rsid w:val="004F2F1C"/>
    <w:rsid w:val="004F5530"/>
    <w:rsid w:val="0050383B"/>
    <w:rsid w:val="00510E78"/>
    <w:rsid w:val="00513160"/>
    <w:rsid w:val="005140C2"/>
    <w:rsid w:val="00514620"/>
    <w:rsid w:val="00516EFE"/>
    <w:rsid w:val="00523160"/>
    <w:rsid w:val="00523F1D"/>
    <w:rsid w:val="00526C97"/>
    <w:rsid w:val="00530236"/>
    <w:rsid w:val="00535A92"/>
    <w:rsid w:val="00536404"/>
    <w:rsid w:val="00537AE8"/>
    <w:rsid w:val="00540835"/>
    <w:rsid w:val="00540B82"/>
    <w:rsid w:val="00556E14"/>
    <w:rsid w:val="00557039"/>
    <w:rsid w:val="00573CB1"/>
    <w:rsid w:val="00575D0B"/>
    <w:rsid w:val="00581408"/>
    <w:rsid w:val="00583405"/>
    <w:rsid w:val="00585E8B"/>
    <w:rsid w:val="00587B0C"/>
    <w:rsid w:val="00590364"/>
    <w:rsid w:val="00596378"/>
    <w:rsid w:val="0059778A"/>
    <w:rsid w:val="005A0B32"/>
    <w:rsid w:val="005A1C31"/>
    <w:rsid w:val="005A483B"/>
    <w:rsid w:val="005A76E9"/>
    <w:rsid w:val="005B096E"/>
    <w:rsid w:val="005B2770"/>
    <w:rsid w:val="005B6555"/>
    <w:rsid w:val="005B690C"/>
    <w:rsid w:val="005B6F36"/>
    <w:rsid w:val="005C30A4"/>
    <w:rsid w:val="005C6C19"/>
    <w:rsid w:val="005D1E3B"/>
    <w:rsid w:val="005D5AD1"/>
    <w:rsid w:val="005D614F"/>
    <w:rsid w:val="005D763F"/>
    <w:rsid w:val="005D7851"/>
    <w:rsid w:val="005E1ACD"/>
    <w:rsid w:val="005E40B4"/>
    <w:rsid w:val="005E4DC3"/>
    <w:rsid w:val="005E4DDC"/>
    <w:rsid w:val="005E6918"/>
    <w:rsid w:val="006045CE"/>
    <w:rsid w:val="00605263"/>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6905"/>
    <w:rsid w:val="00697DFE"/>
    <w:rsid w:val="006A3709"/>
    <w:rsid w:val="006A3894"/>
    <w:rsid w:val="006A788E"/>
    <w:rsid w:val="006B009C"/>
    <w:rsid w:val="006B1838"/>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665D"/>
    <w:rsid w:val="00757277"/>
    <w:rsid w:val="00757A4C"/>
    <w:rsid w:val="00767BD7"/>
    <w:rsid w:val="0078206B"/>
    <w:rsid w:val="00783818"/>
    <w:rsid w:val="007854C0"/>
    <w:rsid w:val="007946B8"/>
    <w:rsid w:val="00797282"/>
    <w:rsid w:val="007A68C6"/>
    <w:rsid w:val="007A79E0"/>
    <w:rsid w:val="007B3224"/>
    <w:rsid w:val="007B7006"/>
    <w:rsid w:val="007C550A"/>
    <w:rsid w:val="007D02F1"/>
    <w:rsid w:val="007E1EB2"/>
    <w:rsid w:val="007E506A"/>
    <w:rsid w:val="007E510E"/>
    <w:rsid w:val="007E5B40"/>
    <w:rsid w:val="007E7645"/>
    <w:rsid w:val="007F1DD7"/>
    <w:rsid w:val="007F60EE"/>
    <w:rsid w:val="00800606"/>
    <w:rsid w:val="00801716"/>
    <w:rsid w:val="00806797"/>
    <w:rsid w:val="0080727C"/>
    <w:rsid w:val="00810ECD"/>
    <w:rsid w:val="00820AC2"/>
    <w:rsid w:val="00820D45"/>
    <w:rsid w:val="008233BF"/>
    <w:rsid w:val="00826FB5"/>
    <w:rsid w:val="0082709A"/>
    <w:rsid w:val="0083379E"/>
    <w:rsid w:val="0083381E"/>
    <w:rsid w:val="0083528A"/>
    <w:rsid w:val="008352F3"/>
    <w:rsid w:val="00840483"/>
    <w:rsid w:val="00843482"/>
    <w:rsid w:val="0084559E"/>
    <w:rsid w:val="0084589A"/>
    <w:rsid w:val="00847C56"/>
    <w:rsid w:val="00851275"/>
    <w:rsid w:val="00852266"/>
    <w:rsid w:val="008546A1"/>
    <w:rsid w:val="00857359"/>
    <w:rsid w:val="008707E3"/>
    <w:rsid w:val="008708E8"/>
    <w:rsid w:val="00873DEE"/>
    <w:rsid w:val="0087493F"/>
    <w:rsid w:val="00882F2B"/>
    <w:rsid w:val="00883A72"/>
    <w:rsid w:val="008860A9"/>
    <w:rsid w:val="008B49EE"/>
    <w:rsid w:val="008B7EEC"/>
    <w:rsid w:val="008C072E"/>
    <w:rsid w:val="008C1BE1"/>
    <w:rsid w:val="008C3BDC"/>
    <w:rsid w:val="008C3D48"/>
    <w:rsid w:val="008C741B"/>
    <w:rsid w:val="008E0DD7"/>
    <w:rsid w:val="008E7AA2"/>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B340D"/>
    <w:rsid w:val="009B3B77"/>
    <w:rsid w:val="009B6EA1"/>
    <w:rsid w:val="009C2F0C"/>
    <w:rsid w:val="009C3855"/>
    <w:rsid w:val="009C46B7"/>
    <w:rsid w:val="009C4CE4"/>
    <w:rsid w:val="009C4FB9"/>
    <w:rsid w:val="009C7B62"/>
    <w:rsid w:val="009C7B8F"/>
    <w:rsid w:val="009D1624"/>
    <w:rsid w:val="009D7D5E"/>
    <w:rsid w:val="009E102B"/>
    <w:rsid w:val="009E16E4"/>
    <w:rsid w:val="009F64BA"/>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82533"/>
    <w:rsid w:val="00A91276"/>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3CE8"/>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BF6F47"/>
    <w:rsid w:val="00C00527"/>
    <w:rsid w:val="00C04FEA"/>
    <w:rsid w:val="00C1001D"/>
    <w:rsid w:val="00C102C3"/>
    <w:rsid w:val="00C13FAF"/>
    <w:rsid w:val="00C34581"/>
    <w:rsid w:val="00C3737C"/>
    <w:rsid w:val="00C375E5"/>
    <w:rsid w:val="00C400F9"/>
    <w:rsid w:val="00C41368"/>
    <w:rsid w:val="00C41D7C"/>
    <w:rsid w:val="00C43EA3"/>
    <w:rsid w:val="00C44006"/>
    <w:rsid w:val="00C46C22"/>
    <w:rsid w:val="00C46F5F"/>
    <w:rsid w:val="00C556B8"/>
    <w:rsid w:val="00C56632"/>
    <w:rsid w:val="00C60074"/>
    <w:rsid w:val="00C641F8"/>
    <w:rsid w:val="00C720E1"/>
    <w:rsid w:val="00C823F1"/>
    <w:rsid w:val="00C9593E"/>
    <w:rsid w:val="00C95B7C"/>
    <w:rsid w:val="00C9673D"/>
    <w:rsid w:val="00C97B67"/>
    <w:rsid w:val="00CD0BB6"/>
    <w:rsid w:val="00CD4F56"/>
    <w:rsid w:val="00CF16D1"/>
    <w:rsid w:val="00D0638E"/>
    <w:rsid w:val="00D0639D"/>
    <w:rsid w:val="00D11B43"/>
    <w:rsid w:val="00D2194B"/>
    <w:rsid w:val="00D31C3E"/>
    <w:rsid w:val="00D34ED4"/>
    <w:rsid w:val="00D34F88"/>
    <w:rsid w:val="00D35104"/>
    <w:rsid w:val="00D37154"/>
    <w:rsid w:val="00D427F8"/>
    <w:rsid w:val="00D434EC"/>
    <w:rsid w:val="00D46070"/>
    <w:rsid w:val="00D50ABB"/>
    <w:rsid w:val="00D547C8"/>
    <w:rsid w:val="00D668B4"/>
    <w:rsid w:val="00D770D7"/>
    <w:rsid w:val="00D87ECC"/>
    <w:rsid w:val="00D929DC"/>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2BD7"/>
    <w:rsid w:val="00E47094"/>
    <w:rsid w:val="00E47327"/>
    <w:rsid w:val="00E54170"/>
    <w:rsid w:val="00E66B93"/>
    <w:rsid w:val="00E70273"/>
    <w:rsid w:val="00E704C2"/>
    <w:rsid w:val="00E72DBB"/>
    <w:rsid w:val="00E74AC8"/>
    <w:rsid w:val="00E765BA"/>
    <w:rsid w:val="00E87AD1"/>
    <w:rsid w:val="00E922EF"/>
    <w:rsid w:val="00E9610F"/>
    <w:rsid w:val="00EA32D6"/>
    <w:rsid w:val="00EA5861"/>
    <w:rsid w:val="00EB011B"/>
    <w:rsid w:val="00EB2F16"/>
    <w:rsid w:val="00EB371F"/>
    <w:rsid w:val="00EB4008"/>
    <w:rsid w:val="00EB64CA"/>
    <w:rsid w:val="00EB6C4F"/>
    <w:rsid w:val="00EC3507"/>
    <w:rsid w:val="00EC4659"/>
    <w:rsid w:val="00EC579F"/>
    <w:rsid w:val="00EC6A51"/>
    <w:rsid w:val="00ED2605"/>
    <w:rsid w:val="00EF4726"/>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96934"/>
    <w:rsid w:val="00FA39AE"/>
    <w:rsid w:val="00FA5BB9"/>
    <w:rsid w:val="00FB6B62"/>
    <w:rsid w:val="00FC00EA"/>
    <w:rsid w:val="00FC44C9"/>
    <w:rsid w:val="00FC4769"/>
    <w:rsid w:val="00FD34F3"/>
    <w:rsid w:val="00FD6B73"/>
    <w:rsid w:val="00FE2496"/>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F0D"/>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3003A"/>
    <w:pPr>
      <w:tabs>
        <w:tab w:val="right" w:leader="dot" w:pos="9350"/>
      </w:tabs>
      <w:spacing w:after="100"/>
    </w:pPr>
    <w:rPr>
      <w:rFonts w:asciiTheme="majorHAnsi" w:eastAsiaTheme="majorEastAsia" w:hAnsiTheme="majorHAnsi" w:cstheme="majorBidi"/>
      <w:noProof/>
      <w:lang w:val="en-CA"/>
    </w:r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104422587">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34741795">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39824360">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enry.Xavier@cbsa-asfc.gc.ca" TargetMode="External"/><Relationship Id="rId21" Type="http://schemas.openxmlformats.org/officeDocument/2006/relationships/image" Target="media/image9.png"/><Relationship Id="rId42" Type="http://schemas.openxmlformats.org/officeDocument/2006/relationships/hyperlink" Target="mailto:laura.smallwood@international.gc.ca" TargetMode="External"/><Relationship Id="rId47" Type="http://schemas.openxmlformats.org/officeDocument/2006/relationships/hyperlink" Target="mailto:Lothlorien.farley@dfo-mpo.gc.ca" TargetMode="External"/><Relationship Id="rId63" Type="http://schemas.openxmlformats.org/officeDocument/2006/relationships/hyperlink" Target="mailto:Michelle.Addesa@nrc-cnrc.gc.ca" TargetMode="External"/><Relationship Id="rId68" Type="http://schemas.openxmlformats.org/officeDocument/2006/relationships/image" Target="media/image33.jpeg"/><Relationship Id="rId84" Type="http://schemas.openxmlformats.org/officeDocument/2006/relationships/image" Target="media/image40.jpeg"/><Relationship Id="rId89" Type="http://schemas.openxmlformats.org/officeDocument/2006/relationships/hyperlink" Target="mailto:Stefan.Simard@cra-arc.gc.ca" TargetMode="External"/><Relationship Id="rId16" Type="http://schemas.openxmlformats.org/officeDocument/2006/relationships/hyperlink" Target="mailto:daniel.patterson@hc-sc.gc.ca" TargetMode="External"/><Relationship Id="rId11" Type="http://schemas.openxmlformats.org/officeDocument/2006/relationships/hyperlink" Target="mailto:Bettina.Kraus@cfp-psc.gc.ca" TargetMode="External"/><Relationship Id="rId32" Type="http://schemas.openxmlformats.org/officeDocument/2006/relationships/hyperlink" Target="mailto:Jessica.service@tbs-sct.gc.ca" TargetMode="External"/><Relationship Id="rId37" Type="http://schemas.openxmlformats.org/officeDocument/2006/relationships/hyperlink" Target="mailto:kenneth.aquin-abboud@hc-sc.gc.ca" TargetMode="External"/><Relationship Id="rId53" Type="http://schemas.openxmlformats.org/officeDocument/2006/relationships/hyperlink" Target="mailto:Megan.lestum@statcan.gc.ca" TargetMode="External"/><Relationship Id="rId58" Type="http://schemas.openxmlformats.org/officeDocument/2006/relationships/image" Target="media/image27.jpeg"/><Relationship Id="rId74" Type="http://schemas.openxmlformats.org/officeDocument/2006/relationships/image" Target="media/image36.jpeg"/><Relationship Id="rId79" Type="http://schemas.openxmlformats.org/officeDocument/2006/relationships/image" Target="media/image38.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tom.westlake@servicecanada.gc.ca" TargetMode="External"/><Relationship Id="rId95" Type="http://schemas.openxmlformats.org/officeDocument/2006/relationships/image" Target="media/image45.jpeg"/><Relationship Id="rId22" Type="http://schemas.openxmlformats.org/officeDocument/2006/relationships/hyperlink" Target="mailto:erica.morissette@cse-cst.gc.ca" TargetMode="External"/><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mailto:Martin.Anderson@justice.gc.ca" TargetMode="External"/><Relationship Id="rId64" Type="http://schemas.openxmlformats.org/officeDocument/2006/relationships/image" Target="media/image30.jpeg"/><Relationship Id="rId69" Type="http://schemas.openxmlformats.org/officeDocument/2006/relationships/hyperlink" Target="mailto:nancy.oldford@tpsgc-pwgsc.ca" TargetMode="External"/><Relationship Id="rId80" Type="http://schemas.openxmlformats.org/officeDocument/2006/relationships/hyperlink" Target="mailto:pravdeep.sahota@dfo-mpo.gc.ca" TargetMode="External"/><Relationship Id="rId85" Type="http://schemas.openxmlformats.org/officeDocument/2006/relationships/hyperlink" Target="mailto:sarah.chaytor@tpsgc-pwgsc.gc.ca" TargetMode="Externa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hyperlink" Target="mailto:Karen.Kenniphaas@cbsa-asfc.gc.ca" TargetMode="External"/><Relationship Id="rId38" Type="http://schemas.openxmlformats.org/officeDocument/2006/relationships/image" Target="media/image17.jpg"/><Relationship Id="rId46" Type="http://schemas.openxmlformats.org/officeDocument/2006/relationships/hyperlink" Target="mailto:lee.grenon@statcan.gc.ca" TargetMode="External"/><Relationship Id="rId59" Type="http://schemas.openxmlformats.org/officeDocument/2006/relationships/hyperlink" Target="mailto:Michael.mohammed@tbs-sct.gc.ca" TargetMode="External"/><Relationship Id="rId67" Type="http://schemas.openxmlformats.org/officeDocument/2006/relationships/image" Target="media/image32.jpg"/><Relationship Id="rId20" Type="http://schemas.openxmlformats.org/officeDocument/2006/relationships/image" Target="media/image8.jpeg"/><Relationship Id="rId41" Type="http://schemas.openxmlformats.org/officeDocument/2006/relationships/image" Target="media/image19.jpg"/><Relationship Id="rId54" Type="http://schemas.openxmlformats.org/officeDocument/2006/relationships/hyperlink" Target="mailto:Meika.noonan@cra-arc.gc.ca" TargetMode="External"/><Relationship Id="rId62" Type="http://schemas.openxmlformats.org/officeDocument/2006/relationships/image" Target="media/image29.png"/><Relationship Id="rId70" Type="http://schemas.openxmlformats.org/officeDocument/2006/relationships/image" Target="media/image34.jpeg"/><Relationship Id="rId75" Type="http://schemas.openxmlformats.org/officeDocument/2006/relationships/hyperlink" Target="mailto:megan.otu@dfo-mpo.gc.ca" TargetMode="External"/><Relationship Id="rId83" Type="http://schemas.openxmlformats.org/officeDocument/2006/relationships/hyperlink" Target="mailto:rock.bisson-picard@justice.gc.ca" TargetMode="External"/><Relationship Id="rId88" Type="http://schemas.openxmlformats.org/officeDocument/2006/relationships/image" Target="media/image42.jpeg"/><Relationship Id="rId91" Type="http://schemas.openxmlformats.org/officeDocument/2006/relationships/image" Target="media/image43.jpg"/><Relationship Id="rId96"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jpeg"/><Relationship Id="rId28" Type="http://schemas.openxmlformats.org/officeDocument/2006/relationships/hyperlink" Target="mailto:jalana.morton@pwgsc-tpsgc.gc.ca" TargetMode="External"/><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hyperlink" Target="mailto:lauren.sapic@justice.gc.ca" TargetMode="External"/><Relationship Id="rId52" Type="http://schemas.openxmlformats.org/officeDocument/2006/relationships/image" Target="media/image24.png"/><Relationship Id="rId60" Type="http://schemas.openxmlformats.org/officeDocument/2006/relationships/image" Target="media/image28.jpeg"/><Relationship Id="rId65" Type="http://schemas.openxmlformats.org/officeDocument/2006/relationships/image" Target="media/image31.JPG"/><Relationship Id="rId73" Type="http://schemas.openxmlformats.org/officeDocument/2006/relationships/hyperlink" Target="mailto:nuba.ilhan@ised-isde.gc.ca" TargetMode="External"/><Relationship Id="rId78" Type="http://schemas.openxmlformats.org/officeDocument/2006/relationships/hyperlink" Target="mailto:paulr.campbell@cra-arc.gc.ca" TargetMode="External"/><Relationship Id="rId81" Type="http://schemas.openxmlformats.org/officeDocument/2006/relationships/hyperlink" Target="mailto:rachel.boutin@statcan.gc.ca" TargetMode="External"/><Relationship Id="rId86" Type="http://schemas.openxmlformats.org/officeDocument/2006/relationships/image" Target="media/image41.jpg"/><Relationship Id="rId94" Type="http://schemas.openxmlformats.org/officeDocument/2006/relationships/hyperlink" Target="mailto:vincent.taillefer@infc.gc.ca"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ujan.Kumaranathan@cra-arc.gc.ca" TargetMode="External"/><Relationship Id="rId13" Type="http://schemas.openxmlformats.org/officeDocument/2006/relationships/hyperlink" Target="mailto:catherine.duchasteldemontrouge@tpsgc-pwgsc.gc.ca" TargetMode="External"/><Relationship Id="rId18" Type="http://schemas.openxmlformats.org/officeDocument/2006/relationships/image" Target="media/image7.png"/><Relationship Id="rId39" Type="http://schemas.openxmlformats.org/officeDocument/2006/relationships/image" Target="media/image18.jpeg"/><Relationship Id="rId34" Type="http://schemas.openxmlformats.org/officeDocument/2006/relationships/image" Target="media/image15.jpg"/><Relationship Id="rId50" Type="http://schemas.openxmlformats.org/officeDocument/2006/relationships/hyperlink" Target="mailto:Maryam.Shaheen@cra-arc.gc.ca" TargetMode="External"/><Relationship Id="rId55" Type="http://schemas.openxmlformats.org/officeDocument/2006/relationships/image" Target="media/image25.jpg"/><Relationship Id="rId76" Type="http://schemas.openxmlformats.org/officeDocument/2006/relationships/hyperlink" Target="mailto:pamela.lahey@hrsdc-rhdcc.gc.ca" TargetMode="External"/><Relationship Id="rId97" Type="http://schemas.openxmlformats.org/officeDocument/2006/relationships/hyperlink" Target="mailto:zoe.crego@ssc-spc.gc.ca" TargetMode="External"/><Relationship Id="rId7" Type="http://schemas.openxmlformats.org/officeDocument/2006/relationships/endnotes" Target="endnotes.xml"/><Relationship Id="rId71" Type="http://schemas.openxmlformats.org/officeDocument/2006/relationships/hyperlink" Target="mailto:noor.siddiqi@justice.gc.ca" TargetMode="External"/><Relationship Id="rId92" Type="http://schemas.openxmlformats.org/officeDocument/2006/relationships/hyperlink" Target="mailto:Tristan.Readman@dfo-mpo.gc.ca"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mailto:fallon.mulumba@servicecanada.gc.ca" TargetMode="External"/><Relationship Id="rId40" Type="http://schemas.openxmlformats.org/officeDocument/2006/relationships/hyperlink" Target="mailto:Kyle.Arsenault@cra-arc.gc.ca" TargetMode="External"/><Relationship Id="rId45" Type="http://schemas.openxmlformats.org/officeDocument/2006/relationships/image" Target="media/image21.jpeg"/><Relationship Id="rId66" Type="http://schemas.openxmlformats.org/officeDocument/2006/relationships/hyperlink" Target="mailto:myriam.reeves@cic.gc.ca" TargetMode="External"/><Relationship Id="rId87" Type="http://schemas.openxmlformats.org/officeDocument/2006/relationships/hyperlink" Target="mailto:stacy.muise@iaac-aeic.gc.ca" TargetMode="External"/><Relationship Id="rId61" Type="http://schemas.openxmlformats.org/officeDocument/2006/relationships/hyperlink" Target="mailto:Michael.Sidarose@tpsgc-pwgsc.gc.ca" TargetMode="External"/><Relationship Id="rId82" Type="http://schemas.openxmlformats.org/officeDocument/2006/relationships/image" Target="media/image39.png"/><Relationship Id="rId19" Type="http://schemas.openxmlformats.org/officeDocument/2006/relationships/hyperlink" Target="mailto:David.Allison@dfo-mpo.gc.ca" TargetMode="External"/><Relationship Id="rId14" Type="http://schemas.openxmlformats.org/officeDocument/2006/relationships/image" Target="media/image4.jpeg"/><Relationship Id="rId30" Type="http://schemas.openxmlformats.org/officeDocument/2006/relationships/hyperlink" Target="mailto:jeffrey.stark@ssc-spc.gc.ca" TargetMode="External"/><Relationship Id="rId35" Type="http://schemas.openxmlformats.org/officeDocument/2006/relationships/hyperlink" Target="mailto:Kathleen.reynolds@ssc-spc.gc.ca" TargetMode="External"/><Relationship Id="rId56" Type="http://schemas.openxmlformats.org/officeDocument/2006/relationships/hyperlink" Target="mailto:mercedes.mueller@ised-isde.gc.ca" TargetMode="External"/><Relationship Id="rId77" Type="http://schemas.openxmlformats.org/officeDocument/2006/relationships/image" Target="media/image37.jpg"/><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image" Target="media/image35.jpg"/><Relationship Id="rId93" Type="http://schemas.openxmlformats.org/officeDocument/2006/relationships/image" Target="media/image44.jpg"/><Relationship Id="rId9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7.png"/></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1</TotalTime>
  <Pages>60</Pages>
  <Words>6035</Words>
  <Characters>34403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2023-09-26T13:15:00Z</dcterms:created>
  <dcterms:modified xsi:type="dcterms:W3CDTF">2023-09-26T13:15:00Z</dcterms:modified>
</cp:coreProperties>
</file>