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1"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3"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6"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7"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8"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0"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1"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2">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3"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4"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5"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6">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7"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8"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9">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0"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1"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2"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3"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4"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5"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6"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7"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8"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9"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proofErr w:type="gramStart"/>
      <w:r w:rsidRPr="00311302">
        <w:rPr>
          <w:lang w:val="en-CA"/>
        </w:rPr>
        <w:t>Community</w:t>
      </w:r>
      <w:proofErr w:type="gramEnd"/>
      <w:r w:rsidRPr="00311302">
        <w:rPr>
          <w:lang w:val="en-CA"/>
        </w:rPr>
        <w:t xml:space="preserve">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4FED924F" w:rsidR="003D5746" w:rsidRPr="0002754E" w:rsidRDefault="003D5746" w:rsidP="00514620">
      <w:pPr>
        <w:pStyle w:val="ListParagraph"/>
        <w:numPr>
          <w:ilvl w:val="0"/>
          <w:numId w:val="27"/>
        </w:numPr>
        <w:spacing w:after="0"/>
        <w:rPr>
          <w:lang w:val="en-CA"/>
        </w:rPr>
      </w:pPr>
      <w:r w:rsidRPr="0002754E">
        <w:rPr>
          <w:lang w:val="en-CA"/>
        </w:rPr>
        <w:t>Program development, policy research and development, planning, reporting and evaluation</w:t>
      </w:r>
      <w:r w:rsidR="00B73CE8">
        <w:rPr>
          <w:lang w:val="en-CA"/>
        </w:rPr>
        <w:t>.</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81"/>
    <w:p w14:paraId="6C5454EC" w14:textId="77777777" w:rsidR="00D87ECC" w:rsidRPr="00D87ECC" w:rsidRDefault="002904E4" w:rsidP="0008008E">
      <w:pPr>
        <w:keepLines w:val="0"/>
        <w:spacing w:after="0"/>
        <w:rPr>
          <w:rFonts w:eastAsia="Calibri" w:cstheme="minorHAnsi"/>
          <w:color w:val="000000"/>
          <w:lang w:val="en-US"/>
        </w:rPr>
      </w:pPr>
      <w:r w:rsidRPr="00D87ECC">
        <w:rPr>
          <w:rFonts w:eastAsia="Calibri" w:cstheme="minorHAnsi"/>
          <w:color w:val="000000"/>
          <w:lang w:val="en-US"/>
        </w:rPr>
        <w:fldChar w:fldCharType="begin"/>
      </w:r>
      <w:r w:rsidRPr="00D87ECC">
        <w:rPr>
          <w:rFonts w:eastAsia="Calibri" w:cstheme="minorHAnsi"/>
          <w:color w:val="000000"/>
          <w:lang w:val="en-US"/>
        </w:rPr>
        <w:instrText xml:space="preserve"> HYPERLINK "mailto:maryrose.rodger@pch.gc.ca" </w:instrText>
      </w:r>
      <w:r w:rsidRPr="00D87ECC">
        <w:rPr>
          <w:rFonts w:eastAsia="Calibri" w:cstheme="minorHAnsi"/>
          <w:color w:val="000000"/>
          <w:lang w:val="en-US"/>
        </w:rPr>
      </w:r>
      <w:r w:rsidRPr="00D87ECC">
        <w:rPr>
          <w:rFonts w:eastAsia="Calibri" w:cstheme="minorHAnsi"/>
          <w:color w:val="000000"/>
          <w:lang w:val="en-US"/>
        </w:rPr>
        <w:fldChar w:fldCharType="separate"/>
      </w:r>
      <w:r w:rsidRPr="00D87ECC">
        <w:rPr>
          <w:rFonts w:eastAsia="Calibri" w:cstheme="minorHAnsi"/>
          <w:color w:val="0563C1"/>
          <w:u w:val="single"/>
          <w:lang w:val="en-US"/>
        </w:rPr>
        <w:t>maryrose.rodger@pch.gc.ca</w:t>
      </w:r>
      <w:r w:rsidRPr="00D87ECC">
        <w:rPr>
          <w:rFonts w:eastAsia="Calibri" w:cstheme="minorHAnsi"/>
          <w:color w:val="000000"/>
          <w:lang w:val="en-US"/>
        </w:rPr>
        <w:fldChar w:fldCharType="end"/>
      </w:r>
    </w:p>
    <w:p w14:paraId="5E361B8F" w14:textId="0E81E6B1" w:rsidR="009C7B62" w:rsidRPr="0002754E" w:rsidRDefault="00D87ECC" w:rsidP="0008008E">
      <w:pPr>
        <w:keepLines w:val="0"/>
        <w:spacing w:after="0"/>
        <w:rPr>
          <w:lang w:val="en-CA"/>
        </w:rPr>
      </w:pPr>
      <w:r w:rsidRPr="00D87ECC">
        <w:rPr>
          <w:lang w:val="en-CA"/>
        </w:rPr>
        <w:t>613-762-5633</w:t>
      </w:r>
      <w:r w:rsidR="009C7B62" w:rsidRPr="0002754E">
        <w:rPr>
          <w:lang w:val="en-CA"/>
        </w:rPr>
        <w:br w:type="page"/>
      </w:r>
    </w:p>
    <w:p w14:paraId="7BBEE36C" w14:textId="572CCE21" w:rsidR="00526C97" w:rsidRPr="0002754E" w:rsidRDefault="000B08D9" w:rsidP="009B3B77">
      <w:pPr>
        <w:pStyle w:val="Heading1"/>
        <w:rPr>
          <w:lang w:val="en-CA"/>
        </w:rPr>
      </w:pPr>
      <w:bookmarkStart w:id="88" w:name="_Toc137793532"/>
      <w:bookmarkEnd w:id="87"/>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0">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1"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7793533"/>
      <w:r w:rsidRPr="0002754E">
        <w:rPr>
          <w:lang w:val="en-CA"/>
        </w:rPr>
        <w:lastRenderedPageBreak/>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2"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7793534"/>
      <w:r w:rsidRPr="0002754E">
        <w:rPr>
          <w:lang w:val="en-CA"/>
        </w:rPr>
        <w:lastRenderedPageBreak/>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3"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4"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7793535"/>
      <w:r w:rsidRPr="0002754E">
        <w:rPr>
          <w:lang w:val="en-CA"/>
        </w:rPr>
        <w:lastRenderedPageBreak/>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5"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Toc137793536"/>
      <w:bookmarkStart w:id="97" w:name="_Hlk136285451"/>
      <w:bookmarkEnd w:id="95"/>
      <w:r w:rsidRPr="0002754E">
        <w:rPr>
          <w:lang w:val="en-CA"/>
        </w:rPr>
        <w:lastRenderedPageBreak/>
        <w:t>MICHAEL MOHAMMED</w:t>
      </w:r>
      <w:bookmarkEnd w:id="96"/>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6"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7"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Toc137793537"/>
      <w:bookmarkStart w:id="99" w:name="_Hlk136332865"/>
      <w:bookmarkEnd w:id="97"/>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8"/>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8"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9"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7793538"/>
      <w:bookmarkEnd w:id="99"/>
      <w:r w:rsidRPr="0002754E">
        <w:rPr>
          <w:lang w:val="en-CA"/>
        </w:rPr>
        <w:lastRenderedPageBreak/>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0">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hyperlink r:id="rId61" w:history="1">
        <w:r w:rsidR="006045CE" w:rsidRPr="006045CE">
          <w:rPr>
            <w:rStyle w:val="Hyperlink"/>
            <w:lang w:val="en-CA"/>
          </w:rPr>
          <w:t>Michelle.Addesa@nrc-cnrc.gc.ca</w:t>
        </w:r>
      </w:hyperlink>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7793539"/>
      <w:r w:rsidRPr="0002754E">
        <w:rPr>
          <w:lang w:val="en-CA"/>
        </w:rPr>
        <w:lastRenderedPageBreak/>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2"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7793540"/>
      <w:bookmarkEnd w:id="102"/>
      <w:r w:rsidRPr="0002754E">
        <w:rPr>
          <w:lang w:val="en-CA"/>
        </w:rPr>
        <w:lastRenderedPageBreak/>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3"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4"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7793541"/>
      <w:r w:rsidRPr="0002754E">
        <w:rPr>
          <w:lang w:val="en-CA"/>
        </w:rPr>
        <w:lastRenderedPageBreak/>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5">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7793542"/>
      <w:bookmarkEnd w:id="106"/>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6"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7"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7793543"/>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8"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9"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7793544"/>
      <w:r w:rsidRPr="0002754E">
        <w:rPr>
          <w:lang w:val="en-CA"/>
        </w:rPr>
        <w:lastRenderedPageBreak/>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0"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1"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7793545"/>
      <w:r w:rsidRPr="0002754E">
        <w:rPr>
          <w:lang w:val="en-CA"/>
        </w:rPr>
        <w:lastRenderedPageBreak/>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2"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3"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7793546"/>
      <w:r w:rsidRPr="0002754E">
        <w:rPr>
          <w:lang w:val="en-CA"/>
        </w:rPr>
        <w:lastRenderedPageBreak/>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4"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2" w:name="_Toc137793547"/>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5">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6"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Toc137793548"/>
      <w:bookmarkStart w:id="114"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3"/>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7"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7793549"/>
      <w:bookmarkEnd w:id="114"/>
      <w:r w:rsidRPr="0002754E">
        <w:rPr>
          <w:lang w:val="en-CA"/>
        </w:rPr>
        <w:lastRenderedPageBreak/>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8">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9"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7793550"/>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0"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1"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7793551"/>
      <w:r w:rsidRPr="0002754E">
        <w:rPr>
          <w:lang w:val="en-CA"/>
        </w:rPr>
        <w:lastRenderedPageBreak/>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2">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3"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7793552"/>
      <w:r w:rsidRPr="0002754E">
        <w:rPr>
          <w:lang w:val="en-CA"/>
        </w:rPr>
        <w:lastRenderedPageBreak/>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4"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5"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7793553"/>
      <w:r w:rsidRPr="0002754E">
        <w:rPr>
          <w:lang w:val="en-CA"/>
        </w:rPr>
        <w:lastRenderedPageBreak/>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7793554"/>
      <w:bookmarkEnd w:id="121"/>
      <w:r w:rsidRPr="0002754E">
        <w:rPr>
          <w:lang w:val="en-CA"/>
        </w:rPr>
        <w:lastRenderedPageBreak/>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6"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7793555"/>
      <w:r w:rsidRPr="0002754E">
        <w:rPr>
          <w:lang w:val="en-CA"/>
        </w:rPr>
        <w:lastRenderedPageBreak/>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7">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8"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4" w:name="_Toc137793556"/>
      <w:r w:rsidRPr="0002754E">
        <w:rPr>
          <w:lang w:val="en-CA"/>
        </w:rPr>
        <w:lastRenderedPageBreak/>
        <w:t>V</w:t>
      </w:r>
      <w:r w:rsidR="0006087C" w:rsidRPr="0002754E">
        <w:rPr>
          <w:lang w:val="en-CA"/>
        </w:rPr>
        <w:t>INCENT TAILLEFER</w:t>
      </w:r>
      <w:bookmarkEnd w:id="124"/>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9"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0"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5" w:name="_Toc137793557"/>
      <w:r w:rsidRPr="0002754E">
        <w:rPr>
          <w:lang w:val="en-CA"/>
        </w:rPr>
        <w:lastRenderedPageBreak/>
        <w:t>WILLIAM (JOEL) SERSON (HE/HIM)</w:t>
      </w:r>
      <w:bookmarkEnd w:id="125"/>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1"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6"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6"/>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7" w:name="_Toc137793558"/>
      <w:bookmarkStart w:id="128" w:name="_Hlk135395509"/>
      <w:bookmarkStart w:id="129" w:name="_Hlk135395460"/>
      <w:r w:rsidRPr="0002754E">
        <w:rPr>
          <w:lang w:val="en-CA"/>
        </w:rPr>
        <w:lastRenderedPageBreak/>
        <w:t>ZOË CREGO (SHE/HER)</w:t>
      </w:r>
      <w:bookmarkEnd w:id="127"/>
    </w:p>
    <w:bookmarkEnd w:id="128"/>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2"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9"/>
    </w:p>
    <w:p w14:paraId="63C4CAA3" w14:textId="77777777" w:rsidR="00590364" w:rsidRPr="0002754E" w:rsidRDefault="00000000" w:rsidP="000673EA">
      <w:pPr>
        <w:rPr>
          <w:b/>
          <w:bCs/>
          <w:szCs w:val="24"/>
          <w:lang w:val="en-CA"/>
        </w:rPr>
      </w:pPr>
      <w:hyperlink r:id="rId93"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0" w:name="_Toc136415557"/>
      <w:bookmarkStart w:id="131" w:name="_Toc136415623"/>
      <w:r w:rsidRPr="0002754E">
        <w:rPr>
          <w:szCs w:val="24"/>
          <w:lang w:val="en-CA"/>
        </w:rPr>
        <w:t>613-295-4484</w:t>
      </w:r>
      <w:bookmarkEnd w:id="130"/>
      <w:bookmarkEnd w:id="131"/>
      <w:r w:rsidRPr="0002754E">
        <w:rPr>
          <w:szCs w:val="24"/>
          <w:lang w:val="en-CA"/>
        </w:rPr>
        <w:t xml:space="preserve"> </w:t>
      </w:r>
    </w:p>
    <w:sectPr w:rsidR="00573CB1" w:rsidRPr="0002754E" w:rsidSect="001B387F">
      <w:footerReference w:type="default" r:id="rId94"/>
      <w:headerReference w:type="first" r:id="rId95"/>
      <w:footerReference w:type="first" r:id="rId96"/>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0289" w14:textId="77777777" w:rsidR="00104404" w:rsidRDefault="00104404" w:rsidP="00941B2E">
      <w:pPr>
        <w:spacing w:after="0" w:line="240" w:lineRule="auto"/>
      </w:pPr>
      <w:r>
        <w:separator/>
      </w:r>
    </w:p>
  </w:endnote>
  <w:endnote w:type="continuationSeparator" w:id="0">
    <w:p w14:paraId="0FB8289B" w14:textId="77777777" w:rsidR="00104404" w:rsidRDefault="00104404"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EC2ED" w14:textId="77777777" w:rsidR="00104404" w:rsidRDefault="00104404" w:rsidP="00941B2E">
      <w:pPr>
        <w:spacing w:after="0" w:line="240" w:lineRule="auto"/>
      </w:pPr>
      <w:r>
        <w:separator/>
      </w:r>
    </w:p>
  </w:footnote>
  <w:footnote w:type="continuationSeparator" w:id="0">
    <w:p w14:paraId="594F95FB" w14:textId="77777777" w:rsidR="00104404" w:rsidRDefault="00104404"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404"/>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4CB3"/>
    <w:rsid w:val="00286288"/>
    <w:rsid w:val="002904E4"/>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11302"/>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4329"/>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3CE8"/>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87ECC"/>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lana.morton@pwgsc-tpsgc.gc.ca" TargetMode="External"/><Relationship Id="rId21" Type="http://schemas.openxmlformats.org/officeDocument/2006/relationships/hyperlink" Target="mailto:erica.morissette@cse-cst.gc.ca" TargetMode="External"/><Relationship Id="rId42" Type="http://schemas.openxmlformats.org/officeDocument/2006/relationships/hyperlink" Target="mailto:lauren.sapic@justice.gc.ca" TargetMode="External"/><Relationship Id="rId47" Type="http://schemas.openxmlformats.org/officeDocument/2006/relationships/image" Target="media/image21.jpeg"/><Relationship Id="rId63" Type="http://schemas.openxmlformats.org/officeDocument/2006/relationships/image" Target="media/image30.JPG"/><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image" Target="media/image42.jp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image" Target="media/image14.jpg"/><Relationship Id="rId37" Type="http://schemas.openxmlformats.org/officeDocument/2006/relationships/image" Target="media/image17.jpeg"/><Relationship Id="rId53" Type="http://schemas.openxmlformats.org/officeDocument/2006/relationships/image" Target="media/image24.jpg"/><Relationship Id="rId58" Type="http://schemas.openxmlformats.org/officeDocument/2006/relationships/image" Target="media/image27.jpeg"/><Relationship Id="rId74" Type="http://schemas.openxmlformats.org/officeDocument/2006/relationships/hyperlink" Target="mailto:pamela.lahey@hrsdc-rhdcc.gc.ca" TargetMode="External"/><Relationship Id="rId79" Type="http://schemas.openxmlformats.org/officeDocument/2006/relationships/hyperlink" Target="mailto:rock.bisson-picard@justice.gc.ca" TargetMode="External"/><Relationship Id="rId5" Type="http://schemas.openxmlformats.org/officeDocument/2006/relationships/webSettings" Target="webSettings.xml"/><Relationship Id="rId90" Type="http://schemas.openxmlformats.org/officeDocument/2006/relationships/hyperlink" Target="mailto:vincent.taillefer@infc.gc.ca" TargetMode="External"/><Relationship Id="rId95"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yam.Shaheen@cra-arc.gc.ca" TargetMode="External"/><Relationship Id="rId64" Type="http://schemas.openxmlformats.org/officeDocument/2006/relationships/hyperlink" Target="mailto:myriam.reeves@cic.gc.ca" TargetMode="External"/><Relationship Id="rId69" Type="http://schemas.openxmlformats.org/officeDocument/2006/relationships/hyperlink" Target="mailto:noor.siddiqi@justice.gc.ca" TargetMode="External"/><Relationship Id="rId80" Type="http://schemas.openxmlformats.org/officeDocument/2006/relationships/image" Target="media/image38.jpeg"/><Relationship Id="rId85" Type="http://schemas.openxmlformats.org/officeDocument/2006/relationships/hyperlink" Target="mailto:Stefan.Simard@cra-arc.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thleen.reynolds@ssc-spc.gc.ca" TargetMode="External"/><Relationship Id="rId38" Type="http://schemas.openxmlformats.org/officeDocument/2006/relationships/hyperlink" Target="mailto:Kyle.Arsenault@cra-arc.gc.ca" TargetMode="External"/><Relationship Id="rId46" Type="http://schemas.openxmlformats.org/officeDocument/2006/relationships/hyperlink" Target="mailto:Martin.Anderson@justice.gc.ca" TargetMode="External"/><Relationship Id="rId59" Type="http://schemas.openxmlformats.org/officeDocument/2006/relationships/hyperlink" Target="mailto:Michael.Sidarose@tpsgc-pwgsc.gc.ca" TargetMode="External"/><Relationship Id="rId67" Type="http://schemas.openxmlformats.org/officeDocument/2006/relationships/hyperlink" Target="mailto:nancy.oldford@tpsgc-pwgsc.ca" TargetMode="External"/><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mailto:mercedes.mueller@ised-isde.gc.ca" TargetMode="External"/><Relationship Id="rId62" Type="http://schemas.openxmlformats.org/officeDocument/2006/relationships/image" Target="media/image29.jpeg"/><Relationship Id="rId70" Type="http://schemas.openxmlformats.org/officeDocument/2006/relationships/image" Target="media/image34.jpg"/><Relationship Id="rId75" Type="http://schemas.openxmlformats.org/officeDocument/2006/relationships/image" Target="media/image36.png"/><Relationship Id="rId83" Type="http://schemas.openxmlformats.org/officeDocument/2006/relationships/hyperlink" Target="mailto:stacy.muise@iaac-aeic.gc.ca" TargetMode="External"/><Relationship Id="rId88" Type="http://schemas.openxmlformats.org/officeDocument/2006/relationships/hyperlink" Target="mailto:Tristan.Readman@dfo-mpo.gc.ca" TargetMode="External"/><Relationship Id="rId91" Type="http://schemas.openxmlformats.org/officeDocument/2006/relationships/image" Target="media/image43.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fallon.mulumba@servicecanada.gc.ca" TargetMode="External"/><Relationship Id="rId28" Type="http://schemas.openxmlformats.org/officeDocument/2006/relationships/hyperlink" Target="mailto:jeffrey.stark@ssc-spc.gc.ca" TargetMode="External"/><Relationship Id="rId36" Type="http://schemas.openxmlformats.org/officeDocument/2006/relationships/image" Target="media/image16.jpg"/><Relationship Id="rId49" Type="http://schemas.openxmlformats.org/officeDocument/2006/relationships/image" Target="media/image22.jpeg"/><Relationship Id="rId57" Type="http://schemas.openxmlformats.org/officeDocument/2006/relationships/hyperlink" Target="mailto:Michael.mohammed@tbs-sct.gc.ca" TargetMode="External"/><Relationship Id="rId10" Type="http://schemas.openxmlformats.org/officeDocument/2006/relationships/image" Target="media/image2.png"/><Relationship Id="rId31" Type="http://schemas.openxmlformats.org/officeDocument/2006/relationships/hyperlink" Target="mailto:Karen.Kenniphaas@cbsa-asfc.gc.ca" TargetMode="External"/><Relationship Id="rId44" Type="http://schemas.openxmlformats.org/officeDocument/2006/relationships/hyperlink" Target="mailto:lee.grenon@statcan.gc.ca" TargetMode="External"/><Relationship Id="rId52" Type="http://schemas.openxmlformats.org/officeDocument/2006/relationships/hyperlink" Target="mailto:Meika.noonan@cra-arc.gc.ca" TargetMode="External"/><Relationship Id="rId60" Type="http://schemas.openxmlformats.org/officeDocument/2006/relationships/image" Target="media/image28.png"/><Relationship Id="rId65" Type="http://schemas.openxmlformats.org/officeDocument/2006/relationships/image" Target="media/image31.jpg"/><Relationship Id="rId73" Type="http://schemas.openxmlformats.org/officeDocument/2006/relationships/hyperlink" Target="mailto:megan.otu@dfo-mpo.gc.ca" TargetMode="External"/><Relationship Id="rId78" Type="http://schemas.openxmlformats.org/officeDocument/2006/relationships/image" Target="media/image37.png"/><Relationship Id="rId81" Type="http://schemas.openxmlformats.org/officeDocument/2006/relationships/hyperlink" Target="mailto:sarah.chaytor@tpsgc-pwgsc.gc.ca" TargetMode="External"/><Relationship Id="rId86" Type="http://schemas.openxmlformats.org/officeDocument/2006/relationships/hyperlink" Target="mailto:tom.westlake@servicecanada.gc.ca"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g"/><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image" Target="media/image25.jpeg"/><Relationship Id="rId76" Type="http://schemas.openxmlformats.org/officeDocument/2006/relationships/hyperlink" Target="mailto:pravdeep.sahota@dfo-mpo.gc.c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nuba.ilhan@ised-isde.gc.ca" TargetMode="External"/><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mailto:laura.smallwood@international.gc.ca" TargetMode="External"/><Relationship Id="rId45" Type="http://schemas.openxmlformats.org/officeDocument/2006/relationships/hyperlink" Target="mailto:Lothlorien.farley@dfo-mpo.gc.ca" TargetMode="External"/><Relationship Id="rId66" Type="http://schemas.openxmlformats.org/officeDocument/2006/relationships/image" Target="media/image32.jpeg"/><Relationship Id="rId87" Type="http://schemas.openxmlformats.org/officeDocument/2006/relationships/image" Target="media/image41.jpg"/><Relationship Id="rId61" Type="http://schemas.openxmlformats.org/officeDocument/2006/relationships/hyperlink" Target="mailto:Michelle.Addesa@nrc-cnrc.gc.ca" TargetMode="External"/><Relationship Id="rId82" Type="http://schemas.openxmlformats.org/officeDocument/2006/relationships/image" Target="media/image39.jp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ssica.service@tbs-sct.gc.ca" TargetMode="External"/><Relationship Id="rId35" Type="http://schemas.openxmlformats.org/officeDocument/2006/relationships/hyperlink" Target="mailto:kenneth.aquin-abboud@hc-sc.gc.ca" TargetMode="External"/><Relationship Id="rId56" Type="http://schemas.openxmlformats.org/officeDocument/2006/relationships/image" Target="media/image26.jpeg"/><Relationship Id="rId77" Type="http://schemas.openxmlformats.org/officeDocument/2006/relationships/hyperlink" Target="mailto:rachel.boutin@statcan.gc.ca" TargetMode="External"/><Relationship Id="rId8" Type="http://schemas.openxmlformats.org/officeDocument/2006/relationships/image" Target="media/image1.jpeg"/><Relationship Id="rId51" Type="http://schemas.openxmlformats.org/officeDocument/2006/relationships/hyperlink" Target="mailto:Megan.lestum@statcan.gc.ca" TargetMode="External"/><Relationship Id="rId72" Type="http://schemas.openxmlformats.org/officeDocument/2006/relationships/image" Target="media/image35.jpeg"/><Relationship Id="rId93" Type="http://schemas.openxmlformats.org/officeDocument/2006/relationships/hyperlink" Target="mailto:zoe.crego@ssc-spc.gc.ca"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57</Pages>
  <Words>5709</Words>
  <Characters>32543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2023-08-03T11:54:00Z</dcterms:created>
  <dcterms:modified xsi:type="dcterms:W3CDTF">2023-08-03T11:54:00Z</dcterms:modified>
</cp:coreProperties>
</file>