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r>
        <w:fldChar w:fldCharType="begin"/>
      </w:r>
      <w:r w:rsidRPr="00363406">
        <w:rPr>
          <w:lang w:val="en-CA"/>
        </w:rPr>
        <w:instrText>HYPERLINK "mailto:Anujan.Kumaranathan@cra-arc.gc.ca"</w:instrText>
      </w:r>
      <w:r>
        <w:fldChar w:fldCharType="separate"/>
      </w:r>
      <w:r w:rsidR="001B387F" w:rsidRPr="0002754E">
        <w:rPr>
          <w:color w:val="5B315E" w:themeColor="accent2"/>
          <w:szCs w:val="24"/>
          <w:u w:val="single"/>
          <w:lang w:val="en-CA"/>
        </w:rPr>
        <w:t>Anujan.Kumaranathan@cra-arc.gc.ca</w:t>
      </w:r>
      <w:r>
        <w:rPr>
          <w:color w:val="5B315E" w:themeColor="accent2"/>
          <w:szCs w:val="24"/>
          <w:u w:val="single"/>
          <w:lang w:val="en-CA"/>
        </w:rPr>
        <w:fldChar w:fldCharType="end"/>
      </w:r>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9">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0"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1"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r>
        <w:fldChar w:fldCharType="begin"/>
      </w:r>
      <w:r w:rsidRPr="00363406">
        <w:rPr>
          <w:lang w:val="en-CA"/>
        </w:rPr>
        <w:instrText>HYPERLINK "mailto:catherine.duchasteldemontrouge@tpsgc-pwgsc.gc.ca"</w:instrText>
      </w:r>
      <w:r>
        <w:fldChar w:fldCharType="separate"/>
      </w:r>
      <w:r w:rsidR="00FC44C9" w:rsidRPr="0002754E">
        <w:rPr>
          <w:rStyle w:val="Hyperlink"/>
          <w:sz w:val="22"/>
          <w:lang w:val="en-CA"/>
        </w:rPr>
        <w:t>catherine.duchasteldemontrouge@tpsgc-pwgsc.gc.ca</w:t>
      </w:r>
      <w:r>
        <w:rPr>
          <w:rStyle w:val="Hyperlink"/>
          <w:sz w:val="22"/>
          <w:lang w:val="en-CA"/>
        </w:rPr>
        <w:fldChar w:fldCharType="end"/>
      </w:r>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2"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3">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4"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5">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6"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r>
        <w:fldChar w:fldCharType="begin"/>
      </w:r>
      <w:r w:rsidRPr="00363406">
        <w:rPr>
          <w:lang w:val="en-CA"/>
        </w:rPr>
        <w:instrText>HYPERLINK "mailto:David.Allison@dfo-mpo.gc.ca"</w:instrText>
      </w:r>
      <w:r>
        <w:fldChar w:fldCharType="separate"/>
      </w:r>
      <w:r w:rsidR="008E0DD7" w:rsidRPr="0002754E">
        <w:rPr>
          <w:rStyle w:val="Hyperlink"/>
          <w:lang w:val="en-CA"/>
        </w:rPr>
        <w:t>David.Allison@dfo-mpo.gc.ca</w:t>
      </w:r>
      <w:r>
        <w:rPr>
          <w:rStyle w:val="Hyperlink"/>
          <w:lang w:val="en-CA"/>
        </w:rPr>
        <w:fldChar w:fldCharType="end"/>
      </w:r>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7">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r>
        <w:fldChar w:fldCharType="begin"/>
      </w:r>
      <w:r w:rsidRPr="00363406">
        <w:rPr>
          <w:lang w:val="en-CA"/>
        </w:rPr>
        <w:instrText>HYPERLINK "mailto:erica.morissette@cse-cst.gc.ca"</w:instrText>
      </w:r>
      <w:r>
        <w:fldChar w:fldCharType="separate"/>
      </w:r>
      <w:r w:rsidR="005A1C31" w:rsidRPr="0002754E">
        <w:rPr>
          <w:rStyle w:val="Hyperlink"/>
          <w:szCs w:val="24"/>
          <w:lang w:val="en-CA"/>
        </w:rPr>
        <w:t>erica.morissette@cse-cst.gc.ca</w:t>
      </w:r>
      <w:r>
        <w:rPr>
          <w:rStyle w:val="Hyperlink"/>
          <w:szCs w:val="24"/>
          <w:lang w:val="en-CA"/>
        </w:rPr>
        <w:fldChar w:fldCharType="end"/>
      </w:r>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18"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r>
        <w:fldChar w:fldCharType="begin"/>
      </w:r>
      <w:r w:rsidRPr="00363406">
        <w:rPr>
          <w:lang w:val="en-CA"/>
        </w:rPr>
        <w:instrText>HYPERLINK "mailto:fallon.mulumba@servicecanada.gc.ca"</w:instrText>
      </w:r>
      <w:r>
        <w:fldChar w:fldCharType="separate"/>
      </w:r>
      <w:r w:rsidR="005A1C31" w:rsidRPr="0002754E">
        <w:rPr>
          <w:rStyle w:val="Hyperlink"/>
          <w:szCs w:val="24"/>
          <w:lang w:val="en-CA"/>
        </w:rPr>
        <w:t>fallon.mulumba@servicecanada.gc.ca</w:t>
      </w:r>
      <w:r>
        <w:rPr>
          <w:rStyle w:val="Hyperlink"/>
          <w:szCs w:val="24"/>
          <w:lang w:val="en-CA"/>
        </w:rPr>
        <w:fldChar w:fldCharType="end"/>
      </w:r>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19"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0"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r>
        <w:fldChar w:fldCharType="begin"/>
      </w:r>
      <w:r w:rsidRPr="00363406">
        <w:rPr>
          <w:lang w:val="en-CA"/>
        </w:rPr>
        <w:instrText>HYPERLINK "mailto:jalana.morton@pwgsc-tpsgc.gc.ca"</w:instrText>
      </w:r>
      <w:r>
        <w:fldChar w:fldCharType="separate"/>
      </w:r>
      <w:r w:rsidR="00964635" w:rsidRPr="0002754E">
        <w:rPr>
          <w:rStyle w:val="Hyperlink"/>
          <w:szCs w:val="24"/>
          <w:lang w:val="en-CA"/>
        </w:rPr>
        <w:t>jalana.morton@pwgsc-tpsgc.gc.ca</w:t>
      </w:r>
      <w:r>
        <w:rPr>
          <w:rStyle w:val="Hyperlink"/>
          <w:szCs w:val="24"/>
          <w:lang w:val="en-CA"/>
        </w:rPr>
        <w:fldChar w:fldCharType="end"/>
      </w:r>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1"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r>
        <w:fldChar w:fldCharType="begin"/>
      </w:r>
      <w:r w:rsidRPr="00363406">
        <w:rPr>
          <w:lang w:val="en-CA"/>
        </w:rPr>
        <w:instrText>HYPERLINK "mailto:jeffrey.stark@ssc-spc.gc.ca"</w:instrText>
      </w:r>
      <w:r>
        <w:fldChar w:fldCharType="separate"/>
      </w:r>
      <w:r w:rsidR="00723B46" w:rsidRPr="0002754E">
        <w:rPr>
          <w:rStyle w:val="Hyperlink"/>
          <w:sz w:val="22"/>
          <w:lang w:val="en-CA"/>
        </w:rPr>
        <w:t>jeffrey.stark@ssc-spc.gc.ca</w:t>
      </w:r>
      <w:r>
        <w:rPr>
          <w:rStyle w:val="Hyperlink"/>
          <w:sz w:val="22"/>
          <w:lang w:val="en-CA"/>
        </w:rPr>
        <w:fldChar w:fldCharType="end"/>
      </w:r>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2"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r>
        <w:fldChar w:fldCharType="begin"/>
      </w:r>
      <w:r w:rsidRPr="00363406">
        <w:rPr>
          <w:lang w:val="en-CA"/>
        </w:rPr>
        <w:instrText>HYPERLINK "mailto:Jessica.service@tbs-sct.gc.ca"</w:instrText>
      </w:r>
      <w:r>
        <w:fldChar w:fldCharType="separate"/>
      </w:r>
      <w:r w:rsidR="00DD08DA" w:rsidRPr="0002754E">
        <w:rPr>
          <w:rStyle w:val="Hyperlink"/>
          <w:lang w:val="en-CA"/>
        </w:rPr>
        <w:t>Jessica.service@tbs-sct.gc.ca</w:t>
      </w:r>
      <w:r>
        <w:rPr>
          <w:rStyle w:val="Hyperlink"/>
          <w:lang w:val="en-CA"/>
        </w:rPr>
        <w:fldChar w:fldCharType="end"/>
      </w:r>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r>
        <w:fldChar w:fldCharType="begin"/>
      </w:r>
      <w:r w:rsidRPr="00363406">
        <w:rPr>
          <w:lang w:val="en-CA"/>
        </w:rPr>
        <w:instrText>HYPERLINK "mailto:Karen.Kenniphaas@cbsa-asfc.gc.ca"</w:instrText>
      </w:r>
      <w:r>
        <w:fldChar w:fldCharType="separate"/>
      </w:r>
      <w:r w:rsidR="00C00527" w:rsidRPr="0002754E">
        <w:rPr>
          <w:rStyle w:val="Hyperlink"/>
          <w:lang w:val="en-CA"/>
        </w:rPr>
        <w:t>Karen.Kenniphaas@cbsa-asfc.gc.ca</w:t>
      </w:r>
      <w:r>
        <w:rPr>
          <w:rStyle w:val="Hyperlink"/>
          <w:lang w:val="en-CA"/>
        </w:rPr>
        <w:fldChar w:fldCharType="end"/>
      </w:r>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23">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r>
        <w:fldChar w:fldCharType="begin"/>
      </w:r>
      <w:r w:rsidRPr="00363406">
        <w:rPr>
          <w:lang w:val="en-CA"/>
        </w:rPr>
        <w:instrText>HYPERLINK "mailto:Kathleen.reynolds@ssc-spc.gc.ca"</w:instrText>
      </w:r>
      <w:r>
        <w:fldChar w:fldCharType="separate"/>
      </w:r>
      <w:r w:rsidR="00A04CA3" w:rsidRPr="0002754E">
        <w:rPr>
          <w:rStyle w:val="Hyperlink"/>
          <w:lang w:val="en-CA"/>
        </w:rPr>
        <w:t>Kathleen.reynolds@ssc-spc.gc.ca</w:t>
      </w:r>
      <w:r>
        <w:rPr>
          <w:rStyle w:val="Hyperlink"/>
          <w:lang w:val="en-CA"/>
        </w:rPr>
        <w:fldChar w:fldCharType="end"/>
      </w:r>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4"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r>
        <w:fldChar w:fldCharType="begin"/>
      </w:r>
      <w:r w:rsidRPr="00363406">
        <w:rPr>
          <w:lang w:val="en-CA"/>
        </w:rPr>
        <w:instrText>HYPERLINK "mailto:kenneth.aquin-abboud@hc-sc.gc.ca"</w:instrText>
      </w:r>
      <w:r>
        <w:fldChar w:fldCharType="separate"/>
      </w:r>
      <w:r w:rsidR="00BE6AA9" w:rsidRPr="0002754E">
        <w:rPr>
          <w:rStyle w:val="Hyperlink"/>
          <w:sz w:val="22"/>
          <w:lang w:val="en-CA"/>
        </w:rPr>
        <w:t>kenneth.aquin-abboud@hc-sc.gc.ca</w:t>
      </w:r>
      <w:r>
        <w:rPr>
          <w:rStyle w:val="Hyperlink"/>
          <w:sz w:val="22"/>
          <w:lang w:val="en-CA"/>
        </w:rPr>
        <w:fldChar w:fldCharType="end"/>
      </w:r>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25">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26"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r>
        <w:fldChar w:fldCharType="begin"/>
      </w:r>
      <w:r w:rsidRPr="00363406">
        <w:rPr>
          <w:lang w:val="en-CA"/>
        </w:rPr>
        <w:instrText>HYPERLINK "mailto:Kyle.Arsenault@cra-arc.gc.ca"</w:instrText>
      </w:r>
      <w:r>
        <w:fldChar w:fldCharType="separate"/>
      </w:r>
      <w:r w:rsidR="000826BE" w:rsidRPr="0002754E">
        <w:rPr>
          <w:rStyle w:val="Hyperlink"/>
          <w:sz w:val="22"/>
          <w:lang w:val="en-CA"/>
        </w:rPr>
        <w:t>Kyle.Arsenault@cra-arc.gc.ca</w:t>
      </w:r>
      <w:r>
        <w:rPr>
          <w:rStyle w:val="Hyperlink"/>
          <w:sz w:val="22"/>
          <w:lang w:val="en-CA"/>
        </w:rPr>
        <w:fldChar w:fldCharType="end"/>
      </w:r>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2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28"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2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30"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31"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r>
        <w:fldChar w:fldCharType="begin"/>
      </w:r>
      <w:r w:rsidRPr="00363406">
        <w:rPr>
          <w:lang w:val="en-CA"/>
        </w:rPr>
        <w:instrText>HYPERLINK "mailto:lee.grenon@statcan.gc.ca"</w:instrText>
      </w:r>
      <w:r>
        <w:fldChar w:fldCharType="separate"/>
      </w:r>
      <w:r w:rsidR="00124F84" w:rsidRPr="0002754E">
        <w:rPr>
          <w:rStyle w:val="Hyperlink"/>
          <w:sz w:val="22"/>
          <w:lang w:val="en-CA"/>
        </w:rPr>
        <w:t>lee.grenon@statcan.gc.ca</w:t>
      </w:r>
      <w:r>
        <w:rPr>
          <w:rStyle w:val="Hyperlink"/>
          <w:sz w:val="22"/>
          <w:lang w:val="en-CA"/>
        </w:rPr>
        <w:fldChar w:fldCharType="end"/>
      </w:r>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r>
        <w:fldChar w:fldCharType="begin"/>
      </w:r>
      <w:r w:rsidRPr="00363406">
        <w:rPr>
          <w:lang w:val="en-CA"/>
        </w:rPr>
        <w:instrText>HYPERLINK "mailto:Lothlorien.farley@dfo-mpo.gc.ca"</w:instrText>
      </w:r>
      <w:r>
        <w:fldChar w:fldCharType="separate"/>
      </w:r>
      <w:r w:rsidR="00000B38" w:rsidRPr="0002754E">
        <w:rPr>
          <w:rStyle w:val="Hyperlink"/>
          <w:sz w:val="22"/>
          <w:lang w:val="en-CA"/>
        </w:rPr>
        <w:t>Lothlorien.farley@dfo-mpo.gc.ca</w:t>
      </w:r>
      <w:r>
        <w:rPr>
          <w:rStyle w:val="Hyperlink"/>
          <w:sz w:val="22"/>
          <w:lang w:val="en-CA"/>
        </w:rPr>
        <w:fldChar w:fldCharType="end"/>
      </w:r>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32"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3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34"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3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proofErr w:type="gramStart"/>
      <w:r w:rsidRPr="00311302">
        <w:rPr>
          <w:lang w:val="en-CA"/>
        </w:rPr>
        <w:t>Community</w:t>
      </w:r>
      <w:proofErr w:type="gramEnd"/>
      <w:r w:rsidRPr="00311302">
        <w:rPr>
          <w:lang w:val="en-CA"/>
        </w:rPr>
        <w:t xml:space="preserve">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81"/>
    <w:p w14:paraId="5E361B8F" w14:textId="295D3E42" w:rsidR="009C7B62" w:rsidRPr="0002754E" w:rsidRDefault="002904E4" w:rsidP="0008008E">
      <w:pPr>
        <w:keepLines w:val="0"/>
        <w:spacing w:after="0"/>
        <w:rPr>
          <w:lang w:val="en-CA"/>
        </w:rPr>
      </w:pPr>
      <w:r w:rsidRPr="002904E4">
        <w:rPr>
          <w:rFonts w:ascii="Calibri" w:eastAsia="Calibri" w:hAnsi="Calibri" w:cs="Times New Roman"/>
          <w:color w:val="000000"/>
          <w:lang w:val="en-US"/>
        </w:rPr>
        <w:fldChar w:fldCharType="begin"/>
      </w:r>
      <w:r w:rsidRPr="002904E4">
        <w:rPr>
          <w:rFonts w:ascii="Calibri" w:eastAsia="Calibri" w:hAnsi="Calibri" w:cs="Times New Roman"/>
          <w:color w:val="000000"/>
          <w:lang w:val="en-US"/>
        </w:rPr>
        <w:instrText xml:space="preserve"> HYPERLINK "mailto:maryrose.rodger@pch.gc.ca" </w:instrText>
      </w:r>
      <w:r w:rsidRPr="002904E4">
        <w:rPr>
          <w:rFonts w:ascii="Calibri" w:eastAsia="Calibri" w:hAnsi="Calibri" w:cs="Times New Roman"/>
          <w:color w:val="000000"/>
          <w:lang w:val="en-US"/>
        </w:rPr>
      </w:r>
      <w:r w:rsidRPr="002904E4">
        <w:rPr>
          <w:rFonts w:ascii="Calibri" w:eastAsia="Calibri" w:hAnsi="Calibri" w:cs="Times New Roman"/>
          <w:color w:val="000000"/>
          <w:lang w:val="en-US"/>
        </w:rPr>
        <w:fldChar w:fldCharType="separate"/>
      </w:r>
      <w:r w:rsidRPr="002904E4">
        <w:rPr>
          <w:rFonts w:ascii="Calibri" w:eastAsia="Calibri" w:hAnsi="Calibri" w:cs="Times New Roman"/>
          <w:color w:val="0563C1"/>
          <w:u w:val="single"/>
          <w:lang w:val="en-US"/>
        </w:rPr>
        <w:t>maryrose.rodger@pch.gc.ca</w:t>
      </w:r>
      <w:r w:rsidRPr="002904E4">
        <w:rPr>
          <w:rFonts w:ascii="Calibri" w:eastAsia="Calibri" w:hAnsi="Calibri" w:cs="Times New Roman"/>
          <w:color w:val="000000"/>
          <w:lang w:val="en-US"/>
        </w:rPr>
        <w:fldChar w:fldCharType="end"/>
      </w:r>
      <w:r w:rsidR="009C7B62" w:rsidRPr="0002754E">
        <w:rPr>
          <w:lang w:val="en-CA"/>
        </w:rPr>
        <w:br w:type="page"/>
      </w:r>
    </w:p>
    <w:p w14:paraId="7BBEE36C" w14:textId="572CCE21" w:rsidR="00526C97" w:rsidRPr="0002754E" w:rsidRDefault="000B08D9" w:rsidP="009B3B77">
      <w:pPr>
        <w:pStyle w:val="Heading1"/>
        <w:rPr>
          <w:lang w:val="en-CA"/>
        </w:rPr>
      </w:pPr>
      <w:bookmarkStart w:id="88" w:name="_Toc137793532"/>
      <w:bookmarkEnd w:id="87"/>
      <w:r w:rsidRPr="0002754E">
        <w:rPr>
          <w:lang w:val="en-CA"/>
        </w:rPr>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3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r>
        <w:fldChar w:fldCharType="begin"/>
      </w:r>
      <w:r w:rsidRPr="00363406">
        <w:rPr>
          <w:lang w:val="en-CA"/>
        </w:rPr>
        <w:instrText>HYPERLINK "mailto:Megan.lestum@statcan.gc.ca"</w:instrText>
      </w:r>
      <w:r>
        <w:fldChar w:fldCharType="separate"/>
      </w:r>
      <w:r w:rsidR="009C7B62" w:rsidRPr="0002754E">
        <w:rPr>
          <w:rStyle w:val="Hyperlink"/>
          <w:lang w:val="en-CA"/>
        </w:rPr>
        <w:t>Megan.lestum@statcan.gc.ca</w:t>
      </w:r>
      <w:r>
        <w:rPr>
          <w:rStyle w:val="Hyperlink"/>
          <w:lang w:val="en-CA"/>
        </w:rPr>
        <w:fldChar w:fldCharType="end"/>
      </w:r>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7793533"/>
      <w:r w:rsidRPr="0002754E">
        <w:rPr>
          <w:lang w:val="en-CA"/>
        </w:rPr>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r>
        <w:fldChar w:fldCharType="begin"/>
      </w:r>
      <w:r w:rsidRPr="00363406">
        <w:rPr>
          <w:lang w:val="en-CA"/>
        </w:rPr>
        <w:instrText>HYPERLINK "mailto:Meika.noonan@cra-arc.gc.ca"</w:instrText>
      </w:r>
      <w:r>
        <w:fldChar w:fldCharType="separate"/>
      </w:r>
      <w:r w:rsidR="00056B5D" w:rsidRPr="0002754E">
        <w:rPr>
          <w:rStyle w:val="Hyperlink"/>
          <w:lang w:val="en-CA"/>
        </w:rPr>
        <w:t>Meika.noonan@cra-arc.gc.ca</w:t>
      </w:r>
      <w:r>
        <w:rPr>
          <w:rStyle w:val="Hyperlink"/>
          <w:lang w:val="en-CA"/>
        </w:rPr>
        <w:fldChar w:fldCharType="end"/>
      </w:r>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7793534"/>
      <w:r w:rsidRPr="0002754E">
        <w:rPr>
          <w:lang w:val="en-CA"/>
        </w:rPr>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37"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r>
        <w:fldChar w:fldCharType="begin"/>
      </w:r>
      <w:r w:rsidRPr="00363406">
        <w:rPr>
          <w:lang w:val="en-CA"/>
        </w:rPr>
        <w:instrText>HYPERLINK "mailto:mercedes.mueller@ised-isde.gc.ca"</w:instrText>
      </w:r>
      <w:r>
        <w:fldChar w:fldCharType="separate"/>
      </w:r>
      <w:r w:rsidR="00E1053D" w:rsidRPr="0002754E">
        <w:rPr>
          <w:rStyle w:val="Hyperlink"/>
          <w:lang w:val="en-CA"/>
        </w:rPr>
        <w:t>mercedes.mueller@ised-isde.gc.ca</w:t>
      </w:r>
      <w:r>
        <w:rPr>
          <w:rStyle w:val="Hyperlink"/>
          <w:lang w:val="en-CA"/>
        </w:rPr>
        <w:fldChar w:fldCharType="end"/>
      </w:r>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7793535"/>
      <w:r w:rsidRPr="0002754E">
        <w:rPr>
          <w:lang w:val="en-CA"/>
        </w:rPr>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38"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Toc137793536"/>
      <w:bookmarkStart w:id="97" w:name="_Hlk136285451"/>
      <w:bookmarkEnd w:id="95"/>
      <w:r w:rsidRPr="0002754E">
        <w:rPr>
          <w:lang w:val="en-CA"/>
        </w:rPr>
        <w:t>MICHAEL MOHAMMED</w:t>
      </w:r>
      <w:bookmarkEnd w:id="96"/>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39"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40"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Toc137793537"/>
      <w:bookmarkStart w:id="99" w:name="_Hlk136332865"/>
      <w:bookmarkEnd w:id="97"/>
      <w:r w:rsidRPr="0002754E">
        <w:rPr>
          <w:lang w:val="en-CA"/>
        </w:rPr>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8"/>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41"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42"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7793538"/>
      <w:bookmarkEnd w:id="99"/>
      <w:r w:rsidRPr="0002754E">
        <w:rPr>
          <w:lang w:val="en-CA"/>
        </w:rPr>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43">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r>
        <w:fldChar w:fldCharType="begin"/>
      </w:r>
      <w:r w:rsidRPr="00363406">
        <w:rPr>
          <w:lang w:val="en-CA"/>
        </w:rPr>
        <w:instrText>HYPERLINK "mailto:Michelle.Addesa@nrc-cnrc.gc.ca"</w:instrText>
      </w:r>
      <w:r>
        <w:fldChar w:fldCharType="separate"/>
      </w:r>
      <w:r w:rsidR="006045CE" w:rsidRPr="006045CE">
        <w:rPr>
          <w:rStyle w:val="Hyperlink"/>
          <w:lang w:val="en-CA"/>
        </w:rPr>
        <w:t>Michelle.Addesa@nrc-cnrc.gc.ca</w:t>
      </w:r>
      <w:r>
        <w:rPr>
          <w:rStyle w:val="Hyperlink"/>
          <w:lang w:val="en-CA"/>
        </w:rPr>
        <w:fldChar w:fldCharType="end"/>
      </w:r>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7793539"/>
      <w:r w:rsidRPr="0002754E">
        <w:rPr>
          <w:lang w:val="en-CA"/>
        </w:rPr>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44"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7793540"/>
      <w:bookmarkEnd w:id="102"/>
      <w:r w:rsidRPr="0002754E">
        <w:rPr>
          <w:lang w:val="en-CA"/>
        </w:rPr>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45"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r>
        <w:fldChar w:fldCharType="begin"/>
      </w:r>
      <w:r w:rsidRPr="00363406">
        <w:rPr>
          <w:lang w:val="en-CA"/>
        </w:rPr>
        <w:instrText>HYPERLINK "mailto:myriam.reeves@cic.gc.ca"</w:instrText>
      </w:r>
      <w:r>
        <w:fldChar w:fldCharType="separate"/>
      </w:r>
      <w:r w:rsidR="00060BE0" w:rsidRPr="0002754E">
        <w:rPr>
          <w:rStyle w:val="Hyperlink"/>
          <w:lang w:val="en-CA"/>
        </w:rPr>
        <w:t>myriam.reeves@cic.gc.ca</w:t>
      </w:r>
      <w:r>
        <w:rPr>
          <w:rStyle w:val="Hyperlink"/>
          <w:lang w:val="en-CA"/>
        </w:rPr>
        <w:fldChar w:fldCharType="end"/>
      </w:r>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7793541"/>
      <w:r w:rsidRPr="0002754E">
        <w:rPr>
          <w:lang w:val="en-CA"/>
        </w:rPr>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46">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7793542"/>
      <w:bookmarkEnd w:id="106"/>
      <w:r w:rsidRPr="0002754E">
        <w:rPr>
          <w:lang w:val="en-CA"/>
        </w:rPr>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47"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48"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7793543"/>
      <w:r w:rsidRPr="0002754E">
        <w:rPr>
          <w:lang w:val="en-CA"/>
        </w:rPr>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49"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r>
        <w:fldChar w:fldCharType="begin"/>
      </w:r>
      <w:r w:rsidRPr="00363406">
        <w:rPr>
          <w:lang w:val="en-CA"/>
        </w:rPr>
        <w:instrText>HYPERLINK "mailto:noor.siddiqi@justice.gc.ca"</w:instrText>
      </w:r>
      <w:r>
        <w:fldChar w:fldCharType="separate"/>
      </w:r>
      <w:r w:rsidR="00146B95" w:rsidRPr="0002754E">
        <w:rPr>
          <w:rStyle w:val="Hyperlink"/>
          <w:szCs w:val="24"/>
          <w:lang w:val="en-CA"/>
        </w:rPr>
        <w:t>noor.siddiqi@justice.gc.ca</w:t>
      </w:r>
      <w:r>
        <w:rPr>
          <w:rStyle w:val="Hyperlink"/>
          <w:szCs w:val="24"/>
          <w:lang w:val="en-CA"/>
        </w:rPr>
        <w:fldChar w:fldCharType="end"/>
      </w:r>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7793544"/>
      <w:r w:rsidRPr="0002754E">
        <w:rPr>
          <w:lang w:val="en-CA"/>
        </w:rPr>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50"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51"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7793545"/>
      <w:r w:rsidRPr="0002754E">
        <w:rPr>
          <w:lang w:val="en-CA"/>
        </w:rPr>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52"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r>
        <w:fldChar w:fldCharType="begin"/>
      </w:r>
      <w:r w:rsidRPr="00363406">
        <w:rPr>
          <w:lang w:val="en-CA"/>
        </w:rPr>
        <w:instrText>HYPERLINK "mailto:megan.otu@dfo-mpo.gc.ca"</w:instrText>
      </w:r>
      <w:r>
        <w:fldChar w:fldCharType="separate"/>
      </w:r>
      <w:r w:rsidR="00B66591" w:rsidRPr="0002754E">
        <w:rPr>
          <w:rStyle w:val="Hyperlink"/>
          <w:lang w:val="en-CA"/>
        </w:rPr>
        <w:t>megan.otu@dfo-mpo.gc.ca</w:t>
      </w:r>
      <w:r>
        <w:rPr>
          <w:rStyle w:val="Hyperlink"/>
          <w:lang w:val="en-CA"/>
        </w:rPr>
        <w:fldChar w:fldCharType="end"/>
      </w:r>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7793546"/>
      <w:r w:rsidRPr="0002754E">
        <w:rPr>
          <w:lang w:val="en-CA"/>
        </w:rPr>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r>
        <w:fldChar w:fldCharType="begin"/>
      </w:r>
      <w:r w:rsidRPr="00363406">
        <w:rPr>
          <w:lang w:val="en-CA"/>
        </w:rPr>
        <w:instrText>HYPERLINK "mailto:pamela.lahey@hrsdc-rhdcc.gc.ca"</w:instrText>
      </w:r>
      <w:r>
        <w:fldChar w:fldCharType="separate"/>
      </w:r>
      <w:r w:rsidR="00284CB3" w:rsidRPr="0002754E">
        <w:rPr>
          <w:rStyle w:val="Hyperlink"/>
          <w:lang w:val="en-CA"/>
        </w:rPr>
        <w:t>pamela.lahey@hrsdc-rhdcc.gc.ca</w:t>
      </w:r>
      <w:r>
        <w:rPr>
          <w:rStyle w:val="Hyperlink"/>
          <w:lang w:val="en-CA"/>
        </w:rPr>
        <w:fldChar w:fldCharType="end"/>
      </w:r>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2" w:name="_Toc137793547"/>
      <w:r w:rsidRPr="0002754E">
        <w:rPr>
          <w:lang w:val="en-CA"/>
        </w:rPr>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53">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r>
        <w:fldChar w:fldCharType="begin"/>
      </w:r>
      <w:r w:rsidRPr="00363406">
        <w:rPr>
          <w:lang w:val="en-CA"/>
        </w:rPr>
        <w:instrText>HYPERLINK "mailto:pravdeep.sahota@dfo-mpo.gc.ca"</w:instrText>
      </w:r>
      <w:r>
        <w:fldChar w:fldCharType="separate"/>
      </w:r>
      <w:r w:rsidR="001E306F" w:rsidRPr="0002754E">
        <w:rPr>
          <w:rStyle w:val="Hyperlink"/>
          <w:lang w:val="en-CA"/>
        </w:rPr>
        <w:t>pravdeep.sahota@dfo-mpo.gc.ca</w:t>
      </w:r>
      <w:r>
        <w:rPr>
          <w:rStyle w:val="Hyperlink"/>
          <w:lang w:val="en-CA"/>
        </w:rPr>
        <w:fldChar w:fldCharType="end"/>
      </w:r>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Toc137793548"/>
      <w:bookmarkStart w:id="114" w:name="_Hlk136351547"/>
      <w:r w:rsidRPr="0002754E">
        <w:rPr>
          <w:lang w:val="en-CA"/>
        </w:rPr>
        <w:t xml:space="preserve">RACHEL BOUTIN </w:t>
      </w:r>
      <w:r w:rsidR="00F4799C" w:rsidRPr="0002754E">
        <w:rPr>
          <w:lang w:val="en-CA"/>
        </w:rPr>
        <w:t>(</w:t>
      </w:r>
      <w:r w:rsidRPr="0002754E">
        <w:rPr>
          <w:lang w:val="en-CA"/>
        </w:rPr>
        <w:t>SHE/HER</w:t>
      </w:r>
      <w:r w:rsidR="00F4799C" w:rsidRPr="0002754E">
        <w:rPr>
          <w:lang w:val="en-CA"/>
        </w:rPr>
        <w:t>)</w:t>
      </w:r>
      <w:bookmarkEnd w:id="113"/>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54"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7793549"/>
      <w:bookmarkEnd w:id="114"/>
      <w:r w:rsidRPr="0002754E">
        <w:rPr>
          <w:lang w:val="en-CA"/>
        </w:rPr>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55">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56"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7793550"/>
      <w:r w:rsidRPr="0002754E">
        <w:rPr>
          <w:lang w:val="en-CA"/>
        </w:rPr>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57"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58"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7793551"/>
      <w:r w:rsidRPr="0002754E">
        <w:rPr>
          <w:lang w:val="en-CA"/>
        </w:rPr>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59">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r>
        <w:fldChar w:fldCharType="begin"/>
      </w:r>
      <w:r w:rsidRPr="00363406">
        <w:rPr>
          <w:lang w:val="en-CA"/>
        </w:rPr>
        <w:instrText>HYPERLINK "mailto:stacy.muise@iaac-aeic.gc.ca"</w:instrText>
      </w:r>
      <w:r>
        <w:fldChar w:fldCharType="separate"/>
      </w:r>
      <w:r w:rsidR="000755EA" w:rsidRPr="0002754E">
        <w:rPr>
          <w:rStyle w:val="Hyperlink"/>
          <w:lang w:val="en-CA"/>
        </w:rPr>
        <w:t>stacy.muise@iaac-aeic.gc.ca</w:t>
      </w:r>
      <w:r>
        <w:rPr>
          <w:rStyle w:val="Hyperlink"/>
          <w:lang w:val="en-CA"/>
        </w:rPr>
        <w:fldChar w:fldCharType="end"/>
      </w:r>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7793552"/>
      <w:r w:rsidRPr="0002754E">
        <w:rPr>
          <w:lang w:val="en-CA"/>
        </w:rPr>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60"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r>
        <w:fldChar w:fldCharType="begin"/>
      </w:r>
      <w:r w:rsidRPr="00363406">
        <w:rPr>
          <w:lang w:val="en-CA"/>
        </w:rPr>
        <w:instrText>HYPERLINK "mailto:Stefan.Simard@cra-arc.gc.ca"</w:instrText>
      </w:r>
      <w:r>
        <w:fldChar w:fldCharType="separate"/>
      </w:r>
      <w:r w:rsidR="00EC579F" w:rsidRPr="0002754E">
        <w:rPr>
          <w:rStyle w:val="Hyperlink"/>
          <w:lang w:val="en-CA"/>
        </w:rPr>
        <w:t>Stefan.Simard@cra-arc.gc.ca</w:t>
      </w:r>
      <w:r>
        <w:rPr>
          <w:rStyle w:val="Hyperlink"/>
          <w:lang w:val="en-CA"/>
        </w:rPr>
        <w:fldChar w:fldCharType="end"/>
      </w:r>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7793553"/>
      <w:r w:rsidRPr="0002754E">
        <w:rPr>
          <w:lang w:val="en-CA"/>
        </w:rPr>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7793554"/>
      <w:bookmarkEnd w:id="121"/>
      <w:r w:rsidRPr="0002754E">
        <w:rPr>
          <w:lang w:val="en-CA"/>
        </w:rPr>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r>
        <w:fldChar w:fldCharType="begin"/>
      </w:r>
      <w:r w:rsidRPr="00363406">
        <w:rPr>
          <w:lang w:val="en-CA"/>
        </w:rPr>
        <w:instrText>HYPERLINK "mailto:tom.westlake@servicecanada.gc.ca"</w:instrText>
      </w:r>
      <w:r>
        <w:fldChar w:fldCharType="separate"/>
      </w:r>
      <w:r w:rsidR="0083379E" w:rsidRPr="0002754E">
        <w:rPr>
          <w:rStyle w:val="Hyperlink"/>
          <w:lang w:val="en-CA"/>
        </w:rPr>
        <w:t>tom.westlake@servicecanada.gc.ca</w:t>
      </w:r>
      <w:r>
        <w:rPr>
          <w:rStyle w:val="Hyperlink"/>
          <w:lang w:val="en-CA"/>
        </w:rPr>
        <w:fldChar w:fldCharType="end"/>
      </w:r>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7793555"/>
      <w:r w:rsidRPr="0002754E">
        <w:rPr>
          <w:lang w:val="en-CA"/>
        </w:rPr>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61">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62"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4" w:name="_Toc137793556"/>
      <w:r w:rsidRPr="0002754E">
        <w:rPr>
          <w:lang w:val="en-CA"/>
        </w:rPr>
        <w:t>V</w:t>
      </w:r>
      <w:r w:rsidR="0006087C" w:rsidRPr="0002754E">
        <w:rPr>
          <w:lang w:val="en-CA"/>
        </w:rPr>
        <w:t>INCENT TAILLEFER</w:t>
      </w:r>
      <w:bookmarkEnd w:id="124"/>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63"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64"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5" w:name="_Toc137793557"/>
      <w:r w:rsidRPr="0002754E">
        <w:rPr>
          <w:lang w:val="en-CA"/>
        </w:rPr>
        <w:t>WILLIAM (JOEL) SERSON (HE/HIM)</w:t>
      </w:r>
      <w:bookmarkEnd w:id="125"/>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65"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6"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6"/>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7" w:name="_Toc137793558"/>
      <w:bookmarkStart w:id="128" w:name="_Hlk135395509"/>
      <w:bookmarkStart w:id="129" w:name="_Hlk135395460"/>
      <w:r w:rsidRPr="0002754E">
        <w:rPr>
          <w:lang w:val="en-CA"/>
        </w:rPr>
        <w:t>ZOË CREGO (SHE/HER)</w:t>
      </w:r>
      <w:bookmarkEnd w:id="127"/>
    </w:p>
    <w:bookmarkEnd w:id="128"/>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66"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9"/>
    </w:p>
    <w:p w14:paraId="63C4CAA3" w14:textId="77777777" w:rsidR="00590364" w:rsidRPr="0002754E" w:rsidRDefault="00000000" w:rsidP="000673EA">
      <w:pPr>
        <w:rPr>
          <w:b/>
          <w:bCs/>
          <w:szCs w:val="24"/>
          <w:lang w:val="en-CA"/>
        </w:rPr>
      </w:pPr>
      <w:hyperlink r:id="rId67"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0" w:name="_Toc136415557"/>
      <w:bookmarkStart w:id="131" w:name="_Toc136415623"/>
      <w:r w:rsidRPr="0002754E">
        <w:rPr>
          <w:szCs w:val="24"/>
          <w:lang w:val="en-CA"/>
        </w:rPr>
        <w:t>613-295-4484</w:t>
      </w:r>
      <w:bookmarkEnd w:id="130"/>
      <w:bookmarkEnd w:id="131"/>
      <w:r w:rsidRPr="0002754E">
        <w:rPr>
          <w:szCs w:val="24"/>
          <w:lang w:val="en-CA"/>
        </w:rPr>
        <w:t xml:space="preserve"> </w:t>
      </w:r>
    </w:p>
    <w:sectPr w:rsidR="00573CB1" w:rsidRPr="0002754E" w:rsidSect="001B387F">
      <w:footerReference w:type="default" r:id="rId68"/>
      <w:headerReference w:type="first" r:id="rId69"/>
      <w:footerReference w:type="first" r:id="rId70"/>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9FC1" w14:textId="77777777" w:rsidR="00CB1C8B" w:rsidRDefault="00CB1C8B" w:rsidP="00941B2E">
      <w:pPr>
        <w:spacing w:after="0" w:line="240" w:lineRule="auto"/>
      </w:pPr>
      <w:r>
        <w:separator/>
      </w:r>
    </w:p>
  </w:endnote>
  <w:endnote w:type="continuationSeparator" w:id="0">
    <w:p w14:paraId="41B4CF58" w14:textId="77777777" w:rsidR="00CB1C8B" w:rsidRDefault="00CB1C8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0E369" w14:textId="77777777" w:rsidR="00CB1C8B" w:rsidRDefault="00CB1C8B" w:rsidP="00941B2E">
      <w:pPr>
        <w:spacing w:after="0" w:line="240" w:lineRule="auto"/>
      </w:pPr>
      <w:r>
        <w:separator/>
      </w:r>
    </w:p>
  </w:footnote>
  <w:footnote w:type="continuationSeparator" w:id="0">
    <w:p w14:paraId="00A6D95F" w14:textId="77777777" w:rsidR="00CB1C8B" w:rsidRDefault="00CB1C8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4CB3"/>
    <w:rsid w:val="00286288"/>
    <w:rsid w:val="002904E4"/>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11302"/>
    <w:rsid w:val="00321B2D"/>
    <w:rsid w:val="00322ABB"/>
    <w:rsid w:val="003300D3"/>
    <w:rsid w:val="003314D8"/>
    <w:rsid w:val="003433DF"/>
    <w:rsid w:val="00347E7F"/>
    <w:rsid w:val="00352F9F"/>
    <w:rsid w:val="003534D8"/>
    <w:rsid w:val="003610ED"/>
    <w:rsid w:val="003632DE"/>
    <w:rsid w:val="00363406"/>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B1C8B"/>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mailto:Michael.Sidarose@tpsgc-pwgsc.gc.ca" TargetMode="External"/><Relationship Id="rId47" Type="http://schemas.openxmlformats.org/officeDocument/2006/relationships/image" Target="media/image32.jpeg"/><Relationship Id="rId63" Type="http://schemas.openxmlformats.org/officeDocument/2006/relationships/image" Target="media/image42.jp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Martin.Anderson@justice.gc.ca" TargetMode="External"/><Relationship Id="rId37" Type="http://schemas.openxmlformats.org/officeDocument/2006/relationships/image" Target="media/image24.jpg"/><Relationship Id="rId40" Type="http://schemas.openxmlformats.org/officeDocument/2006/relationships/hyperlink" Target="mailto:Michael.mohammed@tbs-sct.gc.ca" TargetMode="External"/><Relationship Id="rId45" Type="http://schemas.openxmlformats.org/officeDocument/2006/relationships/image" Target="media/image30.JPG"/><Relationship Id="rId53" Type="http://schemas.openxmlformats.org/officeDocument/2006/relationships/image" Target="media/image36.png"/><Relationship Id="rId58" Type="http://schemas.openxmlformats.org/officeDocument/2006/relationships/hyperlink" Target="mailto:sarah.chaytor@tpsgc-pwgsc.gc.ca" TargetMode="External"/><Relationship Id="rId66" Type="http://schemas.openxmlformats.org/officeDocument/2006/relationships/image" Target="media/image44.jpg"/><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image" Target="media/image10.jpeg"/><Relationship Id="rId14" Type="http://schemas.openxmlformats.org/officeDocument/2006/relationships/hyperlink" Target="mailto:daniel.patterson@hc-sc.gc.ca" TargetMode="Externa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hyperlink" Target="mailto:lauren.sapic@justice.gc.ca" TargetMode="External"/><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hyperlink" Target="mailto:nancy.oldford@tpsgc-pwgsc.ca" TargetMode="External"/><Relationship Id="rId56" Type="http://schemas.openxmlformats.org/officeDocument/2006/relationships/hyperlink" Target="mailto:rock.bisson-picard@justice.gc.ca" TargetMode="External"/><Relationship Id="rId64" Type="http://schemas.openxmlformats.org/officeDocument/2006/relationships/hyperlink" Target="mailto:vincent.taillefer@infc.gc.ca"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nuba.ilhan@ised-isde.gc.c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g"/><Relationship Id="rId59" Type="http://schemas.openxmlformats.org/officeDocument/2006/relationships/image" Target="media/image39.jpg"/><Relationship Id="rId67" Type="http://schemas.openxmlformats.org/officeDocument/2006/relationships/hyperlink" Target="mailto:zoe.crego@ssc-spc.gc.ca" TargetMode="Externa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mailto:rachel.boutin@statcan.gc.ca" TargetMode="External"/><Relationship Id="rId62" Type="http://schemas.openxmlformats.org/officeDocument/2006/relationships/hyperlink" Target="mailto:Tristan.Readman@dfo-mpo.gc.ca"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mailto:laura.smallwood@international.gc.ca" TargetMode="External"/><Relationship Id="rId36" Type="http://schemas.openxmlformats.org/officeDocument/2006/relationships/image" Target="media/image23.pn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hyperlink" Target="mailto:Bettina.Kraus@cfp-psc.gc.ca" TargetMode="External"/><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hyperlink" Target="mailto:Maryam.Shaheen@cra-arc.gc.ca" TargetMode="External"/><Relationship Id="rId50" Type="http://schemas.openxmlformats.org/officeDocument/2006/relationships/image" Target="media/image34.jpg"/><Relationship Id="rId55"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23</Pages>
  <Words>5707</Words>
  <Characters>32531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2023-08-01T18:50:00Z</dcterms:created>
  <dcterms:modified xsi:type="dcterms:W3CDTF">2023-08-01T18:50:00Z</dcterms:modified>
</cp:coreProperties>
</file>