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2EEA87D" w14:textId="6A5637FD" w:rsidR="00585E8B"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93505" w:history="1">
        <w:r w:rsidR="00585E8B" w:rsidRPr="002F5991">
          <w:rPr>
            <w:rStyle w:val="Hyperlink"/>
            <w:noProof/>
            <w:lang w:val="en-CA"/>
          </w:rPr>
          <w:t>AMANDA SHAW (SHE/HER)</w:t>
        </w:r>
        <w:r w:rsidR="00585E8B">
          <w:rPr>
            <w:noProof/>
            <w:webHidden/>
          </w:rPr>
          <w:tab/>
        </w:r>
        <w:r w:rsidR="00585E8B">
          <w:rPr>
            <w:noProof/>
            <w:webHidden/>
          </w:rPr>
          <w:fldChar w:fldCharType="begin"/>
        </w:r>
        <w:r w:rsidR="00585E8B">
          <w:rPr>
            <w:noProof/>
            <w:webHidden/>
          </w:rPr>
          <w:instrText xml:space="preserve"> PAGEREF _Toc137793505 \h </w:instrText>
        </w:r>
        <w:r w:rsidR="00585E8B">
          <w:rPr>
            <w:noProof/>
            <w:webHidden/>
          </w:rPr>
        </w:r>
        <w:r w:rsidR="00585E8B">
          <w:rPr>
            <w:noProof/>
            <w:webHidden/>
          </w:rPr>
          <w:fldChar w:fldCharType="separate"/>
        </w:r>
        <w:r w:rsidR="00585E8B">
          <w:rPr>
            <w:noProof/>
            <w:webHidden/>
          </w:rPr>
          <w:t>4</w:t>
        </w:r>
        <w:r w:rsidR="00585E8B">
          <w:rPr>
            <w:noProof/>
            <w:webHidden/>
          </w:rPr>
          <w:fldChar w:fldCharType="end"/>
        </w:r>
      </w:hyperlink>
    </w:p>
    <w:p w14:paraId="78C2A7A9" w14:textId="658F3C90" w:rsidR="00585E8B" w:rsidRDefault="00000000">
      <w:pPr>
        <w:pStyle w:val="TOC1"/>
        <w:tabs>
          <w:tab w:val="right" w:leader="dot" w:pos="9350"/>
        </w:tabs>
        <w:rPr>
          <w:rFonts w:eastAsiaTheme="minorEastAsia"/>
          <w:noProof/>
          <w:color w:val="auto"/>
          <w:sz w:val="22"/>
          <w:lang w:val="en-CA" w:eastAsia="en-CA"/>
        </w:rPr>
      </w:pPr>
      <w:hyperlink w:anchor="_Toc137793506" w:history="1">
        <w:r w:rsidR="00585E8B" w:rsidRPr="002F5991">
          <w:rPr>
            <w:rStyle w:val="Hyperlink"/>
            <w:noProof/>
            <w:lang w:val="en-CA"/>
          </w:rPr>
          <w:t>ANUJAN KUMARANATHAN (HE/HIM)</w:t>
        </w:r>
        <w:r w:rsidR="00585E8B">
          <w:rPr>
            <w:noProof/>
            <w:webHidden/>
          </w:rPr>
          <w:tab/>
        </w:r>
        <w:r w:rsidR="00585E8B">
          <w:rPr>
            <w:noProof/>
            <w:webHidden/>
          </w:rPr>
          <w:fldChar w:fldCharType="begin"/>
        </w:r>
        <w:r w:rsidR="00585E8B">
          <w:rPr>
            <w:noProof/>
            <w:webHidden/>
          </w:rPr>
          <w:instrText xml:space="preserve"> PAGEREF _Toc137793506 \h </w:instrText>
        </w:r>
        <w:r w:rsidR="00585E8B">
          <w:rPr>
            <w:noProof/>
            <w:webHidden/>
          </w:rPr>
        </w:r>
        <w:r w:rsidR="00585E8B">
          <w:rPr>
            <w:noProof/>
            <w:webHidden/>
          </w:rPr>
          <w:fldChar w:fldCharType="separate"/>
        </w:r>
        <w:r w:rsidR="00585E8B">
          <w:rPr>
            <w:noProof/>
            <w:webHidden/>
          </w:rPr>
          <w:t>5</w:t>
        </w:r>
        <w:r w:rsidR="00585E8B">
          <w:rPr>
            <w:noProof/>
            <w:webHidden/>
          </w:rPr>
          <w:fldChar w:fldCharType="end"/>
        </w:r>
      </w:hyperlink>
    </w:p>
    <w:p w14:paraId="5EA6FFF2" w14:textId="34439A10" w:rsidR="00585E8B" w:rsidRDefault="00000000">
      <w:pPr>
        <w:pStyle w:val="TOC1"/>
        <w:tabs>
          <w:tab w:val="right" w:leader="dot" w:pos="9350"/>
        </w:tabs>
        <w:rPr>
          <w:rFonts w:eastAsiaTheme="minorEastAsia"/>
          <w:noProof/>
          <w:color w:val="auto"/>
          <w:sz w:val="22"/>
          <w:lang w:val="en-CA" w:eastAsia="en-CA"/>
        </w:rPr>
      </w:pPr>
      <w:hyperlink w:anchor="_Toc137793507" w:history="1">
        <w:r w:rsidR="00585E8B" w:rsidRPr="002F5991">
          <w:rPr>
            <w:rStyle w:val="Hyperlink"/>
            <w:noProof/>
            <w:lang w:val="en-CA"/>
          </w:rPr>
          <w:t>BETTINA KRAUS (SHE/HER)</w:t>
        </w:r>
        <w:r w:rsidR="00585E8B">
          <w:rPr>
            <w:noProof/>
            <w:webHidden/>
          </w:rPr>
          <w:tab/>
        </w:r>
        <w:r w:rsidR="00585E8B">
          <w:rPr>
            <w:noProof/>
            <w:webHidden/>
          </w:rPr>
          <w:fldChar w:fldCharType="begin"/>
        </w:r>
        <w:r w:rsidR="00585E8B">
          <w:rPr>
            <w:noProof/>
            <w:webHidden/>
          </w:rPr>
          <w:instrText xml:space="preserve"> PAGEREF _Toc137793507 \h </w:instrText>
        </w:r>
        <w:r w:rsidR="00585E8B">
          <w:rPr>
            <w:noProof/>
            <w:webHidden/>
          </w:rPr>
        </w:r>
        <w:r w:rsidR="00585E8B">
          <w:rPr>
            <w:noProof/>
            <w:webHidden/>
          </w:rPr>
          <w:fldChar w:fldCharType="separate"/>
        </w:r>
        <w:r w:rsidR="00585E8B">
          <w:rPr>
            <w:noProof/>
            <w:webHidden/>
          </w:rPr>
          <w:t>6</w:t>
        </w:r>
        <w:r w:rsidR="00585E8B">
          <w:rPr>
            <w:noProof/>
            <w:webHidden/>
          </w:rPr>
          <w:fldChar w:fldCharType="end"/>
        </w:r>
      </w:hyperlink>
    </w:p>
    <w:p w14:paraId="47B5C300" w14:textId="5719EEC2" w:rsidR="00585E8B" w:rsidRDefault="00000000">
      <w:pPr>
        <w:pStyle w:val="TOC1"/>
        <w:tabs>
          <w:tab w:val="right" w:leader="dot" w:pos="9350"/>
        </w:tabs>
        <w:rPr>
          <w:rFonts w:eastAsiaTheme="minorEastAsia"/>
          <w:noProof/>
          <w:color w:val="auto"/>
          <w:sz w:val="22"/>
          <w:lang w:val="en-CA" w:eastAsia="en-CA"/>
        </w:rPr>
      </w:pPr>
      <w:hyperlink w:anchor="_Toc137793508" w:history="1">
        <w:r w:rsidR="00585E8B" w:rsidRPr="002F5991">
          <w:rPr>
            <w:rStyle w:val="Hyperlink"/>
            <w:noProof/>
            <w:lang w:val="en-CA"/>
          </w:rPr>
          <w:t>BOMA JUMBO (SHE/HER)</w:t>
        </w:r>
        <w:r w:rsidR="00585E8B">
          <w:rPr>
            <w:noProof/>
            <w:webHidden/>
          </w:rPr>
          <w:tab/>
        </w:r>
        <w:r w:rsidR="00585E8B">
          <w:rPr>
            <w:noProof/>
            <w:webHidden/>
          </w:rPr>
          <w:fldChar w:fldCharType="begin"/>
        </w:r>
        <w:r w:rsidR="00585E8B">
          <w:rPr>
            <w:noProof/>
            <w:webHidden/>
          </w:rPr>
          <w:instrText xml:space="preserve"> PAGEREF _Toc137793508 \h </w:instrText>
        </w:r>
        <w:r w:rsidR="00585E8B">
          <w:rPr>
            <w:noProof/>
            <w:webHidden/>
          </w:rPr>
        </w:r>
        <w:r w:rsidR="00585E8B">
          <w:rPr>
            <w:noProof/>
            <w:webHidden/>
          </w:rPr>
          <w:fldChar w:fldCharType="separate"/>
        </w:r>
        <w:r w:rsidR="00585E8B">
          <w:rPr>
            <w:noProof/>
            <w:webHidden/>
          </w:rPr>
          <w:t>7</w:t>
        </w:r>
        <w:r w:rsidR="00585E8B">
          <w:rPr>
            <w:noProof/>
            <w:webHidden/>
          </w:rPr>
          <w:fldChar w:fldCharType="end"/>
        </w:r>
      </w:hyperlink>
    </w:p>
    <w:p w14:paraId="2306B9E8" w14:textId="56A8BC44" w:rsidR="00585E8B" w:rsidRDefault="00000000">
      <w:pPr>
        <w:pStyle w:val="TOC1"/>
        <w:tabs>
          <w:tab w:val="right" w:leader="dot" w:pos="9350"/>
        </w:tabs>
        <w:rPr>
          <w:rFonts w:eastAsiaTheme="minorEastAsia"/>
          <w:noProof/>
          <w:color w:val="auto"/>
          <w:sz w:val="22"/>
          <w:lang w:val="en-CA" w:eastAsia="en-CA"/>
        </w:rPr>
      </w:pPr>
      <w:hyperlink w:anchor="_Toc137793509" w:history="1">
        <w:r w:rsidR="00585E8B" w:rsidRPr="002F5991">
          <w:rPr>
            <w:rStyle w:val="Hyperlink"/>
            <w:noProof/>
            <w:lang w:val="en-CA"/>
          </w:rPr>
          <w:t>CATHERINE [CATH] DUCHASTEL DE MONTROUGE (SHE/THEY)</w:t>
        </w:r>
        <w:r w:rsidR="00585E8B">
          <w:rPr>
            <w:noProof/>
            <w:webHidden/>
          </w:rPr>
          <w:tab/>
        </w:r>
        <w:r w:rsidR="00585E8B">
          <w:rPr>
            <w:noProof/>
            <w:webHidden/>
          </w:rPr>
          <w:fldChar w:fldCharType="begin"/>
        </w:r>
        <w:r w:rsidR="00585E8B">
          <w:rPr>
            <w:noProof/>
            <w:webHidden/>
          </w:rPr>
          <w:instrText xml:space="preserve"> PAGEREF _Toc137793509 \h </w:instrText>
        </w:r>
        <w:r w:rsidR="00585E8B">
          <w:rPr>
            <w:noProof/>
            <w:webHidden/>
          </w:rPr>
        </w:r>
        <w:r w:rsidR="00585E8B">
          <w:rPr>
            <w:noProof/>
            <w:webHidden/>
          </w:rPr>
          <w:fldChar w:fldCharType="separate"/>
        </w:r>
        <w:r w:rsidR="00585E8B">
          <w:rPr>
            <w:noProof/>
            <w:webHidden/>
          </w:rPr>
          <w:t>8</w:t>
        </w:r>
        <w:r w:rsidR="00585E8B">
          <w:rPr>
            <w:noProof/>
            <w:webHidden/>
          </w:rPr>
          <w:fldChar w:fldCharType="end"/>
        </w:r>
      </w:hyperlink>
    </w:p>
    <w:p w14:paraId="5416CA21" w14:textId="464D9DDE" w:rsidR="00585E8B" w:rsidRDefault="00000000">
      <w:pPr>
        <w:pStyle w:val="TOC1"/>
        <w:tabs>
          <w:tab w:val="right" w:leader="dot" w:pos="9350"/>
        </w:tabs>
        <w:rPr>
          <w:rFonts w:eastAsiaTheme="minorEastAsia"/>
          <w:noProof/>
          <w:color w:val="auto"/>
          <w:sz w:val="22"/>
          <w:lang w:val="en-CA" w:eastAsia="en-CA"/>
        </w:rPr>
      </w:pPr>
      <w:hyperlink w:anchor="_Toc137793510" w:history="1">
        <w:r w:rsidR="00585E8B" w:rsidRPr="002F5991">
          <w:rPr>
            <w:rStyle w:val="Hyperlink"/>
            <w:noProof/>
            <w:lang w:val="en-CA"/>
          </w:rPr>
          <w:t>CHRISTIANE BRITO UHEREK (SHE/HER)</w:t>
        </w:r>
        <w:r w:rsidR="00585E8B">
          <w:rPr>
            <w:noProof/>
            <w:webHidden/>
          </w:rPr>
          <w:tab/>
        </w:r>
        <w:r w:rsidR="00585E8B">
          <w:rPr>
            <w:noProof/>
            <w:webHidden/>
          </w:rPr>
          <w:fldChar w:fldCharType="begin"/>
        </w:r>
        <w:r w:rsidR="00585E8B">
          <w:rPr>
            <w:noProof/>
            <w:webHidden/>
          </w:rPr>
          <w:instrText xml:space="preserve"> PAGEREF _Toc137793510 \h </w:instrText>
        </w:r>
        <w:r w:rsidR="00585E8B">
          <w:rPr>
            <w:noProof/>
            <w:webHidden/>
          </w:rPr>
        </w:r>
        <w:r w:rsidR="00585E8B">
          <w:rPr>
            <w:noProof/>
            <w:webHidden/>
          </w:rPr>
          <w:fldChar w:fldCharType="separate"/>
        </w:r>
        <w:r w:rsidR="00585E8B">
          <w:rPr>
            <w:noProof/>
            <w:webHidden/>
          </w:rPr>
          <w:t>9</w:t>
        </w:r>
        <w:r w:rsidR="00585E8B">
          <w:rPr>
            <w:noProof/>
            <w:webHidden/>
          </w:rPr>
          <w:fldChar w:fldCharType="end"/>
        </w:r>
      </w:hyperlink>
    </w:p>
    <w:p w14:paraId="09552D75" w14:textId="25C7FC45" w:rsidR="00585E8B" w:rsidRDefault="00000000">
      <w:pPr>
        <w:pStyle w:val="TOC1"/>
        <w:tabs>
          <w:tab w:val="right" w:leader="dot" w:pos="9350"/>
        </w:tabs>
        <w:rPr>
          <w:rFonts w:eastAsiaTheme="minorEastAsia"/>
          <w:noProof/>
          <w:color w:val="auto"/>
          <w:sz w:val="22"/>
          <w:lang w:val="en-CA" w:eastAsia="en-CA"/>
        </w:rPr>
      </w:pPr>
      <w:hyperlink w:anchor="_Toc137793511" w:history="1">
        <w:r w:rsidR="00585E8B" w:rsidRPr="002F5991">
          <w:rPr>
            <w:rStyle w:val="Hyperlink"/>
            <w:noProof/>
            <w:lang w:val="en-CA"/>
          </w:rPr>
          <w:t>DANIEL PATTERSON (HE/HIM)</w:t>
        </w:r>
        <w:r w:rsidR="00585E8B">
          <w:rPr>
            <w:noProof/>
            <w:webHidden/>
          </w:rPr>
          <w:tab/>
        </w:r>
        <w:r w:rsidR="00585E8B">
          <w:rPr>
            <w:noProof/>
            <w:webHidden/>
          </w:rPr>
          <w:fldChar w:fldCharType="begin"/>
        </w:r>
        <w:r w:rsidR="00585E8B">
          <w:rPr>
            <w:noProof/>
            <w:webHidden/>
          </w:rPr>
          <w:instrText xml:space="preserve"> PAGEREF _Toc137793511 \h </w:instrText>
        </w:r>
        <w:r w:rsidR="00585E8B">
          <w:rPr>
            <w:noProof/>
            <w:webHidden/>
          </w:rPr>
        </w:r>
        <w:r w:rsidR="00585E8B">
          <w:rPr>
            <w:noProof/>
            <w:webHidden/>
          </w:rPr>
          <w:fldChar w:fldCharType="separate"/>
        </w:r>
        <w:r w:rsidR="00585E8B">
          <w:rPr>
            <w:noProof/>
            <w:webHidden/>
          </w:rPr>
          <w:t>10</w:t>
        </w:r>
        <w:r w:rsidR="00585E8B">
          <w:rPr>
            <w:noProof/>
            <w:webHidden/>
          </w:rPr>
          <w:fldChar w:fldCharType="end"/>
        </w:r>
      </w:hyperlink>
    </w:p>
    <w:p w14:paraId="23BD9056" w14:textId="34A62E1C" w:rsidR="00585E8B" w:rsidRDefault="00000000">
      <w:pPr>
        <w:pStyle w:val="TOC1"/>
        <w:tabs>
          <w:tab w:val="right" w:leader="dot" w:pos="9350"/>
        </w:tabs>
        <w:rPr>
          <w:rFonts w:eastAsiaTheme="minorEastAsia"/>
          <w:noProof/>
          <w:color w:val="auto"/>
          <w:sz w:val="22"/>
          <w:lang w:val="en-CA" w:eastAsia="en-CA"/>
        </w:rPr>
      </w:pPr>
      <w:hyperlink w:anchor="_Toc137793512" w:history="1">
        <w:r w:rsidR="00585E8B" w:rsidRPr="002F5991">
          <w:rPr>
            <w:rStyle w:val="Hyperlink"/>
            <w:noProof/>
            <w:lang w:val="en-CA"/>
          </w:rPr>
          <w:t>DARRIN ANTLER (HE/HIM)</w:t>
        </w:r>
        <w:r w:rsidR="00585E8B">
          <w:rPr>
            <w:noProof/>
            <w:webHidden/>
          </w:rPr>
          <w:tab/>
        </w:r>
        <w:r w:rsidR="00585E8B">
          <w:rPr>
            <w:noProof/>
            <w:webHidden/>
          </w:rPr>
          <w:fldChar w:fldCharType="begin"/>
        </w:r>
        <w:r w:rsidR="00585E8B">
          <w:rPr>
            <w:noProof/>
            <w:webHidden/>
          </w:rPr>
          <w:instrText xml:space="preserve"> PAGEREF _Toc137793512 \h </w:instrText>
        </w:r>
        <w:r w:rsidR="00585E8B">
          <w:rPr>
            <w:noProof/>
            <w:webHidden/>
          </w:rPr>
        </w:r>
        <w:r w:rsidR="00585E8B">
          <w:rPr>
            <w:noProof/>
            <w:webHidden/>
          </w:rPr>
          <w:fldChar w:fldCharType="separate"/>
        </w:r>
        <w:r w:rsidR="00585E8B">
          <w:rPr>
            <w:noProof/>
            <w:webHidden/>
          </w:rPr>
          <w:t>11</w:t>
        </w:r>
        <w:r w:rsidR="00585E8B">
          <w:rPr>
            <w:noProof/>
            <w:webHidden/>
          </w:rPr>
          <w:fldChar w:fldCharType="end"/>
        </w:r>
      </w:hyperlink>
    </w:p>
    <w:p w14:paraId="3A56FAE0" w14:textId="4B533EA6" w:rsidR="00585E8B" w:rsidRDefault="00000000">
      <w:pPr>
        <w:pStyle w:val="TOC1"/>
        <w:tabs>
          <w:tab w:val="right" w:leader="dot" w:pos="9350"/>
        </w:tabs>
        <w:rPr>
          <w:rFonts w:eastAsiaTheme="minorEastAsia"/>
          <w:noProof/>
          <w:color w:val="auto"/>
          <w:sz w:val="22"/>
          <w:lang w:val="en-CA" w:eastAsia="en-CA"/>
        </w:rPr>
      </w:pPr>
      <w:hyperlink w:anchor="_Toc137793513" w:history="1">
        <w:r w:rsidR="00585E8B" w:rsidRPr="002F5991">
          <w:rPr>
            <w:rStyle w:val="Hyperlink"/>
            <w:noProof/>
            <w:lang w:val="en-CA"/>
          </w:rPr>
          <w:t>DAVID ALLISON (HE/HIM)</w:t>
        </w:r>
        <w:r w:rsidR="00585E8B">
          <w:rPr>
            <w:noProof/>
            <w:webHidden/>
          </w:rPr>
          <w:tab/>
        </w:r>
        <w:r w:rsidR="00585E8B">
          <w:rPr>
            <w:noProof/>
            <w:webHidden/>
          </w:rPr>
          <w:fldChar w:fldCharType="begin"/>
        </w:r>
        <w:r w:rsidR="00585E8B">
          <w:rPr>
            <w:noProof/>
            <w:webHidden/>
          </w:rPr>
          <w:instrText xml:space="preserve"> PAGEREF _Toc137793513 \h </w:instrText>
        </w:r>
        <w:r w:rsidR="00585E8B">
          <w:rPr>
            <w:noProof/>
            <w:webHidden/>
          </w:rPr>
        </w:r>
        <w:r w:rsidR="00585E8B">
          <w:rPr>
            <w:noProof/>
            <w:webHidden/>
          </w:rPr>
          <w:fldChar w:fldCharType="separate"/>
        </w:r>
        <w:r w:rsidR="00585E8B">
          <w:rPr>
            <w:noProof/>
            <w:webHidden/>
          </w:rPr>
          <w:t>12</w:t>
        </w:r>
        <w:r w:rsidR="00585E8B">
          <w:rPr>
            <w:noProof/>
            <w:webHidden/>
          </w:rPr>
          <w:fldChar w:fldCharType="end"/>
        </w:r>
      </w:hyperlink>
    </w:p>
    <w:p w14:paraId="35E32FBA" w14:textId="26D8A5FD" w:rsidR="00585E8B" w:rsidRDefault="00000000">
      <w:pPr>
        <w:pStyle w:val="TOC1"/>
        <w:tabs>
          <w:tab w:val="right" w:leader="dot" w:pos="9350"/>
        </w:tabs>
        <w:rPr>
          <w:rFonts w:eastAsiaTheme="minorEastAsia"/>
          <w:noProof/>
          <w:color w:val="auto"/>
          <w:sz w:val="22"/>
          <w:lang w:val="en-CA" w:eastAsia="en-CA"/>
        </w:rPr>
      </w:pPr>
      <w:hyperlink w:anchor="_Toc137793514" w:history="1">
        <w:r w:rsidR="00585E8B" w:rsidRPr="002F5991">
          <w:rPr>
            <w:rStyle w:val="Hyperlink"/>
            <w:noProof/>
            <w:lang w:val="en-CA"/>
          </w:rPr>
          <w:t>ERICA MORISSETTE (SHE/HER- NON-BINARY)</w:t>
        </w:r>
        <w:r w:rsidR="00585E8B">
          <w:rPr>
            <w:noProof/>
            <w:webHidden/>
          </w:rPr>
          <w:tab/>
        </w:r>
        <w:r w:rsidR="00585E8B">
          <w:rPr>
            <w:noProof/>
            <w:webHidden/>
          </w:rPr>
          <w:fldChar w:fldCharType="begin"/>
        </w:r>
        <w:r w:rsidR="00585E8B">
          <w:rPr>
            <w:noProof/>
            <w:webHidden/>
          </w:rPr>
          <w:instrText xml:space="preserve"> PAGEREF _Toc137793514 \h </w:instrText>
        </w:r>
        <w:r w:rsidR="00585E8B">
          <w:rPr>
            <w:noProof/>
            <w:webHidden/>
          </w:rPr>
        </w:r>
        <w:r w:rsidR="00585E8B">
          <w:rPr>
            <w:noProof/>
            <w:webHidden/>
          </w:rPr>
          <w:fldChar w:fldCharType="separate"/>
        </w:r>
        <w:r w:rsidR="00585E8B">
          <w:rPr>
            <w:noProof/>
            <w:webHidden/>
          </w:rPr>
          <w:t>13</w:t>
        </w:r>
        <w:r w:rsidR="00585E8B">
          <w:rPr>
            <w:noProof/>
            <w:webHidden/>
          </w:rPr>
          <w:fldChar w:fldCharType="end"/>
        </w:r>
      </w:hyperlink>
    </w:p>
    <w:p w14:paraId="67AACFEE" w14:textId="54BA9BC5" w:rsidR="00585E8B" w:rsidRDefault="00000000">
      <w:pPr>
        <w:pStyle w:val="TOC1"/>
        <w:tabs>
          <w:tab w:val="right" w:leader="dot" w:pos="9350"/>
        </w:tabs>
        <w:rPr>
          <w:rFonts w:eastAsiaTheme="minorEastAsia"/>
          <w:noProof/>
          <w:color w:val="auto"/>
          <w:sz w:val="22"/>
          <w:lang w:val="en-CA" w:eastAsia="en-CA"/>
        </w:rPr>
      </w:pPr>
      <w:hyperlink w:anchor="_Toc137793515" w:history="1">
        <w:r w:rsidR="00585E8B" w:rsidRPr="002F5991">
          <w:rPr>
            <w:rStyle w:val="Hyperlink"/>
            <w:noProof/>
            <w:lang w:val="en-CA"/>
          </w:rPr>
          <w:t>FALLON MULUMBA (SHE/HER)</w:t>
        </w:r>
        <w:r w:rsidR="00585E8B">
          <w:rPr>
            <w:noProof/>
            <w:webHidden/>
          </w:rPr>
          <w:tab/>
        </w:r>
        <w:r w:rsidR="00585E8B">
          <w:rPr>
            <w:noProof/>
            <w:webHidden/>
          </w:rPr>
          <w:fldChar w:fldCharType="begin"/>
        </w:r>
        <w:r w:rsidR="00585E8B">
          <w:rPr>
            <w:noProof/>
            <w:webHidden/>
          </w:rPr>
          <w:instrText xml:space="preserve"> PAGEREF _Toc137793515 \h </w:instrText>
        </w:r>
        <w:r w:rsidR="00585E8B">
          <w:rPr>
            <w:noProof/>
            <w:webHidden/>
          </w:rPr>
        </w:r>
        <w:r w:rsidR="00585E8B">
          <w:rPr>
            <w:noProof/>
            <w:webHidden/>
          </w:rPr>
          <w:fldChar w:fldCharType="separate"/>
        </w:r>
        <w:r w:rsidR="00585E8B">
          <w:rPr>
            <w:noProof/>
            <w:webHidden/>
          </w:rPr>
          <w:t>14</w:t>
        </w:r>
        <w:r w:rsidR="00585E8B">
          <w:rPr>
            <w:noProof/>
            <w:webHidden/>
          </w:rPr>
          <w:fldChar w:fldCharType="end"/>
        </w:r>
      </w:hyperlink>
    </w:p>
    <w:p w14:paraId="1EF7C3BE" w14:textId="04637444" w:rsidR="00585E8B" w:rsidRDefault="00000000">
      <w:pPr>
        <w:pStyle w:val="TOC1"/>
        <w:tabs>
          <w:tab w:val="right" w:leader="dot" w:pos="9350"/>
        </w:tabs>
        <w:rPr>
          <w:rFonts w:eastAsiaTheme="minorEastAsia"/>
          <w:noProof/>
          <w:color w:val="auto"/>
          <w:sz w:val="22"/>
          <w:lang w:val="en-CA" w:eastAsia="en-CA"/>
        </w:rPr>
      </w:pPr>
      <w:hyperlink w:anchor="_Toc137793516" w:history="1">
        <w:r w:rsidR="00585E8B" w:rsidRPr="002F5991">
          <w:rPr>
            <w:rStyle w:val="Hyperlink"/>
            <w:noProof/>
            <w:lang w:val="en-CA"/>
          </w:rPr>
          <w:t>GABRIEL DUGUAY (HE/HIM)</w:t>
        </w:r>
        <w:r w:rsidR="00585E8B">
          <w:rPr>
            <w:noProof/>
            <w:webHidden/>
          </w:rPr>
          <w:tab/>
        </w:r>
        <w:r w:rsidR="00585E8B">
          <w:rPr>
            <w:noProof/>
            <w:webHidden/>
          </w:rPr>
          <w:fldChar w:fldCharType="begin"/>
        </w:r>
        <w:r w:rsidR="00585E8B">
          <w:rPr>
            <w:noProof/>
            <w:webHidden/>
          </w:rPr>
          <w:instrText xml:space="preserve"> PAGEREF _Toc137793516 \h </w:instrText>
        </w:r>
        <w:r w:rsidR="00585E8B">
          <w:rPr>
            <w:noProof/>
            <w:webHidden/>
          </w:rPr>
        </w:r>
        <w:r w:rsidR="00585E8B">
          <w:rPr>
            <w:noProof/>
            <w:webHidden/>
          </w:rPr>
          <w:fldChar w:fldCharType="separate"/>
        </w:r>
        <w:r w:rsidR="00585E8B">
          <w:rPr>
            <w:noProof/>
            <w:webHidden/>
          </w:rPr>
          <w:t>15</w:t>
        </w:r>
        <w:r w:rsidR="00585E8B">
          <w:rPr>
            <w:noProof/>
            <w:webHidden/>
          </w:rPr>
          <w:fldChar w:fldCharType="end"/>
        </w:r>
      </w:hyperlink>
    </w:p>
    <w:p w14:paraId="221D012E" w14:textId="21F288C4" w:rsidR="00585E8B" w:rsidRDefault="00000000">
      <w:pPr>
        <w:pStyle w:val="TOC1"/>
        <w:tabs>
          <w:tab w:val="right" w:leader="dot" w:pos="9350"/>
        </w:tabs>
        <w:rPr>
          <w:rFonts w:eastAsiaTheme="minorEastAsia"/>
          <w:noProof/>
          <w:color w:val="auto"/>
          <w:sz w:val="22"/>
          <w:lang w:val="en-CA" w:eastAsia="en-CA"/>
        </w:rPr>
      </w:pPr>
      <w:hyperlink w:anchor="_Toc137793517" w:history="1">
        <w:r w:rsidR="00585E8B" w:rsidRPr="002F5991">
          <w:rPr>
            <w:rStyle w:val="Hyperlink"/>
            <w:noProof/>
            <w:lang w:val="en-CA"/>
          </w:rPr>
          <w:t>JALANA MORTON (SHE/HER)</w:t>
        </w:r>
        <w:r w:rsidR="00585E8B">
          <w:rPr>
            <w:noProof/>
            <w:webHidden/>
          </w:rPr>
          <w:tab/>
        </w:r>
        <w:r w:rsidR="00585E8B">
          <w:rPr>
            <w:noProof/>
            <w:webHidden/>
          </w:rPr>
          <w:fldChar w:fldCharType="begin"/>
        </w:r>
        <w:r w:rsidR="00585E8B">
          <w:rPr>
            <w:noProof/>
            <w:webHidden/>
          </w:rPr>
          <w:instrText xml:space="preserve"> PAGEREF _Toc137793517 \h </w:instrText>
        </w:r>
        <w:r w:rsidR="00585E8B">
          <w:rPr>
            <w:noProof/>
            <w:webHidden/>
          </w:rPr>
        </w:r>
        <w:r w:rsidR="00585E8B">
          <w:rPr>
            <w:noProof/>
            <w:webHidden/>
          </w:rPr>
          <w:fldChar w:fldCharType="separate"/>
        </w:r>
        <w:r w:rsidR="00585E8B">
          <w:rPr>
            <w:noProof/>
            <w:webHidden/>
          </w:rPr>
          <w:t>16</w:t>
        </w:r>
        <w:r w:rsidR="00585E8B">
          <w:rPr>
            <w:noProof/>
            <w:webHidden/>
          </w:rPr>
          <w:fldChar w:fldCharType="end"/>
        </w:r>
      </w:hyperlink>
    </w:p>
    <w:p w14:paraId="4DC2FB2E" w14:textId="29CAF04E" w:rsidR="00585E8B" w:rsidRDefault="00000000">
      <w:pPr>
        <w:pStyle w:val="TOC1"/>
        <w:tabs>
          <w:tab w:val="right" w:leader="dot" w:pos="9350"/>
        </w:tabs>
        <w:rPr>
          <w:rFonts w:eastAsiaTheme="minorEastAsia"/>
          <w:noProof/>
          <w:color w:val="auto"/>
          <w:sz w:val="22"/>
          <w:lang w:val="en-CA" w:eastAsia="en-CA"/>
        </w:rPr>
      </w:pPr>
      <w:hyperlink w:anchor="_Toc137793518" w:history="1">
        <w:r w:rsidR="00585E8B" w:rsidRPr="002F5991">
          <w:rPr>
            <w:rStyle w:val="Hyperlink"/>
            <w:noProof/>
            <w:lang w:val="en-CA"/>
          </w:rPr>
          <w:t>JEFFREY STARK (HE/HIM)</w:t>
        </w:r>
        <w:r w:rsidR="00585E8B">
          <w:rPr>
            <w:noProof/>
            <w:webHidden/>
          </w:rPr>
          <w:tab/>
        </w:r>
        <w:r w:rsidR="00585E8B">
          <w:rPr>
            <w:noProof/>
            <w:webHidden/>
          </w:rPr>
          <w:fldChar w:fldCharType="begin"/>
        </w:r>
        <w:r w:rsidR="00585E8B">
          <w:rPr>
            <w:noProof/>
            <w:webHidden/>
          </w:rPr>
          <w:instrText xml:space="preserve"> PAGEREF _Toc137793518 \h </w:instrText>
        </w:r>
        <w:r w:rsidR="00585E8B">
          <w:rPr>
            <w:noProof/>
            <w:webHidden/>
          </w:rPr>
        </w:r>
        <w:r w:rsidR="00585E8B">
          <w:rPr>
            <w:noProof/>
            <w:webHidden/>
          </w:rPr>
          <w:fldChar w:fldCharType="separate"/>
        </w:r>
        <w:r w:rsidR="00585E8B">
          <w:rPr>
            <w:noProof/>
            <w:webHidden/>
          </w:rPr>
          <w:t>17</w:t>
        </w:r>
        <w:r w:rsidR="00585E8B">
          <w:rPr>
            <w:noProof/>
            <w:webHidden/>
          </w:rPr>
          <w:fldChar w:fldCharType="end"/>
        </w:r>
      </w:hyperlink>
    </w:p>
    <w:p w14:paraId="4C2AF9C3" w14:textId="74EB8BA7" w:rsidR="00585E8B" w:rsidRDefault="00000000">
      <w:pPr>
        <w:pStyle w:val="TOC1"/>
        <w:tabs>
          <w:tab w:val="right" w:leader="dot" w:pos="9350"/>
        </w:tabs>
        <w:rPr>
          <w:rFonts w:eastAsiaTheme="minorEastAsia"/>
          <w:noProof/>
          <w:color w:val="auto"/>
          <w:sz w:val="22"/>
          <w:lang w:val="en-CA" w:eastAsia="en-CA"/>
        </w:rPr>
      </w:pPr>
      <w:hyperlink w:anchor="_Toc137793519" w:history="1">
        <w:r w:rsidR="00585E8B" w:rsidRPr="002F5991">
          <w:rPr>
            <w:rStyle w:val="Hyperlink"/>
            <w:noProof/>
            <w:lang w:val="en-CA"/>
          </w:rPr>
          <w:t>JESSICA SERVICE (SHE/HER)</w:t>
        </w:r>
        <w:r w:rsidR="00585E8B">
          <w:rPr>
            <w:noProof/>
            <w:webHidden/>
          </w:rPr>
          <w:tab/>
        </w:r>
        <w:r w:rsidR="00585E8B">
          <w:rPr>
            <w:noProof/>
            <w:webHidden/>
          </w:rPr>
          <w:fldChar w:fldCharType="begin"/>
        </w:r>
        <w:r w:rsidR="00585E8B">
          <w:rPr>
            <w:noProof/>
            <w:webHidden/>
          </w:rPr>
          <w:instrText xml:space="preserve"> PAGEREF _Toc137793519 \h </w:instrText>
        </w:r>
        <w:r w:rsidR="00585E8B">
          <w:rPr>
            <w:noProof/>
            <w:webHidden/>
          </w:rPr>
        </w:r>
        <w:r w:rsidR="00585E8B">
          <w:rPr>
            <w:noProof/>
            <w:webHidden/>
          </w:rPr>
          <w:fldChar w:fldCharType="separate"/>
        </w:r>
        <w:r w:rsidR="00585E8B">
          <w:rPr>
            <w:noProof/>
            <w:webHidden/>
          </w:rPr>
          <w:t>18</w:t>
        </w:r>
        <w:r w:rsidR="00585E8B">
          <w:rPr>
            <w:noProof/>
            <w:webHidden/>
          </w:rPr>
          <w:fldChar w:fldCharType="end"/>
        </w:r>
      </w:hyperlink>
    </w:p>
    <w:p w14:paraId="27BC96D1" w14:textId="4865D10E" w:rsidR="00585E8B" w:rsidRDefault="00000000">
      <w:pPr>
        <w:pStyle w:val="TOC1"/>
        <w:tabs>
          <w:tab w:val="right" w:leader="dot" w:pos="9350"/>
        </w:tabs>
        <w:rPr>
          <w:rFonts w:eastAsiaTheme="minorEastAsia"/>
          <w:noProof/>
          <w:color w:val="auto"/>
          <w:sz w:val="22"/>
          <w:lang w:val="en-CA" w:eastAsia="en-CA"/>
        </w:rPr>
      </w:pPr>
      <w:hyperlink w:anchor="_Toc137793520" w:history="1">
        <w:r w:rsidR="00585E8B" w:rsidRPr="002F5991">
          <w:rPr>
            <w:rStyle w:val="Hyperlink"/>
            <w:noProof/>
            <w:lang w:val="en-CA"/>
          </w:rPr>
          <w:t>KAREN KENNIPHAAS (SHE/HER)</w:t>
        </w:r>
        <w:r w:rsidR="00585E8B">
          <w:rPr>
            <w:noProof/>
            <w:webHidden/>
          </w:rPr>
          <w:tab/>
        </w:r>
        <w:r w:rsidR="00585E8B">
          <w:rPr>
            <w:noProof/>
            <w:webHidden/>
          </w:rPr>
          <w:fldChar w:fldCharType="begin"/>
        </w:r>
        <w:r w:rsidR="00585E8B">
          <w:rPr>
            <w:noProof/>
            <w:webHidden/>
          </w:rPr>
          <w:instrText xml:space="preserve"> PAGEREF _Toc137793520 \h </w:instrText>
        </w:r>
        <w:r w:rsidR="00585E8B">
          <w:rPr>
            <w:noProof/>
            <w:webHidden/>
          </w:rPr>
        </w:r>
        <w:r w:rsidR="00585E8B">
          <w:rPr>
            <w:noProof/>
            <w:webHidden/>
          </w:rPr>
          <w:fldChar w:fldCharType="separate"/>
        </w:r>
        <w:r w:rsidR="00585E8B">
          <w:rPr>
            <w:noProof/>
            <w:webHidden/>
          </w:rPr>
          <w:t>19</w:t>
        </w:r>
        <w:r w:rsidR="00585E8B">
          <w:rPr>
            <w:noProof/>
            <w:webHidden/>
          </w:rPr>
          <w:fldChar w:fldCharType="end"/>
        </w:r>
      </w:hyperlink>
    </w:p>
    <w:p w14:paraId="08F295C3" w14:textId="4983B406" w:rsidR="00585E8B" w:rsidRDefault="00000000">
      <w:pPr>
        <w:pStyle w:val="TOC1"/>
        <w:tabs>
          <w:tab w:val="right" w:leader="dot" w:pos="9350"/>
        </w:tabs>
        <w:rPr>
          <w:rFonts w:eastAsiaTheme="minorEastAsia"/>
          <w:noProof/>
          <w:color w:val="auto"/>
          <w:sz w:val="22"/>
          <w:lang w:val="en-CA" w:eastAsia="en-CA"/>
        </w:rPr>
      </w:pPr>
      <w:hyperlink w:anchor="_Toc137793521" w:history="1">
        <w:r w:rsidR="00585E8B" w:rsidRPr="002F5991">
          <w:rPr>
            <w:rStyle w:val="Hyperlink"/>
            <w:noProof/>
            <w:lang w:val="en-CA"/>
          </w:rPr>
          <w:t>KATHLEEN REYNOLDS (SHE/HER)</w:t>
        </w:r>
        <w:r w:rsidR="00585E8B">
          <w:rPr>
            <w:noProof/>
            <w:webHidden/>
          </w:rPr>
          <w:tab/>
        </w:r>
        <w:r w:rsidR="00585E8B">
          <w:rPr>
            <w:noProof/>
            <w:webHidden/>
          </w:rPr>
          <w:fldChar w:fldCharType="begin"/>
        </w:r>
        <w:r w:rsidR="00585E8B">
          <w:rPr>
            <w:noProof/>
            <w:webHidden/>
          </w:rPr>
          <w:instrText xml:space="preserve"> PAGEREF _Toc137793521 \h </w:instrText>
        </w:r>
        <w:r w:rsidR="00585E8B">
          <w:rPr>
            <w:noProof/>
            <w:webHidden/>
          </w:rPr>
        </w:r>
        <w:r w:rsidR="00585E8B">
          <w:rPr>
            <w:noProof/>
            <w:webHidden/>
          </w:rPr>
          <w:fldChar w:fldCharType="separate"/>
        </w:r>
        <w:r w:rsidR="00585E8B">
          <w:rPr>
            <w:noProof/>
            <w:webHidden/>
          </w:rPr>
          <w:t>20</w:t>
        </w:r>
        <w:r w:rsidR="00585E8B">
          <w:rPr>
            <w:noProof/>
            <w:webHidden/>
          </w:rPr>
          <w:fldChar w:fldCharType="end"/>
        </w:r>
      </w:hyperlink>
    </w:p>
    <w:p w14:paraId="5D681867" w14:textId="5762720F" w:rsidR="00585E8B" w:rsidRDefault="00000000">
      <w:pPr>
        <w:pStyle w:val="TOC1"/>
        <w:tabs>
          <w:tab w:val="right" w:leader="dot" w:pos="9350"/>
        </w:tabs>
        <w:rPr>
          <w:rFonts w:eastAsiaTheme="minorEastAsia"/>
          <w:noProof/>
          <w:color w:val="auto"/>
          <w:sz w:val="22"/>
          <w:lang w:val="en-CA" w:eastAsia="en-CA"/>
        </w:rPr>
      </w:pPr>
      <w:hyperlink w:anchor="_Toc137793522" w:history="1">
        <w:r w:rsidR="00585E8B" w:rsidRPr="002F5991">
          <w:rPr>
            <w:rStyle w:val="Hyperlink"/>
            <w:noProof/>
            <w:lang w:val="en-CA"/>
          </w:rPr>
          <w:t>KENNETH AQUIN-ABBOUD (HE/HIM)</w:t>
        </w:r>
        <w:r w:rsidR="00585E8B">
          <w:rPr>
            <w:noProof/>
            <w:webHidden/>
          </w:rPr>
          <w:tab/>
        </w:r>
        <w:r w:rsidR="00585E8B">
          <w:rPr>
            <w:noProof/>
            <w:webHidden/>
          </w:rPr>
          <w:fldChar w:fldCharType="begin"/>
        </w:r>
        <w:r w:rsidR="00585E8B">
          <w:rPr>
            <w:noProof/>
            <w:webHidden/>
          </w:rPr>
          <w:instrText xml:space="preserve"> PAGEREF _Toc137793522 \h </w:instrText>
        </w:r>
        <w:r w:rsidR="00585E8B">
          <w:rPr>
            <w:noProof/>
            <w:webHidden/>
          </w:rPr>
        </w:r>
        <w:r w:rsidR="00585E8B">
          <w:rPr>
            <w:noProof/>
            <w:webHidden/>
          </w:rPr>
          <w:fldChar w:fldCharType="separate"/>
        </w:r>
        <w:r w:rsidR="00585E8B">
          <w:rPr>
            <w:noProof/>
            <w:webHidden/>
          </w:rPr>
          <w:t>21</w:t>
        </w:r>
        <w:r w:rsidR="00585E8B">
          <w:rPr>
            <w:noProof/>
            <w:webHidden/>
          </w:rPr>
          <w:fldChar w:fldCharType="end"/>
        </w:r>
      </w:hyperlink>
    </w:p>
    <w:p w14:paraId="7D7D1AF4" w14:textId="43E75442" w:rsidR="00585E8B" w:rsidRDefault="00000000">
      <w:pPr>
        <w:pStyle w:val="TOC1"/>
        <w:tabs>
          <w:tab w:val="right" w:leader="dot" w:pos="9350"/>
        </w:tabs>
        <w:rPr>
          <w:rFonts w:eastAsiaTheme="minorEastAsia"/>
          <w:noProof/>
          <w:color w:val="auto"/>
          <w:sz w:val="22"/>
          <w:lang w:val="en-CA" w:eastAsia="en-CA"/>
        </w:rPr>
      </w:pPr>
      <w:hyperlink w:anchor="_Toc137793523" w:history="1">
        <w:r w:rsidR="00585E8B" w:rsidRPr="002F5991">
          <w:rPr>
            <w:rStyle w:val="Hyperlink"/>
            <w:noProof/>
            <w:lang w:val="en-CA"/>
          </w:rPr>
          <w:t>KRIS BANOVIC DA SILVA (THEY)</w:t>
        </w:r>
        <w:r w:rsidR="00585E8B">
          <w:rPr>
            <w:noProof/>
            <w:webHidden/>
          </w:rPr>
          <w:tab/>
        </w:r>
        <w:r w:rsidR="00585E8B">
          <w:rPr>
            <w:noProof/>
            <w:webHidden/>
          </w:rPr>
          <w:fldChar w:fldCharType="begin"/>
        </w:r>
        <w:r w:rsidR="00585E8B">
          <w:rPr>
            <w:noProof/>
            <w:webHidden/>
          </w:rPr>
          <w:instrText xml:space="preserve"> PAGEREF _Toc137793523 \h </w:instrText>
        </w:r>
        <w:r w:rsidR="00585E8B">
          <w:rPr>
            <w:noProof/>
            <w:webHidden/>
          </w:rPr>
        </w:r>
        <w:r w:rsidR="00585E8B">
          <w:rPr>
            <w:noProof/>
            <w:webHidden/>
          </w:rPr>
          <w:fldChar w:fldCharType="separate"/>
        </w:r>
        <w:r w:rsidR="00585E8B">
          <w:rPr>
            <w:noProof/>
            <w:webHidden/>
          </w:rPr>
          <w:t>22</w:t>
        </w:r>
        <w:r w:rsidR="00585E8B">
          <w:rPr>
            <w:noProof/>
            <w:webHidden/>
          </w:rPr>
          <w:fldChar w:fldCharType="end"/>
        </w:r>
      </w:hyperlink>
    </w:p>
    <w:p w14:paraId="4380064A" w14:textId="5806BB55" w:rsidR="00585E8B" w:rsidRDefault="00000000">
      <w:pPr>
        <w:pStyle w:val="TOC1"/>
        <w:tabs>
          <w:tab w:val="right" w:leader="dot" w:pos="9350"/>
        </w:tabs>
        <w:rPr>
          <w:rFonts w:eastAsiaTheme="minorEastAsia"/>
          <w:noProof/>
          <w:color w:val="auto"/>
          <w:sz w:val="22"/>
          <w:lang w:val="en-CA" w:eastAsia="en-CA"/>
        </w:rPr>
      </w:pPr>
      <w:hyperlink w:anchor="_Toc137793524" w:history="1">
        <w:r w:rsidR="00585E8B" w:rsidRPr="002F5991">
          <w:rPr>
            <w:rStyle w:val="Hyperlink"/>
            <w:noProof/>
            <w:lang w:val="en-CA"/>
          </w:rPr>
          <w:t>KYLE ARSENAULT (HE/HIM)</w:t>
        </w:r>
        <w:r w:rsidR="00585E8B">
          <w:rPr>
            <w:noProof/>
            <w:webHidden/>
          </w:rPr>
          <w:tab/>
        </w:r>
        <w:r w:rsidR="00585E8B">
          <w:rPr>
            <w:noProof/>
            <w:webHidden/>
          </w:rPr>
          <w:fldChar w:fldCharType="begin"/>
        </w:r>
        <w:r w:rsidR="00585E8B">
          <w:rPr>
            <w:noProof/>
            <w:webHidden/>
          </w:rPr>
          <w:instrText xml:space="preserve"> PAGEREF _Toc137793524 \h </w:instrText>
        </w:r>
        <w:r w:rsidR="00585E8B">
          <w:rPr>
            <w:noProof/>
            <w:webHidden/>
          </w:rPr>
        </w:r>
        <w:r w:rsidR="00585E8B">
          <w:rPr>
            <w:noProof/>
            <w:webHidden/>
          </w:rPr>
          <w:fldChar w:fldCharType="separate"/>
        </w:r>
        <w:r w:rsidR="00585E8B">
          <w:rPr>
            <w:noProof/>
            <w:webHidden/>
          </w:rPr>
          <w:t>23</w:t>
        </w:r>
        <w:r w:rsidR="00585E8B">
          <w:rPr>
            <w:noProof/>
            <w:webHidden/>
          </w:rPr>
          <w:fldChar w:fldCharType="end"/>
        </w:r>
      </w:hyperlink>
    </w:p>
    <w:p w14:paraId="217E2445" w14:textId="31B24B17" w:rsidR="00585E8B" w:rsidRDefault="00000000">
      <w:pPr>
        <w:pStyle w:val="TOC1"/>
        <w:tabs>
          <w:tab w:val="right" w:leader="dot" w:pos="9350"/>
        </w:tabs>
        <w:rPr>
          <w:rFonts w:eastAsiaTheme="minorEastAsia"/>
          <w:noProof/>
          <w:color w:val="auto"/>
          <w:sz w:val="22"/>
          <w:lang w:val="en-CA" w:eastAsia="en-CA"/>
        </w:rPr>
      </w:pPr>
      <w:hyperlink w:anchor="_Toc137793525" w:history="1">
        <w:r w:rsidR="00585E8B" w:rsidRPr="002F5991">
          <w:rPr>
            <w:rStyle w:val="Hyperlink"/>
            <w:noProof/>
            <w:lang w:val="en-CA"/>
          </w:rPr>
          <w:t>LAURA SMALLWOOD (SHE/HER)</w:t>
        </w:r>
        <w:r w:rsidR="00585E8B">
          <w:rPr>
            <w:noProof/>
            <w:webHidden/>
          </w:rPr>
          <w:tab/>
        </w:r>
        <w:r w:rsidR="00585E8B">
          <w:rPr>
            <w:noProof/>
            <w:webHidden/>
          </w:rPr>
          <w:fldChar w:fldCharType="begin"/>
        </w:r>
        <w:r w:rsidR="00585E8B">
          <w:rPr>
            <w:noProof/>
            <w:webHidden/>
          </w:rPr>
          <w:instrText xml:space="preserve"> PAGEREF _Toc137793525 \h </w:instrText>
        </w:r>
        <w:r w:rsidR="00585E8B">
          <w:rPr>
            <w:noProof/>
            <w:webHidden/>
          </w:rPr>
        </w:r>
        <w:r w:rsidR="00585E8B">
          <w:rPr>
            <w:noProof/>
            <w:webHidden/>
          </w:rPr>
          <w:fldChar w:fldCharType="separate"/>
        </w:r>
        <w:r w:rsidR="00585E8B">
          <w:rPr>
            <w:noProof/>
            <w:webHidden/>
          </w:rPr>
          <w:t>24</w:t>
        </w:r>
        <w:r w:rsidR="00585E8B">
          <w:rPr>
            <w:noProof/>
            <w:webHidden/>
          </w:rPr>
          <w:fldChar w:fldCharType="end"/>
        </w:r>
      </w:hyperlink>
    </w:p>
    <w:p w14:paraId="7F42274E" w14:textId="7F6EF7D4" w:rsidR="00585E8B" w:rsidRDefault="00000000">
      <w:pPr>
        <w:pStyle w:val="TOC1"/>
        <w:tabs>
          <w:tab w:val="right" w:leader="dot" w:pos="9350"/>
        </w:tabs>
        <w:rPr>
          <w:rFonts w:eastAsiaTheme="minorEastAsia"/>
          <w:noProof/>
          <w:color w:val="auto"/>
          <w:sz w:val="22"/>
          <w:lang w:val="en-CA" w:eastAsia="en-CA"/>
        </w:rPr>
      </w:pPr>
      <w:hyperlink w:anchor="_Toc137793526" w:history="1">
        <w:r w:rsidR="00585E8B" w:rsidRPr="002F5991">
          <w:rPr>
            <w:rStyle w:val="Hyperlink"/>
            <w:noProof/>
            <w:lang w:val="en-CA"/>
          </w:rPr>
          <w:t>LAUREN SAPIC (SHE/HER)</w:t>
        </w:r>
        <w:r w:rsidR="00585E8B">
          <w:rPr>
            <w:noProof/>
            <w:webHidden/>
          </w:rPr>
          <w:tab/>
        </w:r>
        <w:r w:rsidR="00585E8B">
          <w:rPr>
            <w:noProof/>
            <w:webHidden/>
          </w:rPr>
          <w:fldChar w:fldCharType="begin"/>
        </w:r>
        <w:r w:rsidR="00585E8B">
          <w:rPr>
            <w:noProof/>
            <w:webHidden/>
          </w:rPr>
          <w:instrText xml:space="preserve"> PAGEREF _Toc137793526 \h </w:instrText>
        </w:r>
        <w:r w:rsidR="00585E8B">
          <w:rPr>
            <w:noProof/>
            <w:webHidden/>
          </w:rPr>
        </w:r>
        <w:r w:rsidR="00585E8B">
          <w:rPr>
            <w:noProof/>
            <w:webHidden/>
          </w:rPr>
          <w:fldChar w:fldCharType="separate"/>
        </w:r>
        <w:r w:rsidR="00585E8B">
          <w:rPr>
            <w:noProof/>
            <w:webHidden/>
          </w:rPr>
          <w:t>25</w:t>
        </w:r>
        <w:r w:rsidR="00585E8B">
          <w:rPr>
            <w:noProof/>
            <w:webHidden/>
          </w:rPr>
          <w:fldChar w:fldCharType="end"/>
        </w:r>
      </w:hyperlink>
    </w:p>
    <w:p w14:paraId="27EADD0A" w14:textId="411F00F8" w:rsidR="00585E8B" w:rsidRDefault="00000000">
      <w:pPr>
        <w:pStyle w:val="TOC1"/>
        <w:tabs>
          <w:tab w:val="right" w:leader="dot" w:pos="9350"/>
        </w:tabs>
        <w:rPr>
          <w:rFonts w:eastAsiaTheme="minorEastAsia"/>
          <w:noProof/>
          <w:color w:val="auto"/>
          <w:sz w:val="22"/>
          <w:lang w:val="en-CA" w:eastAsia="en-CA"/>
        </w:rPr>
      </w:pPr>
      <w:hyperlink w:anchor="_Toc137793527" w:history="1">
        <w:r w:rsidR="00585E8B" w:rsidRPr="002F5991">
          <w:rPr>
            <w:rStyle w:val="Hyperlink"/>
            <w:noProof/>
            <w:lang w:val="en-CA"/>
          </w:rPr>
          <w:t>LEE GRENON (HE/HIM)</w:t>
        </w:r>
        <w:r w:rsidR="00585E8B">
          <w:rPr>
            <w:noProof/>
            <w:webHidden/>
          </w:rPr>
          <w:tab/>
        </w:r>
        <w:r w:rsidR="00585E8B">
          <w:rPr>
            <w:noProof/>
            <w:webHidden/>
          </w:rPr>
          <w:fldChar w:fldCharType="begin"/>
        </w:r>
        <w:r w:rsidR="00585E8B">
          <w:rPr>
            <w:noProof/>
            <w:webHidden/>
          </w:rPr>
          <w:instrText xml:space="preserve"> PAGEREF _Toc137793527 \h </w:instrText>
        </w:r>
        <w:r w:rsidR="00585E8B">
          <w:rPr>
            <w:noProof/>
            <w:webHidden/>
          </w:rPr>
        </w:r>
        <w:r w:rsidR="00585E8B">
          <w:rPr>
            <w:noProof/>
            <w:webHidden/>
          </w:rPr>
          <w:fldChar w:fldCharType="separate"/>
        </w:r>
        <w:r w:rsidR="00585E8B">
          <w:rPr>
            <w:noProof/>
            <w:webHidden/>
          </w:rPr>
          <w:t>26</w:t>
        </w:r>
        <w:r w:rsidR="00585E8B">
          <w:rPr>
            <w:noProof/>
            <w:webHidden/>
          </w:rPr>
          <w:fldChar w:fldCharType="end"/>
        </w:r>
      </w:hyperlink>
    </w:p>
    <w:p w14:paraId="782E8C4A" w14:textId="586042BE" w:rsidR="00585E8B" w:rsidRDefault="00000000">
      <w:pPr>
        <w:pStyle w:val="TOC1"/>
        <w:tabs>
          <w:tab w:val="right" w:leader="dot" w:pos="9350"/>
        </w:tabs>
        <w:rPr>
          <w:rFonts w:eastAsiaTheme="minorEastAsia"/>
          <w:noProof/>
          <w:color w:val="auto"/>
          <w:sz w:val="22"/>
          <w:lang w:val="en-CA" w:eastAsia="en-CA"/>
        </w:rPr>
      </w:pPr>
      <w:hyperlink w:anchor="_Toc137793528" w:history="1">
        <w:r w:rsidR="00585E8B" w:rsidRPr="002F5991">
          <w:rPr>
            <w:rStyle w:val="Hyperlink"/>
            <w:noProof/>
            <w:lang w:val="en-CA"/>
          </w:rPr>
          <w:t>LOTHLORIEN FARLEY (SHE/HER)</w:t>
        </w:r>
        <w:r w:rsidR="00585E8B">
          <w:rPr>
            <w:noProof/>
            <w:webHidden/>
          </w:rPr>
          <w:tab/>
        </w:r>
        <w:r w:rsidR="00585E8B">
          <w:rPr>
            <w:noProof/>
            <w:webHidden/>
          </w:rPr>
          <w:fldChar w:fldCharType="begin"/>
        </w:r>
        <w:r w:rsidR="00585E8B">
          <w:rPr>
            <w:noProof/>
            <w:webHidden/>
          </w:rPr>
          <w:instrText xml:space="preserve"> PAGEREF _Toc137793528 \h </w:instrText>
        </w:r>
        <w:r w:rsidR="00585E8B">
          <w:rPr>
            <w:noProof/>
            <w:webHidden/>
          </w:rPr>
        </w:r>
        <w:r w:rsidR="00585E8B">
          <w:rPr>
            <w:noProof/>
            <w:webHidden/>
          </w:rPr>
          <w:fldChar w:fldCharType="separate"/>
        </w:r>
        <w:r w:rsidR="00585E8B">
          <w:rPr>
            <w:noProof/>
            <w:webHidden/>
          </w:rPr>
          <w:t>27</w:t>
        </w:r>
        <w:r w:rsidR="00585E8B">
          <w:rPr>
            <w:noProof/>
            <w:webHidden/>
          </w:rPr>
          <w:fldChar w:fldCharType="end"/>
        </w:r>
      </w:hyperlink>
    </w:p>
    <w:p w14:paraId="2CC8F3E9" w14:textId="0A80017F" w:rsidR="00585E8B" w:rsidRDefault="00000000">
      <w:pPr>
        <w:pStyle w:val="TOC1"/>
        <w:tabs>
          <w:tab w:val="right" w:leader="dot" w:pos="9350"/>
        </w:tabs>
        <w:rPr>
          <w:rFonts w:eastAsiaTheme="minorEastAsia"/>
          <w:noProof/>
          <w:color w:val="auto"/>
          <w:sz w:val="22"/>
          <w:lang w:val="en-CA" w:eastAsia="en-CA"/>
        </w:rPr>
      </w:pPr>
      <w:hyperlink w:anchor="_Toc137793529" w:history="1">
        <w:r w:rsidR="00585E8B" w:rsidRPr="002F5991">
          <w:rPr>
            <w:rStyle w:val="Hyperlink"/>
            <w:noProof/>
            <w:lang w:val="en-CA"/>
          </w:rPr>
          <w:t>MARTIN ANDERSON (HE/HIM)</w:t>
        </w:r>
        <w:r w:rsidR="00585E8B">
          <w:rPr>
            <w:noProof/>
            <w:webHidden/>
          </w:rPr>
          <w:tab/>
        </w:r>
        <w:r w:rsidR="00585E8B">
          <w:rPr>
            <w:noProof/>
            <w:webHidden/>
          </w:rPr>
          <w:fldChar w:fldCharType="begin"/>
        </w:r>
        <w:r w:rsidR="00585E8B">
          <w:rPr>
            <w:noProof/>
            <w:webHidden/>
          </w:rPr>
          <w:instrText xml:space="preserve"> PAGEREF _Toc137793529 \h </w:instrText>
        </w:r>
        <w:r w:rsidR="00585E8B">
          <w:rPr>
            <w:noProof/>
            <w:webHidden/>
          </w:rPr>
        </w:r>
        <w:r w:rsidR="00585E8B">
          <w:rPr>
            <w:noProof/>
            <w:webHidden/>
          </w:rPr>
          <w:fldChar w:fldCharType="separate"/>
        </w:r>
        <w:r w:rsidR="00585E8B">
          <w:rPr>
            <w:noProof/>
            <w:webHidden/>
          </w:rPr>
          <w:t>28</w:t>
        </w:r>
        <w:r w:rsidR="00585E8B">
          <w:rPr>
            <w:noProof/>
            <w:webHidden/>
          </w:rPr>
          <w:fldChar w:fldCharType="end"/>
        </w:r>
      </w:hyperlink>
    </w:p>
    <w:p w14:paraId="34420364" w14:textId="5D4FFD86" w:rsidR="00585E8B" w:rsidRDefault="00000000">
      <w:pPr>
        <w:pStyle w:val="TOC1"/>
        <w:tabs>
          <w:tab w:val="right" w:leader="dot" w:pos="9350"/>
        </w:tabs>
        <w:rPr>
          <w:rFonts w:eastAsiaTheme="minorEastAsia"/>
          <w:noProof/>
          <w:color w:val="auto"/>
          <w:sz w:val="22"/>
          <w:lang w:val="en-CA" w:eastAsia="en-CA"/>
        </w:rPr>
      </w:pPr>
      <w:hyperlink w:anchor="_Toc137793530" w:history="1">
        <w:r w:rsidR="00585E8B" w:rsidRPr="002F5991">
          <w:rPr>
            <w:rStyle w:val="Hyperlink"/>
            <w:noProof/>
            <w:lang w:val="en-CA"/>
          </w:rPr>
          <w:t>MARYAM SHAHEEN (SHE/HER)</w:t>
        </w:r>
        <w:r w:rsidR="00585E8B">
          <w:rPr>
            <w:noProof/>
            <w:webHidden/>
          </w:rPr>
          <w:tab/>
        </w:r>
        <w:r w:rsidR="00585E8B">
          <w:rPr>
            <w:noProof/>
            <w:webHidden/>
          </w:rPr>
          <w:fldChar w:fldCharType="begin"/>
        </w:r>
        <w:r w:rsidR="00585E8B">
          <w:rPr>
            <w:noProof/>
            <w:webHidden/>
          </w:rPr>
          <w:instrText xml:space="preserve"> PAGEREF _Toc137793530 \h </w:instrText>
        </w:r>
        <w:r w:rsidR="00585E8B">
          <w:rPr>
            <w:noProof/>
            <w:webHidden/>
          </w:rPr>
        </w:r>
        <w:r w:rsidR="00585E8B">
          <w:rPr>
            <w:noProof/>
            <w:webHidden/>
          </w:rPr>
          <w:fldChar w:fldCharType="separate"/>
        </w:r>
        <w:r w:rsidR="00585E8B">
          <w:rPr>
            <w:noProof/>
            <w:webHidden/>
          </w:rPr>
          <w:t>29</w:t>
        </w:r>
        <w:r w:rsidR="00585E8B">
          <w:rPr>
            <w:noProof/>
            <w:webHidden/>
          </w:rPr>
          <w:fldChar w:fldCharType="end"/>
        </w:r>
      </w:hyperlink>
    </w:p>
    <w:p w14:paraId="6388F3AF" w14:textId="2EB5C592" w:rsidR="00585E8B" w:rsidRDefault="00000000">
      <w:pPr>
        <w:pStyle w:val="TOC1"/>
        <w:tabs>
          <w:tab w:val="right" w:leader="dot" w:pos="9350"/>
        </w:tabs>
        <w:rPr>
          <w:rFonts w:eastAsiaTheme="minorEastAsia"/>
          <w:noProof/>
          <w:color w:val="auto"/>
          <w:sz w:val="22"/>
          <w:lang w:val="en-CA" w:eastAsia="en-CA"/>
        </w:rPr>
      </w:pPr>
      <w:hyperlink w:anchor="_Toc137793531" w:history="1">
        <w:r w:rsidR="00585E8B" w:rsidRPr="002F5991">
          <w:rPr>
            <w:rStyle w:val="Hyperlink"/>
            <w:noProof/>
            <w:lang w:val="en-CA"/>
          </w:rPr>
          <w:t>MARYROSE RODGER (SHE/HER)</w:t>
        </w:r>
        <w:r w:rsidR="00585E8B">
          <w:rPr>
            <w:noProof/>
            <w:webHidden/>
          </w:rPr>
          <w:tab/>
        </w:r>
        <w:r w:rsidR="00585E8B">
          <w:rPr>
            <w:noProof/>
            <w:webHidden/>
          </w:rPr>
          <w:fldChar w:fldCharType="begin"/>
        </w:r>
        <w:r w:rsidR="00585E8B">
          <w:rPr>
            <w:noProof/>
            <w:webHidden/>
          </w:rPr>
          <w:instrText xml:space="preserve"> PAGEREF _Toc137793531 \h </w:instrText>
        </w:r>
        <w:r w:rsidR="00585E8B">
          <w:rPr>
            <w:noProof/>
            <w:webHidden/>
          </w:rPr>
        </w:r>
        <w:r w:rsidR="00585E8B">
          <w:rPr>
            <w:noProof/>
            <w:webHidden/>
          </w:rPr>
          <w:fldChar w:fldCharType="separate"/>
        </w:r>
        <w:r w:rsidR="00585E8B">
          <w:rPr>
            <w:noProof/>
            <w:webHidden/>
          </w:rPr>
          <w:t>30</w:t>
        </w:r>
        <w:r w:rsidR="00585E8B">
          <w:rPr>
            <w:noProof/>
            <w:webHidden/>
          </w:rPr>
          <w:fldChar w:fldCharType="end"/>
        </w:r>
      </w:hyperlink>
    </w:p>
    <w:p w14:paraId="17F9710B" w14:textId="20E23D97" w:rsidR="00585E8B" w:rsidRDefault="00000000">
      <w:pPr>
        <w:pStyle w:val="TOC1"/>
        <w:tabs>
          <w:tab w:val="right" w:leader="dot" w:pos="9350"/>
        </w:tabs>
        <w:rPr>
          <w:rFonts w:eastAsiaTheme="minorEastAsia"/>
          <w:noProof/>
          <w:color w:val="auto"/>
          <w:sz w:val="22"/>
          <w:lang w:val="en-CA" w:eastAsia="en-CA"/>
        </w:rPr>
      </w:pPr>
      <w:hyperlink w:anchor="_Toc137793532" w:history="1">
        <w:r w:rsidR="00585E8B" w:rsidRPr="002F5991">
          <w:rPr>
            <w:rStyle w:val="Hyperlink"/>
            <w:noProof/>
            <w:lang w:val="en-CA"/>
          </w:rPr>
          <w:t>MEGAN LE STUM (THEY/THEM)</w:t>
        </w:r>
        <w:r w:rsidR="00585E8B">
          <w:rPr>
            <w:noProof/>
            <w:webHidden/>
          </w:rPr>
          <w:tab/>
        </w:r>
        <w:r w:rsidR="00585E8B">
          <w:rPr>
            <w:noProof/>
            <w:webHidden/>
          </w:rPr>
          <w:fldChar w:fldCharType="begin"/>
        </w:r>
        <w:r w:rsidR="00585E8B">
          <w:rPr>
            <w:noProof/>
            <w:webHidden/>
          </w:rPr>
          <w:instrText xml:space="preserve"> PAGEREF _Toc137793532 \h </w:instrText>
        </w:r>
        <w:r w:rsidR="00585E8B">
          <w:rPr>
            <w:noProof/>
            <w:webHidden/>
          </w:rPr>
        </w:r>
        <w:r w:rsidR="00585E8B">
          <w:rPr>
            <w:noProof/>
            <w:webHidden/>
          </w:rPr>
          <w:fldChar w:fldCharType="separate"/>
        </w:r>
        <w:r w:rsidR="00585E8B">
          <w:rPr>
            <w:noProof/>
            <w:webHidden/>
          </w:rPr>
          <w:t>31</w:t>
        </w:r>
        <w:r w:rsidR="00585E8B">
          <w:rPr>
            <w:noProof/>
            <w:webHidden/>
          </w:rPr>
          <w:fldChar w:fldCharType="end"/>
        </w:r>
      </w:hyperlink>
    </w:p>
    <w:p w14:paraId="57727F1F" w14:textId="72E35AC7" w:rsidR="00585E8B" w:rsidRDefault="00000000">
      <w:pPr>
        <w:pStyle w:val="TOC1"/>
        <w:tabs>
          <w:tab w:val="right" w:leader="dot" w:pos="9350"/>
        </w:tabs>
        <w:rPr>
          <w:rFonts w:eastAsiaTheme="minorEastAsia"/>
          <w:noProof/>
          <w:color w:val="auto"/>
          <w:sz w:val="22"/>
          <w:lang w:val="en-CA" w:eastAsia="en-CA"/>
        </w:rPr>
      </w:pPr>
      <w:hyperlink w:anchor="_Toc137793533" w:history="1">
        <w:r w:rsidR="00585E8B" w:rsidRPr="002F5991">
          <w:rPr>
            <w:rStyle w:val="Hyperlink"/>
            <w:noProof/>
            <w:lang w:val="en-CA"/>
          </w:rPr>
          <w:t>MEIKA NOONAN(SHE/HER)</w:t>
        </w:r>
        <w:r w:rsidR="00585E8B">
          <w:rPr>
            <w:noProof/>
            <w:webHidden/>
          </w:rPr>
          <w:tab/>
        </w:r>
        <w:r w:rsidR="00585E8B">
          <w:rPr>
            <w:noProof/>
            <w:webHidden/>
          </w:rPr>
          <w:fldChar w:fldCharType="begin"/>
        </w:r>
        <w:r w:rsidR="00585E8B">
          <w:rPr>
            <w:noProof/>
            <w:webHidden/>
          </w:rPr>
          <w:instrText xml:space="preserve"> PAGEREF _Toc137793533 \h </w:instrText>
        </w:r>
        <w:r w:rsidR="00585E8B">
          <w:rPr>
            <w:noProof/>
            <w:webHidden/>
          </w:rPr>
        </w:r>
        <w:r w:rsidR="00585E8B">
          <w:rPr>
            <w:noProof/>
            <w:webHidden/>
          </w:rPr>
          <w:fldChar w:fldCharType="separate"/>
        </w:r>
        <w:r w:rsidR="00585E8B">
          <w:rPr>
            <w:noProof/>
            <w:webHidden/>
          </w:rPr>
          <w:t>32</w:t>
        </w:r>
        <w:r w:rsidR="00585E8B">
          <w:rPr>
            <w:noProof/>
            <w:webHidden/>
          </w:rPr>
          <w:fldChar w:fldCharType="end"/>
        </w:r>
      </w:hyperlink>
    </w:p>
    <w:p w14:paraId="5E83B714" w14:textId="4F18DC0E" w:rsidR="00585E8B" w:rsidRDefault="00000000">
      <w:pPr>
        <w:pStyle w:val="TOC1"/>
        <w:tabs>
          <w:tab w:val="right" w:leader="dot" w:pos="9350"/>
        </w:tabs>
        <w:rPr>
          <w:rFonts w:eastAsiaTheme="minorEastAsia"/>
          <w:noProof/>
          <w:color w:val="auto"/>
          <w:sz w:val="22"/>
          <w:lang w:val="en-CA" w:eastAsia="en-CA"/>
        </w:rPr>
      </w:pPr>
      <w:hyperlink w:anchor="_Toc137793534" w:history="1">
        <w:r w:rsidR="00585E8B" w:rsidRPr="002F5991">
          <w:rPr>
            <w:rStyle w:val="Hyperlink"/>
            <w:noProof/>
            <w:lang w:val="en-CA"/>
          </w:rPr>
          <w:t>MERCEDES MUELLER (SHE/HER)</w:t>
        </w:r>
        <w:r w:rsidR="00585E8B">
          <w:rPr>
            <w:noProof/>
            <w:webHidden/>
          </w:rPr>
          <w:tab/>
        </w:r>
        <w:r w:rsidR="00585E8B">
          <w:rPr>
            <w:noProof/>
            <w:webHidden/>
          </w:rPr>
          <w:fldChar w:fldCharType="begin"/>
        </w:r>
        <w:r w:rsidR="00585E8B">
          <w:rPr>
            <w:noProof/>
            <w:webHidden/>
          </w:rPr>
          <w:instrText xml:space="preserve"> PAGEREF _Toc137793534 \h </w:instrText>
        </w:r>
        <w:r w:rsidR="00585E8B">
          <w:rPr>
            <w:noProof/>
            <w:webHidden/>
          </w:rPr>
        </w:r>
        <w:r w:rsidR="00585E8B">
          <w:rPr>
            <w:noProof/>
            <w:webHidden/>
          </w:rPr>
          <w:fldChar w:fldCharType="separate"/>
        </w:r>
        <w:r w:rsidR="00585E8B">
          <w:rPr>
            <w:noProof/>
            <w:webHidden/>
          </w:rPr>
          <w:t>33</w:t>
        </w:r>
        <w:r w:rsidR="00585E8B">
          <w:rPr>
            <w:noProof/>
            <w:webHidden/>
          </w:rPr>
          <w:fldChar w:fldCharType="end"/>
        </w:r>
      </w:hyperlink>
    </w:p>
    <w:p w14:paraId="7E136CE7" w14:textId="103E209C" w:rsidR="00585E8B" w:rsidRDefault="00000000">
      <w:pPr>
        <w:pStyle w:val="TOC1"/>
        <w:tabs>
          <w:tab w:val="right" w:leader="dot" w:pos="9350"/>
        </w:tabs>
        <w:rPr>
          <w:rFonts w:eastAsiaTheme="minorEastAsia"/>
          <w:noProof/>
          <w:color w:val="auto"/>
          <w:sz w:val="22"/>
          <w:lang w:val="en-CA" w:eastAsia="en-CA"/>
        </w:rPr>
      </w:pPr>
      <w:hyperlink w:anchor="_Toc137793535" w:history="1">
        <w:r w:rsidR="00585E8B" w:rsidRPr="002F5991">
          <w:rPr>
            <w:rStyle w:val="Hyperlink"/>
            <w:noProof/>
            <w:lang w:val="en-CA"/>
          </w:rPr>
          <w:t>MEREDITH RICHMOND (SHE/HER)</w:t>
        </w:r>
        <w:r w:rsidR="00585E8B">
          <w:rPr>
            <w:noProof/>
            <w:webHidden/>
          </w:rPr>
          <w:tab/>
        </w:r>
        <w:r w:rsidR="00585E8B">
          <w:rPr>
            <w:noProof/>
            <w:webHidden/>
          </w:rPr>
          <w:fldChar w:fldCharType="begin"/>
        </w:r>
        <w:r w:rsidR="00585E8B">
          <w:rPr>
            <w:noProof/>
            <w:webHidden/>
          </w:rPr>
          <w:instrText xml:space="preserve"> PAGEREF _Toc137793535 \h </w:instrText>
        </w:r>
        <w:r w:rsidR="00585E8B">
          <w:rPr>
            <w:noProof/>
            <w:webHidden/>
          </w:rPr>
        </w:r>
        <w:r w:rsidR="00585E8B">
          <w:rPr>
            <w:noProof/>
            <w:webHidden/>
          </w:rPr>
          <w:fldChar w:fldCharType="separate"/>
        </w:r>
        <w:r w:rsidR="00585E8B">
          <w:rPr>
            <w:noProof/>
            <w:webHidden/>
          </w:rPr>
          <w:t>34</w:t>
        </w:r>
        <w:r w:rsidR="00585E8B">
          <w:rPr>
            <w:noProof/>
            <w:webHidden/>
          </w:rPr>
          <w:fldChar w:fldCharType="end"/>
        </w:r>
      </w:hyperlink>
    </w:p>
    <w:p w14:paraId="4A45D6AC" w14:textId="01555CF5" w:rsidR="00585E8B" w:rsidRDefault="00000000">
      <w:pPr>
        <w:pStyle w:val="TOC1"/>
        <w:tabs>
          <w:tab w:val="right" w:leader="dot" w:pos="9350"/>
        </w:tabs>
        <w:rPr>
          <w:rFonts w:eastAsiaTheme="minorEastAsia"/>
          <w:noProof/>
          <w:color w:val="auto"/>
          <w:sz w:val="22"/>
          <w:lang w:val="en-CA" w:eastAsia="en-CA"/>
        </w:rPr>
      </w:pPr>
      <w:hyperlink w:anchor="_Toc137793536" w:history="1">
        <w:r w:rsidR="00585E8B" w:rsidRPr="002F5991">
          <w:rPr>
            <w:rStyle w:val="Hyperlink"/>
            <w:noProof/>
            <w:lang w:val="en-CA"/>
          </w:rPr>
          <w:t>MICHAEL MOHAMMED</w:t>
        </w:r>
        <w:r w:rsidR="00585E8B">
          <w:rPr>
            <w:noProof/>
            <w:webHidden/>
          </w:rPr>
          <w:tab/>
        </w:r>
        <w:r w:rsidR="00585E8B">
          <w:rPr>
            <w:noProof/>
            <w:webHidden/>
          </w:rPr>
          <w:fldChar w:fldCharType="begin"/>
        </w:r>
        <w:r w:rsidR="00585E8B">
          <w:rPr>
            <w:noProof/>
            <w:webHidden/>
          </w:rPr>
          <w:instrText xml:space="preserve"> PAGEREF _Toc137793536 \h </w:instrText>
        </w:r>
        <w:r w:rsidR="00585E8B">
          <w:rPr>
            <w:noProof/>
            <w:webHidden/>
          </w:rPr>
        </w:r>
        <w:r w:rsidR="00585E8B">
          <w:rPr>
            <w:noProof/>
            <w:webHidden/>
          </w:rPr>
          <w:fldChar w:fldCharType="separate"/>
        </w:r>
        <w:r w:rsidR="00585E8B">
          <w:rPr>
            <w:noProof/>
            <w:webHidden/>
          </w:rPr>
          <w:t>35</w:t>
        </w:r>
        <w:r w:rsidR="00585E8B">
          <w:rPr>
            <w:noProof/>
            <w:webHidden/>
          </w:rPr>
          <w:fldChar w:fldCharType="end"/>
        </w:r>
      </w:hyperlink>
    </w:p>
    <w:p w14:paraId="74496EF4" w14:textId="4BF1B208" w:rsidR="00585E8B" w:rsidRDefault="00000000">
      <w:pPr>
        <w:pStyle w:val="TOC1"/>
        <w:tabs>
          <w:tab w:val="right" w:leader="dot" w:pos="9350"/>
        </w:tabs>
        <w:rPr>
          <w:rFonts w:eastAsiaTheme="minorEastAsia"/>
          <w:noProof/>
          <w:color w:val="auto"/>
          <w:sz w:val="22"/>
          <w:lang w:val="en-CA" w:eastAsia="en-CA"/>
        </w:rPr>
      </w:pPr>
      <w:hyperlink w:anchor="_Toc137793537" w:history="1">
        <w:r w:rsidR="00585E8B" w:rsidRPr="002F5991">
          <w:rPr>
            <w:rStyle w:val="Hyperlink"/>
            <w:noProof/>
            <w:lang w:val="en-CA"/>
          </w:rPr>
          <w:t>MICHAEL SIDAROSE (HE, HIM, THEY)</w:t>
        </w:r>
        <w:r w:rsidR="00585E8B">
          <w:rPr>
            <w:noProof/>
            <w:webHidden/>
          </w:rPr>
          <w:tab/>
        </w:r>
        <w:r w:rsidR="00585E8B">
          <w:rPr>
            <w:noProof/>
            <w:webHidden/>
          </w:rPr>
          <w:fldChar w:fldCharType="begin"/>
        </w:r>
        <w:r w:rsidR="00585E8B">
          <w:rPr>
            <w:noProof/>
            <w:webHidden/>
          </w:rPr>
          <w:instrText xml:space="preserve"> PAGEREF _Toc137793537 \h </w:instrText>
        </w:r>
        <w:r w:rsidR="00585E8B">
          <w:rPr>
            <w:noProof/>
            <w:webHidden/>
          </w:rPr>
        </w:r>
        <w:r w:rsidR="00585E8B">
          <w:rPr>
            <w:noProof/>
            <w:webHidden/>
          </w:rPr>
          <w:fldChar w:fldCharType="separate"/>
        </w:r>
        <w:r w:rsidR="00585E8B">
          <w:rPr>
            <w:noProof/>
            <w:webHidden/>
          </w:rPr>
          <w:t>36</w:t>
        </w:r>
        <w:r w:rsidR="00585E8B">
          <w:rPr>
            <w:noProof/>
            <w:webHidden/>
          </w:rPr>
          <w:fldChar w:fldCharType="end"/>
        </w:r>
      </w:hyperlink>
    </w:p>
    <w:p w14:paraId="40328B1D" w14:textId="2619B11E" w:rsidR="00585E8B" w:rsidRDefault="00000000">
      <w:pPr>
        <w:pStyle w:val="TOC1"/>
        <w:tabs>
          <w:tab w:val="right" w:leader="dot" w:pos="9350"/>
        </w:tabs>
        <w:rPr>
          <w:rFonts w:eastAsiaTheme="minorEastAsia"/>
          <w:noProof/>
          <w:color w:val="auto"/>
          <w:sz w:val="22"/>
          <w:lang w:val="en-CA" w:eastAsia="en-CA"/>
        </w:rPr>
      </w:pPr>
      <w:hyperlink w:anchor="_Toc137793538" w:history="1">
        <w:r w:rsidR="00585E8B" w:rsidRPr="002F5991">
          <w:rPr>
            <w:rStyle w:val="Hyperlink"/>
            <w:noProof/>
            <w:lang w:val="en-CA"/>
          </w:rPr>
          <w:t>MICHELLE ADDESA (SHE/HER)</w:t>
        </w:r>
        <w:r w:rsidR="00585E8B">
          <w:rPr>
            <w:noProof/>
            <w:webHidden/>
          </w:rPr>
          <w:tab/>
        </w:r>
        <w:r w:rsidR="00585E8B">
          <w:rPr>
            <w:noProof/>
            <w:webHidden/>
          </w:rPr>
          <w:fldChar w:fldCharType="begin"/>
        </w:r>
        <w:r w:rsidR="00585E8B">
          <w:rPr>
            <w:noProof/>
            <w:webHidden/>
          </w:rPr>
          <w:instrText xml:space="preserve"> PAGEREF _Toc137793538 \h </w:instrText>
        </w:r>
        <w:r w:rsidR="00585E8B">
          <w:rPr>
            <w:noProof/>
            <w:webHidden/>
          </w:rPr>
        </w:r>
        <w:r w:rsidR="00585E8B">
          <w:rPr>
            <w:noProof/>
            <w:webHidden/>
          </w:rPr>
          <w:fldChar w:fldCharType="separate"/>
        </w:r>
        <w:r w:rsidR="00585E8B">
          <w:rPr>
            <w:noProof/>
            <w:webHidden/>
          </w:rPr>
          <w:t>37</w:t>
        </w:r>
        <w:r w:rsidR="00585E8B">
          <w:rPr>
            <w:noProof/>
            <w:webHidden/>
          </w:rPr>
          <w:fldChar w:fldCharType="end"/>
        </w:r>
      </w:hyperlink>
    </w:p>
    <w:p w14:paraId="6E0FB6C4" w14:textId="79A91C9C" w:rsidR="00585E8B" w:rsidRDefault="00000000">
      <w:pPr>
        <w:pStyle w:val="TOC1"/>
        <w:tabs>
          <w:tab w:val="right" w:leader="dot" w:pos="9350"/>
        </w:tabs>
        <w:rPr>
          <w:rFonts w:eastAsiaTheme="minorEastAsia"/>
          <w:noProof/>
          <w:color w:val="auto"/>
          <w:sz w:val="22"/>
          <w:lang w:val="en-CA" w:eastAsia="en-CA"/>
        </w:rPr>
      </w:pPr>
      <w:hyperlink w:anchor="_Toc137793539" w:history="1">
        <w:r w:rsidR="00585E8B" w:rsidRPr="002F5991">
          <w:rPr>
            <w:rStyle w:val="Hyperlink"/>
            <w:noProof/>
            <w:lang w:val="en-CA"/>
          </w:rPr>
          <w:t>MYRIAM LAMONTAGNE (SHE/HER)</w:t>
        </w:r>
        <w:r w:rsidR="00585E8B">
          <w:rPr>
            <w:noProof/>
            <w:webHidden/>
          </w:rPr>
          <w:tab/>
        </w:r>
        <w:r w:rsidR="00585E8B">
          <w:rPr>
            <w:noProof/>
            <w:webHidden/>
          </w:rPr>
          <w:fldChar w:fldCharType="begin"/>
        </w:r>
        <w:r w:rsidR="00585E8B">
          <w:rPr>
            <w:noProof/>
            <w:webHidden/>
          </w:rPr>
          <w:instrText xml:space="preserve"> PAGEREF _Toc137793539 \h </w:instrText>
        </w:r>
        <w:r w:rsidR="00585E8B">
          <w:rPr>
            <w:noProof/>
            <w:webHidden/>
          </w:rPr>
        </w:r>
        <w:r w:rsidR="00585E8B">
          <w:rPr>
            <w:noProof/>
            <w:webHidden/>
          </w:rPr>
          <w:fldChar w:fldCharType="separate"/>
        </w:r>
        <w:r w:rsidR="00585E8B">
          <w:rPr>
            <w:noProof/>
            <w:webHidden/>
          </w:rPr>
          <w:t>38</w:t>
        </w:r>
        <w:r w:rsidR="00585E8B">
          <w:rPr>
            <w:noProof/>
            <w:webHidden/>
          </w:rPr>
          <w:fldChar w:fldCharType="end"/>
        </w:r>
      </w:hyperlink>
    </w:p>
    <w:p w14:paraId="6BE3783C" w14:textId="0F69E65D" w:rsidR="00585E8B" w:rsidRDefault="00000000">
      <w:pPr>
        <w:pStyle w:val="TOC1"/>
        <w:tabs>
          <w:tab w:val="right" w:leader="dot" w:pos="9350"/>
        </w:tabs>
        <w:rPr>
          <w:rFonts w:eastAsiaTheme="minorEastAsia"/>
          <w:noProof/>
          <w:color w:val="auto"/>
          <w:sz w:val="22"/>
          <w:lang w:val="en-CA" w:eastAsia="en-CA"/>
        </w:rPr>
      </w:pPr>
      <w:hyperlink w:anchor="_Toc137793540" w:history="1">
        <w:r w:rsidR="00585E8B" w:rsidRPr="002F5991">
          <w:rPr>
            <w:rStyle w:val="Hyperlink"/>
            <w:noProof/>
            <w:lang w:val="en-CA"/>
          </w:rPr>
          <w:t>MYRIAM REEVES (SHE/HER)</w:t>
        </w:r>
        <w:r w:rsidR="00585E8B">
          <w:rPr>
            <w:noProof/>
            <w:webHidden/>
          </w:rPr>
          <w:tab/>
        </w:r>
        <w:r w:rsidR="00585E8B">
          <w:rPr>
            <w:noProof/>
            <w:webHidden/>
          </w:rPr>
          <w:fldChar w:fldCharType="begin"/>
        </w:r>
        <w:r w:rsidR="00585E8B">
          <w:rPr>
            <w:noProof/>
            <w:webHidden/>
          </w:rPr>
          <w:instrText xml:space="preserve"> PAGEREF _Toc137793540 \h </w:instrText>
        </w:r>
        <w:r w:rsidR="00585E8B">
          <w:rPr>
            <w:noProof/>
            <w:webHidden/>
          </w:rPr>
        </w:r>
        <w:r w:rsidR="00585E8B">
          <w:rPr>
            <w:noProof/>
            <w:webHidden/>
          </w:rPr>
          <w:fldChar w:fldCharType="separate"/>
        </w:r>
        <w:r w:rsidR="00585E8B">
          <w:rPr>
            <w:noProof/>
            <w:webHidden/>
          </w:rPr>
          <w:t>39</w:t>
        </w:r>
        <w:r w:rsidR="00585E8B">
          <w:rPr>
            <w:noProof/>
            <w:webHidden/>
          </w:rPr>
          <w:fldChar w:fldCharType="end"/>
        </w:r>
      </w:hyperlink>
    </w:p>
    <w:p w14:paraId="10887988" w14:textId="5BABA132" w:rsidR="00585E8B" w:rsidRDefault="00000000">
      <w:pPr>
        <w:pStyle w:val="TOC1"/>
        <w:tabs>
          <w:tab w:val="right" w:leader="dot" w:pos="9350"/>
        </w:tabs>
        <w:rPr>
          <w:rFonts w:eastAsiaTheme="minorEastAsia"/>
          <w:noProof/>
          <w:color w:val="auto"/>
          <w:sz w:val="22"/>
          <w:lang w:val="en-CA" w:eastAsia="en-CA"/>
        </w:rPr>
      </w:pPr>
      <w:hyperlink w:anchor="_Toc137793541" w:history="1">
        <w:r w:rsidR="00585E8B" w:rsidRPr="002F5991">
          <w:rPr>
            <w:rStyle w:val="Hyperlink"/>
            <w:noProof/>
            <w:lang w:val="en-CA"/>
          </w:rPr>
          <w:t>NAN ZHANG (HE, HIM)</w:t>
        </w:r>
        <w:r w:rsidR="00585E8B">
          <w:rPr>
            <w:noProof/>
            <w:webHidden/>
          </w:rPr>
          <w:tab/>
        </w:r>
        <w:r w:rsidR="00585E8B">
          <w:rPr>
            <w:noProof/>
            <w:webHidden/>
          </w:rPr>
          <w:fldChar w:fldCharType="begin"/>
        </w:r>
        <w:r w:rsidR="00585E8B">
          <w:rPr>
            <w:noProof/>
            <w:webHidden/>
          </w:rPr>
          <w:instrText xml:space="preserve"> PAGEREF _Toc137793541 \h </w:instrText>
        </w:r>
        <w:r w:rsidR="00585E8B">
          <w:rPr>
            <w:noProof/>
            <w:webHidden/>
          </w:rPr>
        </w:r>
        <w:r w:rsidR="00585E8B">
          <w:rPr>
            <w:noProof/>
            <w:webHidden/>
          </w:rPr>
          <w:fldChar w:fldCharType="separate"/>
        </w:r>
        <w:r w:rsidR="00585E8B">
          <w:rPr>
            <w:noProof/>
            <w:webHidden/>
          </w:rPr>
          <w:t>40</w:t>
        </w:r>
        <w:r w:rsidR="00585E8B">
          <w:rPr>
            <w:noProof/>
            <w:webHidden/>
          </w:rPr>
          <w:fldChar w:fldCharType="end"/>
        </w:r>
      </w:hyperlink>
    </w:p>
    <w:p w14:paraId="5EAB00E4" w14:textId="6C16E136" w:rsidR="00585E8B" w:rsidRDefault="00000000">
      <w:pPr>
        <w:pStyle w:val="TOC1"/>
        <w:tabs>
          <w:tab w:val="right" w:leader="dot" w:pos="9350"/>
        </w:tabs>
        <w:rPr>
          <w:rFonts w:eastAsiaTheme="minorEastAsia"/>
          <w:noProof/>
          <w:color w:val="auto"/>
          <w:sz w:val="22"/>
          <w:lang w:val="en-CA" w:eastAsia="en-CA"/>
        </w:rPr>
      </w:pPr>
      <w:hyperlink w:anchor="_Toc137793542" w:history="1">
        <w:r w:rsidR="00585E8B" w:rsidRPr="002F5991">
          <w:rPr>
            <w:rStyle w:val="Hyperlink"/>
            <w:noProof/>
            <w:lang w:val="en-CA"/>
          </w:rPr>
          <w:t>NANCY OLDFORD (SHE/HER)</w:t>
        </w:r>
        <w:r w:rsidR="00585E8B">
          <w:rPr>
            <w:noProof/>
            <w:webHidden/>
          </w:rPr>
          <w:tab/>
        </w:r>
        <w:r w:rsidR="00585E8B">
          <w:rPr>
            <w:noProof/>
            <w:webHidden/>
          </w:rPr>
          <w:fldChar w:fldCharType="begin"/>
        </w:r>
        <w:r w:rsidR="00585E8B">
          <w:rPr>
            <w:noProof/>
            <w:webHidden/>
          </w:rPr>
          <w:instrText xml:space="preserve"> PAGEREF _Toc137793542 \h </w:instrText>
        </w:r>
        <w:r w:rsidR="00585E8B">
          <w:rPr>
            <w:noProof/>
            <w:webHidden/>
          </w:rPr>
        </w:r>
        <w:r w:rsidR="00585E8B">
          <w:rPr>
            <w:noProof/>
            <w:webHidden/>
          </w:rPr>
          <w:fldChar w:fldCharType="separate"/>
        </w:r>
        <w:r w:rsidR="00585E8B">
          <w:rPr>
            <w:noProof/>
            <w:webHidden/>
          </w:rPr>
          <w:t>41</w:t>
        </w:r>
        <w:r w:rsidR="00585E8B">
          <w:rPr>
            <w:noProof/>
            <w:webHidden/>
          </w:rPr>
          <w:fldChar w:fldCharType="end"/>
        </w:r>
      </w:hyperlink>
    </w:p>
    <w:p w14:paraId="614E044A" w14:textId="5FC8A24E" w:rsidR="00585E8B" w:rsidRDefault="00000000">
      <w:pPr>
        <w:pStyle w:val="TOC1"/>
        <w:tabs>
          <w:tab w:val="right" w:leader="dot" w:pos="9350"/>
        </w:tabs>
        <w:rPr>
          <w:rFonts w:eastAsiaTheme="minorEastAsia"/>
          <w:noProof/>
          <w:color w:val="auto"/>
          <w:sz w:val="22"/>
          <w:lang w:val="en-CA" w:eastAsia="en-CA"/>
        </w:rPr>
      </w:pPr>
      <w:hyperlink w:anchor="_Toc137793543" w:history="1">
        <w:r w:rsidR="00585E8B" w:rsidRPr="002F5991">
          <w:rPr>
            <w:rStyle w:val="Hyperlink"/>
            <w:noProof/>
            <w:lang w:val="en-CA"/>
          </w:rPr>
          <w:t>NOOR SIDDIQI (SHE/HER)</w:t>
        </w:r>
        <w:r w:rsidR="00585E8B">
          <w:rPr>
            <w:noProof/>
            <w:webHidden/>
          </w:rPr>
          <w:tab/>
        </w:r>
        <w:r w:rsidR="00585E8B">
          <w:rPr>
            <w:noProof/>
            <w:webHidden/>
          </w:rPr>
          <w:fldChar w:fldCharType="begin"/>
        </w:r>
        <w:r w:rsidR="00585E8B">
          <w:rPr>
            <w:noProof/>
            <w:webHidden/>
          </w:rPr>
          <w:instrText xml:space="preserve"> PAGEREF _Toc137793543 \h </w:instrText>
        </w:r>
        <w:r w:rsidR="00585E8B">
          <w:rPr>
            <w:noProof/>
            <w:webHidden/>
          </w:rPr>
        </w:r>
        <w:r w:rsidR="00585E8B">
          <w:rPr>
            <w:noProof/>
            <w:webHidden/>
          </w:rPr>
          <w:fldChar w:fldCharType="separate"/>
        </w:r>
        <w:r w:rsidR="00585E8B">
          <w:rPr>
            <w:noProof/>
            <w:webHidden/>
          </w:rPr>
          <w:t>42</w:t>
        </w:r>
        <w:r w:rsidR="00585E8B">
          <w:rPr>
            <w:noProof/>
            <w:webHidden/>
          </w:rPr>
          <w:fldChar w:fldCharType="end"/>
        </w:r>
      </w:hyperlink>
    </w:p>
    <w:p w14:paraId="09078671" w14:textId="7F52459D" w:rsidR="00585E8B" w:rsidRDefault="00000000">
      <w:pPr>
        <w:pStyle w:val="TOC1"/>
        <w:tabs>
          <w:tab w:val="right" w:leader="dot" w:pos="9350"/>
        </w:tabs>
        <w:rPr>
          <w:rFonts w:eastAsiaTheme="minorEastAsia"/>
          <w:noProof/>
          <w:color w:val="auto"/>
          <w:sz w:val="22"/>
          <w:lang w:val="en-CA" w:eastAsia="en-CA"/>
        </w:rPr>
      </w:pPr>
      <w:hyperlink w:anchor="_Toc137793544" w:history="1">
        <w:r w:rsidR="00585E8B" w:rsidRPr="002F5991">
          <w:rPr>
            <w:rStyle w:val="Hyperlink"/>
            <w:noProof/>
            <w:lang w:val="en-CA"/>
          </w:rPr>
          <w:t>NUBA ILHAN</w:t>
        </w:r>
        <w:r w:rsidR="00585E8B">
          <w:rPr>
            <w:noProof/>
            <w:webHidden/>
          </w:rPr>
          <w:tab/>
        </w:r>
        <w:r w:rsidR="00585E8B">
          <w:rPr>
            <w:noProof/>
            <w:webHidden/>
          </w:rPr>
          <w:fldChar w:fldCharType="begin"/>
        </w:r>
        <w:r w:rsidR="00585E8B">
          <w:rPr>
            <w:noProof/>
            <w:webHidden/>
          </w:rPr>
          <w:instrText xml:space="preserve"> PAGEREF _Toc137793544 \h </w:instrText>
        </w:r>
        <w:r w:rsidR="00585E8B">
          <w:rPr>
            <w:noProof/>
            <w:webHidden/>
          </w:rPr>
        </w:r>
        <w:r w:rsidR="00585E8B">
          <w:rPr>
            <w:noProof/>
            <w:webHidden/>
          </w:rPr>
          <w:fldChar w:fldCharType="separate"/>
        </w:r>
        <w:r w:rsidR="00585E8B">
          <w:rPr>
            <w:noProof/>
            <w:webHidden/>
          </w:rPr>
          <w:t>43</w:t>
        </w:r>
        <w:r w:rsidR="00585E8B">
          <w:rPr>
            <w:noProof/>
            <w:webHidden/>
          </w:rPr>
          <w:fldChar w:fldCharType="end"/>
        </w:r>
      </w:hyperlink>
    </w:p>
    <w:p w14:paraId="00BD64B0" w14:textId="52B8327D" w:rsidR="00585E8B" w:rsidRDefault="00000000">
      <w:pPr>
        <w:pStyle w:val="TOC1"/>
        <w:tabs>
          <w:tab w:val="right" w:leader="dot" w:pos="9350"/>
        </w:tabs>
        <w:rPr>
          <w:rFonts w:eastAsiaTheme="minorEastAsia"/>
          <w:noProof/>
          <w:color w:val="auto"/>
          <w:sz w:val="22"/>
          <w:lang w:val="en-CA" w:eastAsia="en-CA"/>
        </w:rPr>
      </w:pPr>
      <w:hyperlink w:anchor="_Toc137793545" w:history="1">
        <w:r w:rsidR="00585E8B" w:rsidRPr="002F5991">
          <w:rPr>
            <w:rStyle w:val="Hyperlink"/>
            <w:noProof/>
            <w:lang w:val="en-CA"/>
          </w:rPr>
          <w:t>MEGAN OTU (SHE/THEY)</w:t>
        </w:r>
        <w:r w:rsidR="00585E8B">
          <w:rPr>
            <w:noProof/>
            <w:webHidden/>
          </w:rPr>
          <w:tab/>
        </w:r>
        <w:r w:rsidR="00585E8B">
          <w:rPr>
            <w:noProof/>
            <w:webHidden/>
          </w:rPr>
          <w:fldChar w:fldCharType="begin"/>
        </w:r>
        <w:r w:rsidR="00585E8B">
          <w:rPr>
            <w:noProof/>
            <w:webHidden/>
          </w:rPr>
          <w:instrText xml:space="preserve"> PAGEREF _Toc137793545 \h </w:instrText>
        </w:r>
        <w:r w:rsidR="00585E8B">
          <w:rPr>
            <w:noProof/>
            <w:webHidden/>
          </w:rPr>
        </w:r>
        <w:r w:rsidR="00585E8B">
          <w:rPr>
            <w:noProof/>
            <w:webHidden/>
          </w:rPr>
          <w:fldChar w:fldCharType="separate"/>
        </w:r>
        <w:r w:rsidR="00585E8B">
          <w:rPr>
            <w:noProof/>
            <w:webHidden/>
          </w:rPr>
          <w:t>44</w:t>
        </w:r>
        <w:r w:rsidR="00585E8B">
          <w:rPr>
            <w:noProof/>
            <w:webHidden/>
          </w:rPr>
          <w:fldChar w:fldCharType="end"/>
        </w:r>
      </w:hyperlink>
    </w:p>
    <w:p w14:paraId="7CCC59EC" w14:textId="28949209" w:rsidR="00585E8B" w:rsidRDefault="00000000">
      <w:pPr>
        <w:pStyle w:val="TOC1"/>
        <w:tabs>
          <w:tab w:val="right" w:leader="dot" w:pos="9350"/>
        </w:tabs>
        <w:rPr>
          <w:rFonts w:eastAsiaTheme="minorEastAsia"/>
          <w:noProof/>
          <w:color w:val="auto"/>
          <w:sz w:val="22"/>
          <w:lang w:val="en-CA" w:eastAsia="en-CA"/>
        </w:rPr>
      </w:pPr>
      <w:hyperlink w:anchor="_Toc137793546" w:history="1">
        <w:r w:rsidR="00585E8B" w:rsidRPr="002F5991">
          <w:rPr>
            <w:rStyle w:val="Hyperlink"/>
            <w:noProof/>
            <w:lang w:val="en-CA"/>
          </w:rPr>
          <w:t>PAMELA LAHEY</w:t>
        </w:r>
        <w:r w:rsidR="00585E8B">
          <w:rPr>
            <w:noProof/>
            <w:webHidden/>
          </w:rPr>
          <w:tab/>
        </w:r>
        <w:r w:rsidR="00585E8B">
          <w:rPr>
            <w:noProof/>
            <w:webHidden/>
          </w:rPr>
          <w:fldChar w:fldCharType="begin"/>
        </w:r>
        <w:r w:rsidR="00585E8B">
          <w:rPr>
            <w:noProof/>
            <w:webHidden/>
          </w:rPr>
          <w:instrText xml:space="preserve"> PAGEREF _Toc137793546 \h </w:instrText>
        </w:r>
        <w:r w:rsidR="00585E8B">
          <w:rPr>
            <w:noProof/>
            <w:webHidden/>
          </w:rPr>
        </w:r>
        <w:r w:rsidR="00585E8B">
          <w:rPr>
            <w:noProof/>
            <w:webHidden/>
          </w:rPr>
          <w:fldChar w:fldCharType="separate"/>
        </w:r>
        <w:r w:rsidR="00585E8B">
          <w:rPr>
            <w:noProof/>
            <w:webHidden/>
          </w:rPr>
          <w:t>45</w:t>
        </w:r>
        <w:r w:rsidR="00585E8B">
          <w:rPr>
            <w:noProof/>
            <w:webHidden/>
          </w:rPr>
          <w:fldChar w:fldCharType="end"/>
        </w:r>
      </w:hyperlink>
    </w:p>
    <w:p w14:paraId="46A2B676" w14:textId="00E05A56" w:rsidR="00585E8B" w:rsidRDefault="00000000">
      <w:pPr>
        <w:pStyle w:val="TOC1"/>
        <w:tabs>
          <w:tab w:val="right" w:leader="dot" w:pos="9350"/>
        </w:tabs>
        <w:rPr>
          <w:rFonts w:eastAsiaTheme="minorEastAsia"/>
          <w:noProof/>
          <w:color w:val="auto"/>
          <w:sz w:val="22"/>
          <w:lang w:val="en-CA" w:eastAsia="en-CA"/>
        </w:rPr>
      </w:pPr>
      <w:hyperlink w:anchor="_Toc137793547" w:history="1">
        <w:r w:rsidR="00585E8B" w:rsidRPr="002F5991">
          <w:rPr>
            <w:rStyle w:val="Hyperlink"/>
            <w:noProof/>
            <w:lang w:val="en-CA"/>
          </w:rPr>
          <w:t>PRAVDEEP SAHOTA (SHE/HER)</w:t>
        </w:r>
        <w:r w:rsidR="00585E8B">
          <w:rPr>
            <w:noProof/>
            <w:webHidden/>
          </w:rPr>
          <w:tab/>
        </w:r>
        <w:r w:rsidR="00585E8B">
          <w:rPr>
            <w:noProof/>
            <w:webHidden/>
          </w:rPr>
          <w:fldChar w:fldCharType="begin"/>
        </w:r>
        <w:r w:rsidR="00585E8B">
          <w:rPr>
            <w:noProof/>
            <w:webHidden/>
          </w:rPr>
          <w:instrText xml:space="preserve"> PAGEREF _Toc137793547 \h </w:instrText>
        </w:r>
        <w:r w:rsidR="00585E8B">
          <w:rPr>
            <w:noProof/>
            <w:webHidden/>
          </w:rPr>
        </w:r>
        <w:r w:rsidR="00585E8B">
          <w:rPr>
            <w:noProof/>
            <w:webHidden/>
          </w:rPr>
          <w:fldChar w:fldCharType="separate"/>
        </w:r>
        <w:r w:rsidR="00585E8B">
          <w:rPr>
            <w:noProof/>
            <w:webHidden/>
          </w:rPr>
          <w:t>46</w:t>
        </w:r>
        <w:r w:rsidR="00585E8B">
          <w:rPr>
            <w:noProof/>
            <w:webHidden/>
          </w:rPr>
          <w:fldChar w:fldCharType="end"/>
        </w:r>
      </w:hyperlink>
    </w:p>
    <w:p w14:paraId="6B3E9851" w14:textId="3C02B78B" w:rsidR="00585E8B" w:rsidRDefault="00000000">
      <w:pPr>
        <w:pStyle w:val="TOC1"/>
        <w:tabs>
          <w:tab w:val="right" w:leader="dot" w:pos="9350"/>
        </w:tabs>
        <w:rPr>
          <w:rFonts w:eastAsiaTheme="minorEastAsia"/>
          <w:noProof/>
          <w:color w:val="auto"/>
          <w:sz w:val="22"/>
          <w:lang w:val="en-CA" w:eastAsia="en-CA"/>
        </w:rPr>
      </w:pPr>
      <w:hyperlink w:anchor="_Toc137793548" w:history="1">
        <w:r w:rsidR="00585E8B" w:rsidRPr="002F5991">
          <w:rPr>
            <w:rStyle w:val="Hyperlink"/>
            <w:noProof/>
            <w:lang w:val="en-CA"/>
          </w:rPr>
          <w:t>RACHEL BOUTIN (SHE/HER)</w:t>
        </w:r>
        <w:r w:rsidR="00585E8B">
          <w:rPr>
            <w:noProof/>
            <w:webHidden/>
          </w:rPr>
          <w:tab/>
        </w:r>
        <w:r w:rsidR="00585E8B">
          <w:rPr>
            <w:noProof/>
            <w:webHidden/>
          </w:rPr>
          <w:fldChar w:fldCharType="begin"/>
        </w:r>
        <w:r w:rsidR="00585E8B">
          <w:rPr>
            <w:noProof/>
            <w:webHidden/>
          </w:rPr>
          <w:instrText xml:space="preserve"> PAGEREF _Toc137793548 \h </w:instrText>
        </w:r>
        <w:r w:rsidR="00585E8B">
          <w:rPr>
            <w:noProof/>
            <w:webHidden/>
          </w:rPr>
        </w:r>
        <w:r w:rsidR="00585E8B">
          <w:rPr>
            <w:noProof/>
            <w:webHidden/>
          </w:rPr>
          <w:fldChar w:fldCharType="separate"/>
        </w:r>
        <w:r w:rsidR="00585E8B">
          <w:rPr>
            <w:noProof/>
            <w:webHidden/>
          </w:rPr>
          <w:t>47</w:t>
        </w:r>
        <w:r w:rsidR="00585E8B">
          <w:rPr>
            <w:noProof/>
            <w:webHidden/>
          </w:rPr>
          <w:fldChar w:fldCharType="end"/>
        </w:r>
      </w:hyperlink>
    </w:p>
    <w:p w14:paraId="5B665841" w14:textId="308733D7" w:rsidR="00585E8B" w:rsidRDefault="00000000">
      <w:pPr>
        <w:pStyle w:val="TOC1"/>
        <w:tabs>
          <w:tab w:val="right" w:leader="dot" w:pos="9350"/>
        </w:tabs>
        <w:rPr>
          <w:rFonts w:eastAsiaTheme="minorEastAsia"/>
          <w:noProof/>
          <w:color w:val="auto"/>
          <w:sz w:val="22"/>
          <w:lang w:val="en-CA" w:eastAsia="en-CA"/>
        </w:rPr>
      </w:pPr>
      <w:hyperlink w:anchor="_Toc137793549" w:history="1">
        <w:r w:rsidR="00585E8B" w:rsidRPr="002F5991">
          <w:rPr>
            <w:rStyle w:val="Hyperlink"/>
            <w:noProof/>
            <w:lang w:val="en-CA"/>
          </w:rPr>
          <w:t>ROCK BISSON PICARD</w:t>
        </w:r>
        <w:r w:rsidR="00585E8B">
          <w:rPr>
            <w:noProof/>
            <w:webHidden/>
          </w:rPr>
          <w:tab/>
        </w:r>
        <w:r w:rsidR="00585E8B">
          <w:rPr>
            <w:noProof/>
            <w:webHidden/>
          </w:rPr>
          <w:fldChar w:fldCharType="begin"/>
        </w:r>
        <w:r w:rsidR="00585E8B">
          <w:rPr>
            <w:noProof/>
            <w:webHidden/>
          </w:rPr>
          <w:instrText xml:space="preserve"> PAGEREF _Toc137793549 \h </w:instrText>
        </w:r>
        <w:r w:rsidR="00585E8B">
          <w:rPr>
            <w:noProof/>
            <w:webHidden/>
          </w:rPr>
        </w:r>
        <w:r w:rsidR="00585E8B">
          <w:rPr>
            <w:noProof/>
            <w:webHidden/>
          </w:rPr>
          <w:fldChar w:fldCharType="separate"/>
        </w:r>
        <w:r w:rsidR="00585E8B">
          <w:rPr>
            <w:noProof/>
            <w:webHidden/>
          </w:rPr>
          <w:t>48</w:t>
        </w:r>
        <w:r w:rsidR="00585E8B">
          <w:rPr>
            <w:noProof/>
            <w:webHidden/>
          </w:rPr>
          <w:fldChar w:fldCharType="end"/>
        </w:r>
      </w:hyperlink>
    </w:p>
    <w:p w14:paraId="0054A722" w14:textId="1A250E18" w:rsidR="00585E8B" w:rsidRDefault="00000000">
      <w:pPr>
        <w:pStyle w:val="TOC1"/>
        <w:tabs>
          <w:tab w:val="right" w:leader="dot" w:pos="9350"/>
        </w:tabs>
        <w:rPr>
          <w:rFonts w:eastAsiaTheme="minorEastAsia"/>
          <w:noProof/>
          <w:color w:val="auto"/>
          <w:sz w:val="22"/>
          <w:lang w:val="en-CA" w:eastAsia="en-CA"/>
        </w:rPr>
      </w:pPr>
      <w:hyperlink w:anchor="_Toc137793550" w:history="1">
        <w:r w:rsidR="00585E8B" w:rsidRPr="002F5991">
          <w:rPr>
            <w:rStyle w:val="Hyperlink"/>
            <w:noProof/>
            <w:lang w:val="en-CA"/>
          </w:rPr>
          <w:t>SARAH CHAYTOR (SHE/HER)</w:t>
        </w:r>
        <w:r w:rsidR="00585E8B">
          <w:rPr>
            <w:noProof/>
            <w:webHidden/>
          </w:rPr>
          <w:tab/>
        </w:r>
        <w:r w:rsidR="00585E8B">
          <w:rPr>
            <w:noProof/>
            <w:webHidden/>
          </w:rPr>
          <w:fldChar w:fldCharType="begin"/>
        </w:r>
        <w:r w:rsidR="00585E8B">
          <w:rPr>
            <w:noProof/>
            <w:webHidden/>
          </w:rPr>
          <w:instrText xml:space="preserve"> PAGEREF _Toc137793550 \h </w:instrText>
        </w:r>
        <w:r w:rsidR="00585E8B">
          <w:rPr>
            <w:noProof/>
            <w:webHidden/>
          </w:rPr>
        </w:r>
        <w:r w:rsidR="00585E8B">
          <w:rPr>
            <w:noProof/>
            <w:webHidden/>
          </w:rPr>
          <w:fldChar w:fldCharType="separate"/>
        </w:r>
        <w:r w:rsidR="00585E8B">
          <w:rPr>
            <w:noProof/>
            <w:webHidden/>
          </w:rPr>
          <w:t>49</w:t>
        </w:r>
        <w:r w:rsidR="00585E8B">
          <w:rPr>
            <w:noProof/>
            <w:webHidden/>
          </w:rPr>
          <w:fldChar w:fldCharType="end"/>
        </w:r>
      </w:hyperlink>
    </w:p>
    <w:p w14:paraId="4A9C7DF2" w14:textId="7BE49131" w:rsidR="00585E8B" w:rsidRDefault="00000000">
      <w:pPr>
        <w:pStyle w:val="TOC1"/>
        <w:tabs>
          <w:tab w:val="right" w:leader="dot" w:pos="9350"/>
        </w:tabs>
        <w:rPr>
          <w:rFonts w:eastAsiaTheme="minorEastAsia"/>
          <w:noProof/>
          <w:color w:val="auto"/>
          <w:sz w:val="22"/>
          <w:lang w:val="en-CA" w:eastAsia="en-CA"/>
        </w:rPr>
      </w:pPr>
      <w:hyperlink w:anchor="_Toc137793551" w:history="1">
        <w:r w:rsidR="00585E8B" w:rsidRPr="002F5991">
          <w:rPr>
            <w:rStyle w:val="Hyperlink"/>
            <w:noProof/>
            <w:lang w:val="en-CA"/>
          </w:rPr>
          <w:t>STACY MUISE (SHE/HER)</w:t>
        </w:r>
        <w:r w:rsidR="00585E8B">
          <w:rPr>
            <w:noProof/>
            <w:webHidden/>
          </w:rPr>
          <w:tab/>
        </w:r>
        <w:r w:rsidR="00585E8B">
          <w:rPr>
            <w:noProof/>
            <w:webHidden/>
          </w:rPr>
          <w:fldChar w:fldCharType="begin"/>
        </w:r>
        <w:r w:rsidR="00585E8B">
          <w:rPr>
            <w:noProof/>
            <w:webHidden/>
          </w:rPr>
          <w:instrText xml:space="preserve"> PAGEREF _Toc137793551 \h </w:instrText>
        </w:r>
        <w:r w:rsidR="00585E8B">
          <w:rPr>
            <w:noProof/>
            <w:webHidden/>
          </w:rPr>
        </w:r>
        <w:r w:rsidR="00585E8B">
          <w:rPr>
            <w:noProof/>
            <w:webHidden/>
          </w:rPr>
          <w:fldChar w:fldCharType="separate"/>
        </w:r>
        <w:r w:rsidR="00585E8B">
          <w:rPr>
            <w:noProof/>
            <w:webHidden/>
          </w:rPr>
          <w:t>50</w:t>
        </w:r>
        <w:r w:rsidR="00585E8B">
          <w:rPr>
            <w:noProof/>
            <w:webHidden/>
          </w:rPr>
          <w:fldChar w:fldCharType="end"/>
        </w:r>
      </w:hyperlink>
    </w:p>
    <w:p w14:paraId="70988866" w14:textId="0A91DFB7" w:rsidR="00585E8B" w:rsidRDefault="00000000">
      <w:pPr>
        <w:pStyle w:val="TOC1"/>
        <w:tabs>
          <w:tab w:val="right" w:leader="dot" w:pos="9350"/>
        </w:tabs>
        <w:rPr>
          <w:rFonts w:eastAsiaTheme="minorEastAsia"/>
          <w:noProof/>
          <w:color w:val="auto"/>
          <w:sz w:val="22"/>
          <w:lang w:val="en-CA" w:eastAsia="en-CA"/>
        </w:rPr>
      </w:pPr>
      <w:hyperlink w:anchor="_Toc137793552" w:history="1">
        <w:r w:rsidR="00585E8B" w:rsidRPr="002F5991">
          <w:rPr>
            <w:rStyle w:val="Hyperlink"/>
            <w:noProof/>
            <w:lang w:val="en-CA"/>
          </w:rPr>
          <w:t>STEFAN SIMARD (HE/HIM)</w:t>
        </w:r>
        <w:r w:rsidR="00585E8B">
          <w:rPr>
            <w:noProof/>
            <w:webHidden/>
          </w:rPr>
          <w:tab/>
        </w:r>
        <w:r w:rsidR="00585E8B">
          <w:rPr>
            <w:noProof/>
            <w:webHidden/>
          </w:rPr>
          <w:fldChar w:fldCharType="begin"/>
        </w:r>
        <w:r w:rsidR="00585E8B">
          <w:rPr>
            <w:noProof/>
            <w:webHidden/>
          </w:rPr>
          <w:instrText xml:space="preserve"> PAGEREF _Toc137793552 \h </w:instrText>
        </w:r>
        <w:r w:rsidR="00585E8B">
          <w:rPr>
            <w:noProof/>
            <w:webHidden/>
          </w:rPr>
        </w:r>
        <w:r w:rsidR="00585E8B">
          <w:rPr>
            <w:noProof/>
            <w:webHidden/>
          </w:rPr>
          <w:fldChar w:fldCharType="separate"/>
        </w:r>
        <w:r w:rsidR="00585E8B">
          <w:rPr>
            <w:noProof/>
            <w:webHidden/>
          </w:rPr>
          <w:t>51</w:t>
        </w:r>
        <w:r w:rsidR="00585E8B">
          <w:rPr>
            <w:noProof/>
            <w:webHidden/>
          </w:rPr>
          <w:fldChar w:fldCharType="end"/>
        </w:r>
      </w:hyperlink>
    </w:p>
    <w:p w14:paraId="26B5B754" w14:textId="41247C25" w:rsidR="00585E8B" w:rsidRDefault="00000000">
      <w:pPr>
        <w:pStyle w:val="TOC1"/>
        <w:tabs>
          <w:tab w:val="right" w:leader="dot" w:pos="9350"/>
        </w:tabs>
        <w:rPr>
          <w:rFonts w:eastAsiaTheme="minorEastAsia"/>
          <w:noProof/>
          <w:color w:val="auto"/>
          <w:sz w:val="22"/>
          <w:lang w:val="en-CA" w:eastAsia="en-CA"/>
        </w:rPr>
      </w:pPr>
      <w:hyperlink w:anchor="_Toc137793553" w:history="1">
        <w:r w:rsidR="00585E8B" w:rsidRPr="002F5991">
          <w:rPr>
            <w:rStyle w:val="Hyperlink"/>
            <w:noProof/>
            <w:lang w:val="en-CA"/>
          </w:rPr>
          <w:t>TESS MACMILLAN (SHE/HER)</w:t>
        </w:r>
        <w:r w:rsidR="00585E8B">
          <w:rPr>
            <w:noProof/>
            <w:webHidden/>
          </w:rPr>
          <w:tab/>
        </w:r>
        <w:r w:rsidR="00585E8B">
          <w:rPr>
            <w:noProof/>
            <w:webHidden/>
          </w:rPr>
          <w:fldChar w:fldCharType="begin"/>
        </w:r>
        <w:r w:rsidR="00585E8B">
          <w:rPr>
            <w:noProof/>
            <w:webHidden/>
          </w:rPr>
          <w:instrText xml:space="preserve"> PAGEREF _Toc137793553 \h </w:instrText>
        </w:r>
        <w:r w:rsidR="00585E8B">
          <w:rPr>
            <w:noProof/>
            <w:webHidden/>
          </w:rPr>
        </w:r>
        <w:r w:rsidR="00585E8B">
          <w:rPr>
            <w:noProof/>
            <w:webHidden/>
          </w:rPr>
          <w:fldChar w:fldCharType="separate"/>
        </w:r>
        <w:r w:rsidR="00585E8B">
          <w:rPr>
            <w:noProof/>
            <w:webHidden/>
          </w:rPr>
          <w:t>52</w:t>
        </w:r>
        <w:r w:rsidR="00585E8B">
          <w:rPr>
            <w:noProof/>
            <w:webHidden/>
          </w:rPr>
          <w:fldChar w:fldCharType="end"/>
        </w:r>
      </w:hyperlink>
    </w:p>
    <w:p w14:paraId="2446D82D" w14:textId="3C7D94E6" w:rsidR="00585E8B" w:rsidRDefault="00000000">
      <w:pPr>
        <w:pStyle w:val="TOC1"/>
        <w:tabs>
          <w:tab w:val="right" w:leader="dot" w:pos="9350"/>
        </w:tabs>
        <w:rPr>
          <w:rFonts w:eastAsiaTheme="minorEastAsia"/>
          <w:noProof/>
          <w:color w:val="auto"/>
          <w:sz w:val="22"/>
          <w:lang w:val="en-CA" w:eastAsia="en-CA"/>
        </w:rPr>
      </w:pPr>
      <w:hyperlink w:anchor="_Toc137793554" w:history="1">
        <w:r w:rsidR="00585E8B" w:rsidRPr="002F5991">
          <w:rPr>
            <w:rStyle w:val="Hyperlink"/>
            <w:noProof/>
            <w:lang w:val="en-CA"/>
          </w:rPr>
          <w:t>TOM WESTLAKE (HE/HIM)</w:t>
        </w:r>
        <w:r w:rsidR="00585E8B">
          <w:rPr>
            <w:noProof/>
            <w:webHidden/>
          </w:rPr>
          <w:tab/>
        </w:r>
        <w:r w:rsidR="00585E8B">
          <w:rPr>
            <w:noProof/>
            <w:webHidden/>
          </w:rPr>
          <w:fldChar w:fldCharType="begin"/>
        </w:r>
        <w:r w:rsidR="00585E8B">
          <w:rPr>
            <w:noProof/>
            <w:webHidden/>
          </w:rPr>
          <w:instrText xml:space="preserve"> PAGEREF _Toc137793554 \h </w:instrText>
        </w:r>
        <w:r w:rsidR="00585E8B">
          <w:rPr>
            <w:noProof/>
            <w:webHidden/>
          </w:rPr>
        </w:r>
        <w:r w:rsidR="00585E8B">
          <w:rPr>
            <w:noProof/>
            <w:webHidden/>
          </w:rPr>
          <w:fldChar w:fldCharType="separate"/>
        </w:r>
        <w:r w:rsidR="00585E8B">
          <w:rPr>
            <w:noProof/>
            <w:webHidden/>
          </w:rPr>
          <w:t>53</w:t>
        </w:r>
        <w:r w:rsidR="00585E8B">
          <w:rPr>
            <w:noProof/>
            <w:webHidden/>
          </w:rPr>
          <w:fldChar w:fldCharType="end"/>
        </w:r>
      </w:hyperlink>
    </w:p>
    <w:p w14:paraId="4CDFF4D6" w14:textId="49E6E58C" w:rsidR="00585E8B" w:rsidRDefault="00000000">
      <w:pPr>
        <w:pStyle w:val="TOC1"/>
        <w:tabs>
          <w:tab w:val="right" w:leader="dot" w:pos="9350"/>
        </w:tabs>
        <w:rPr>
          <w:rFonts w:eastAsiaTheme="minorEastAsia"/>
          <w:noProof/>
          <w:color w:val="auto"/>
          <w:sz w:val="22"/>
          <w:lang w:val="en-CA" w:eastAsia="en-CA"/>
        </w:rPr>
      </w:pPr>
      <w:hyperlink w:anchor="_Toc137793555" w:history="1">
        <w:r w:rsidR="00585E8B" w:rsidRPr="002F5991">
          <w:rPr>
            <w:rStyle w:val="Hyperlink"/>
            <w:noProof/>
            <w:lang w:val="en-CA"/>
          </w:rPr>
          <w:t>TRISTAN READMAN (HE/HIM)</w:t>
        </w:r>
        <w:r w:rsidR="00585E8B">
          <w:rPr>
            <w:noProof/>
            <w:webHidden/>
          </w:rPr>
          <w:tab/>
        </w:r>
        <w:r w:rsidR="00585E8B">
          <w:rPr>
            <w:noProof/>
            <w:webHidden/>
          </w:rPr>
          <w:fldChar w:fldCharType="begin"/>
        </w:r>
        <w:r w:rsidR="00585E8B">
          <w:rPr>
            <w:noProof/>
            <w:webHidden/>
          </w:rPr>
          <w:instrText xml:space="preserve"> PAGEREF _Toc137793555 \h </w:instrText>
        </w:r>
        <w:r w:rsidR="00585E8B">
          <w:rPr>
            <w:noProof/>
            <w:webHidden/>
          </w:rPr>
        </w:r>
        <w:r w:rsidR="00585E8B">
          <w:rPr>
            <w:noProof/>
            <w:webHidden/>
          </w:rPr>
          <w:fldChar w:fldCharType="separate"/>
        </w:r>
        <w:r w:rsidR="00585E8B">
          <w:rPr>
            <w:noProof/>
            <w:webHidden/>
          </w:rPr>
          <w:t>54</w:t>
        </w:r>
        <w:r w:rsidR="00585E8B">
          <w:rPr>
            <w:noProof/>
            <w:webHidden/>
          </w:rPr>
          <w:fldChar w:fldCharType="end"/>
        </w:r>
      </w:hyperlink>
    </w:p>
    <w:p w14:paraId="46C0A250" w14:textId="2A8EC13E" w:rsidR="00585E8B" w:rsidRDefault="00000000">
      <w:pPr>
        <w:pStyle w:val="TOC1"/>
        <w:tabs>
          <w:tab w:val="right" w:leader="dot" w:pos="9350"/>
        </w:tabs>
        <w:rPr>
          <w:rFonts w:eastAsiaTheme="minorEastAsia"/>
          <w:noProof/>
          <w:color w:val="auto"/>
          <w:sz w:val="22"/>
          <w:lang w:val="en-CA" w:eastAsia="en-CA"/>
        </w:rPr>
      </w:pPr>
      <w:hyperlink w:anchor="_Toc137793556" w:history="1">
        <w:r w:rsidR="00585E8B" w:rsidRPr="002F5991">
          <w:rPr>
            <w:rStyle w:val="Hyperlink"/>
            <w:noProof/>
            <w:lang w:val="en-CA"/>
          </w:rPr>
          <w:t>VINCENT TAILLEFER</w:t>
        </w:r>
        <w:r w:rsidR="00585E8B">
          <w:rPr>
            <w:noProof/>
            <w:webHidden/>
          </w:rPr>
          <w:tab/>
        </w:r>
        <w:r w:rsidR="00585E8B">
          <w:rPr>
            <w:noProof/>
            <w:webHidden/>
          </w:rPr>
          <w:fldChar w:fldCharType="begin"/>
        </w:r>
        <w:r w:rsidR="00585E8B">
          <w:rPr>
            <w:noProof/>
            <w:webHidden/>
          </w:rPr>
          <w:instrText xml:space="preserve"> PAGEREF _Toc137793556 \h </w:instrText>
        </w:r>
        <w:r w:rsidR="00585E8B">
          <w:rPr>
            <w:noProof/>
            <w:webHidden/>
          </w:rPr>
        </w:r>
        <w:r w:rsidR="00585E8B">
          <w:rPr>
            <w:noProof/>
            <w:webHidden/>
          </w:rPr>
          <w:fldChar w:fldCharType="separate"/>
        </w:r>
        <w:r w:rsidR="00585E8B">
          <w:rPr>
            <w:noProof/>
            <w:webHidden/>
          </w:rPr>
          <w:t>55</w:t>
        </w:r>
        <w:r w:rsidR="00585E8B">
          <w:rPr>
            <w:noProof/>
            <w:webHidden/>
          </w:rPr>
          <w:fldChar w:fldCharType="end"/>
        </w:r>
      </w:hyperlink>
    </w:p>
    <w:p w14:paraId="671FB878" w14:textId="0A0B15F9" w:rsidR="00585E8B" w:rsidRDefault="00000000">
      <w:pPr>
        <w:pStyle w:val="TOC1"/>
        <w:tabs>
          <w:tab w:val="right" w:leader="dot" w:pos="9350"/>
        </w:tabs>
        <w:rPr>
          <w:rFonts w:eastAsiaTheme="minorEastAsia"/>
          <w:noProof/>
          <w:color w:val="auto"/>
          <w:sz w:val="22"/>
          <w:lang w:val="en-CA" w:eastAsia="en-CA"/>
        </w:rPr>
      </w:pPr>
      <w:hyperlink w:anchor="_Toc137793557" w:history="1">
        <w:r w:rsidR="00585E8B" w:rsidRPr="002F5991">
          <w:rPr>
            <w:rStyle w:val="Hyperlink"/>
            <w:noProof/>
            <w:lang w:val="en-CA"/>
          </w:rPr>
          <w:t>WILLIAM (JOEL) SERSON (HE/HIM)</w:t>
        </w:r>
        <w:r w:rsidR="00585E8B">
          <w:rPr>
            <w:noProof/>
            <w:webHidden/>
          </w:rPr>
          <w:tab/>
        </w:r>
        <w:r w:rsidR="00585E8B">
          <w:rPr>
            <w:noProof/>
            <w:webHidden/>
          </w:rPr>
          <w:fldChar w:fldCharType="begin"/>
        </w:r>
        <w:r w:rsidR="00585E8B">
          <w:rPr>
            <w:noProof/>
            <w:webHidden/>
          </w:rPr>
          <w:instrText xml:space="preserve"> PAGEREF _Toc137793557 \h </w:instrText>
        </w:r>
        <w:r w:rsidR="00585E8B">
          <w:rPr>
            <w:noProof/>
            <w:webHidden/>
          </w:rPr>
        </w:r>
        <w:r w:rsidR="00585E8B">
          <w:rPr>
            <w:noProof/>
            <w:webHidden/>
          </w:rPr>
          <w:fldChar w:fldCharType="separate"/>
        </w:r>
        <w:r w:rsidR="00585E8B">
          <w:rPr>
            <w:noProof/>
            <w:webHidden/>
          </w:rPr>
          <w:t>56</w:t>
        </w:r>
        <w:r w:rsidR="00585E8B">
          <w:rPr>
            <w:noProof/>
            <w:webHidden/>
          </w:rPr>
          <w:fldChar w:fldCharType="end"/>
        </w:r>
      </w:hyperlink>
    </w:p>
    <w:p w14:paraId="46F4B287" w14:textId="6A9310F3" w:rsidR="00585E8B" w:rsidRDefault="00000000">
      <w:pPr>
        <w:pStyle w:val="TOC1"/>
        <w:tabs>
          <w:tab w:val="right" w:leader="dot" w:pos="9350"/>
        </w:tabs>
        <w:rPr>
          <w:rFonts w:eastAsiaTheme="minorEastAsia"/>
          <w:noProof/>
          <w:color w:val="auto"/>
          <w:sz w:val="22"/>
          <w:lang w:val="en-CA" w:eastAsia="en-CA"/>
        </w:rPr>
      </w:pPr>
      <w:hyperlink w:anchor="_Toc137793558" w:history="1">
        <w:r w:rsidR="00585E8B" w:rsidRPr="002F5991">
          <w:rPr>
            <w:rStyle w:val="Hyperlink"/>
            <w:noProof/>
            <w:lang w:val="en-CA"/>
          </w:rPr>
          <w:t>ZOË CREGO (SHE/HER)</w:t>
        </w:r>
        <w:r w:rsidR="00585E8B">
          <w:rPr>
            <w:noProof/>
            <w:webHidden/>
          </w:rPr>
          <w:tab/>
        </w:r>
        <w:r w:rsidR="00585E8B">
          <w:rPr>
            <w:noProof/>
            <w:webHidden/>
          </w:rPr>
          <w:fldChar w:fldCharType="begin"/>
        </w:r>
        <w:r w:rsidR="00585E8B">
          <w:rPr>
            <w:noProof/>
            <w:webHidden/>
          </w:rPr>
          <w:instrText xml:space="preserve"> PAGEREF _Toc137793558 \h </w:instrText>
        </w:r>
        <w:r w:rsidR="00585E8B">
          <w:rPr>
            <w:noProof/>
            <w:webHidden/>
          </w:rPr>
        </w:r>
        <w:r w:rsidR="00585E8B">
          <w:rPr>
            <w:noProof/>
            <w:webHidden/>
          </w:rPr>
          <w:fldChar w:fldCharType="separate"/>
        </w:r>
        <w:r w:rsidR="00585E8B">
          <w:rPr>
            <w:noProof/>
            <w:webHidden/>
          </w:rPr>
          <w:t>57</w:t>
        </w:r>
        <w:r w:rsidR="00585E8B">
          <w:rPr>
            <w:noProof/>
            <w:webHidden/>
          </w:rPr>
          <w:fldChar w:fldCharType="end"/>
        </w:r>
      </w:hyperlink>
    </w:p>
    <w:p w14:paraId="527F8531" w14:textId="3471C434"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93505"/>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7793506"/>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93507"/>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93508"/>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93509"/>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93510"/>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37793511"/>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7793512"/>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7793513"/>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7793514"/>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1"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93515"/>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3"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7793516"/>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93517"/>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6"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93518"/>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7"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8"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93519"/>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0"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93520"/>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1"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93521"/>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2">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3"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93522"/>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4"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5"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Toc137793523"/>
      <w:bookmarkStart w:id="78"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7"/>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6">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93524"/>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7"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8"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93525"/>
      <w:bookmarkEnd w:id="78"/>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9">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0"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93526"/>
      <w:r w:rsidRPr="0002754E">
        <w:rPr>
          <w:lang w:val="en-CA"/>
        </w:rPr>
        <w:lastRenderedPageBreak/>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1"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42"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93527"/>
      <w:r w:rsidRPr="0002754E">
        <w:rPr>
          <w:lang w:val="en-CA"/>
        </w:rPr>
        <w:lastRenderedPageBreak/>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3"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4"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93528"/>
      <w:r w:rsidRPr="0002754E">
        <w:rPr>
          <w:lang w:val="en-CA"/>
        </w:rPr>
        <w:lastRenderedPageBreak/>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5"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93529"/>
      <w:r w:rsidRPr="0002754E">
        <w:rPr>
          <w:lang w:val="en-CA"/>
        </w:rPr>
        <w:lastRenderedPageBreak/>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6"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93530"/>
      <w:r w:rsidRPr="0002754E">
        <w:rPr>
          <w:lang w:val="en-CA"/>
        </w:rPr>
        <w:lastRenderedPageBreak/>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7"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8"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93531"/>
      <w:r w:rsidRPr="0002754E">
        <w:rPr>
          <w:lang w:val="en-CA"/>
        </w:rPr>
        <w:lastRenderedPageBreak/>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9"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w:t>
      </w:r>
      <w:r w:rsidRPr="00311302">
        <w:rPr>
          <w:lang w:val="en-CA"/>
        </w:rPr>
        <w:t>Community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81"/>
    <w:p w14:paraId="5E361B8F" w14:textId="295D3E42" w:rsidR="009C7B62" w:rsidRPr="0002754E" w:rsidRDefault="002904E4" w:rsidP="0008008E">
      <w:pPr>
        <w:keepLines w:val="0"/>
        <w:spacing w:after="0"/>
        <w:rPr>
          <w:lang w:val="en-CA"/>
        </w:rPr>
      </w:pPr>
      <w:r w:rsidRPr="002904E4">
        <w:rPr>
          <w:rFonts w:ascii="Calibri" w:eastAsia="Calibri" w:hAnsi="Calibri" w:cs="Times New Roman"/>
          <w:color w:val="000000"/>
          <w:lang w:val="en-US"/>
        </w:rPr>
        <w:fldChar w:fldCharType="begin"/>
      </w:r>
      <w:r w:rsidRPr="002904E4">
        <w:rPr>
          <w:rFonts w:ascii="Calibri" w:eastAsia="Calibri" w:hAnsi="Calibri" w:cs="Times New Roman"/>
          <w:color w:val="000000"/>
          <w:lang w:val="en-US"/>
        </w:rPr>
        <w:instrText xml:space="preserve"> HYPERLINK "mailto:maryrose.rodger@pch.gc.ca" </w:instrText>
      </w:r>
      <w:r w:rsidRPr="002904E4">
        <w:rPr>
          <w:rFonts w:ascii="Calibri" w:eastAsia="Calibri" w:hAnsi="Calibri" w:cs="Times New Roman"/>
          <w:color w:val="000000"/>
          <w:lang w:val="en-US"/>
        </w:rPr>
      </w:r>
      <w:r w:rsidRPr="002904E4">
        <w:rPr>
          <w:rFonts w:ascii="Calibri" w:eastAsia="Calibri" w:hAnsi="Calibri" w:cs="Times New Roman"/>
          <w:color w:val="000000"/>
          <w:lang w:val="en-US"/>
        </w:rPr>
        <w:fldChar w:fldCharType="separate"/>
      </w:r>
      <w:r w:rsidRPr="002904E4">
        <w:rPr>
          <w:rFonts w:ascii="Calibri" w:eastAsia="Calibri" w:hAnsi="Calibri" w:cs="Times New Roman"/>
          <w:color w:val="0563C1"/>
          <w:u w:val="single"/>
          <w:lang w:val="en-US"/>
        </w:rPr>
        <w:t>maryrose.rodger@pch.gc.ca</w:t>
      </w:r>
      <w:r w:rsidRPr="002904E4">
        <w:rPr>
          <w:rFonts w:ascii="Calibri" w:eastAsia="Calibri" w:hAnsi="Calibri" w:cs="Times New Roman"/>
          <w:color w:val="000000"/>
          <w:lang w:val="en-US"/>
        </w:rPr>
        <w:fldChar w:fldCharType="end"/>
      </w:r>
      <w:r w:rsidR="009C7B62" w:rsidRPr="0002754E">
        <w:rPr>
          <w:lang w:val="en-CA"/>
        </w:rPr>
        <w:br w:type="page"/>
      </w:r>
    </w:p>
    <w:p w14:paraId="7BBEE36C" w14:textId="572CCE21" w:rsidR="00526C97" w:rsidRPr="0002754E" w:rsidRDefault="000B08D9" w:rsidP="009B3B77">
      <w:pPr>
        <w:pStyle w:val="Heading1"/>
        <w:rPr>
          <w:lang w:val="en-CA"/>
        </w:rPr>
      </w:pPr>
      <w:bookmarkStart w:id="88" w:name="_Toc137793532"/>
      <w:bookmarkEnd w:id="87"/>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8"/>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0">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89" w:name="_Hlk136264760"/>
      <w:bookmarkStart w:id="90" w:name="_Hlk136264778"/>
      <w:r w:rsidRPr="0002754E">
        <w:rPr>
          <w:lang w:val="en-CA"/>
        </w:rPr>
        <w:t xml:space="preserve">Junior </w:t>
      </w:r>
      <w:r w:rsidR="000B08D9" w:rsidRPr="0002754E">
        <w:rPr>
          <w:lang w:val="en-CA"/>
        </w:rPr>
        <w:t>Human Resources Advisor for the Accessibility Secretariat</w:t>
      </w:r>
    </w:p>
    <w:bookmarkEnd w:id="89"/>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0"/>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1"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1" w:name="_Toc137793533"/>
      <w:r w:rsidRPr="0002754E">
        <w:rPr>
          <w:lang w:val="en-CA"/>
        </w:rPr>
        <w:lastRenderedPageBreak/>
        <w:t>MEIKA NOONAN(SHE/HER)</w:t>
      </w:r>
      <w:bookmarkEnd w:id="91"/>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2"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2" w:name="_Toc137793534"/>
      <w:r w:rsidRPr="0002754E">
        <w:rPr>
          <w:lang w:val="en-CA"/>
        </w:rPr>
        <w:lastRenderedPageBreak/>
        <w:t>MERCEDES MUELLER (SHE/HER</w:t>
      </w:r>
      <w:r w:rsidR="0080727C" w:rsidRPr="0002754E">
        <w:rPr>
          <w:lang w:val="en-CA"/>
        </w:rPr>
        <w:t>)</w:t>
      </w:r>
      <w:bookmarkEnd w:id="92"/>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3"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4"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3" w:name="_Toc137793535"/>
      <w:r w:rsidRPr="0002754E">
        <w:rPr>
          <w:lang w:val="en-CA"/>
        </w:rPr>
        <w:lastRenderedPageBreak/>
        <w:t>MEREDITH RICHMOND</w:t>
      </w:r>
      <w:r w:rsidR="0012469C" w:rsidRPr="0002754E">
        <w:rPr>
          <w:lang w:val="en-CA"/>
        </w:rPr>
        <w:t xml:space="preserve"> (SHE/HER)</w:t>
      </w:r>
      <w:bookmarkEnd w:id="93"/>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5"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proofErr w:type="spellStart"/>
      <w:r w:rsidRPr="00605263">
        <w:t>Employee</w:t>
      </w:r>
      <w:proofErr w:type="spellEnd"/>
      <w:r w:rsidRPr="00605263">
        <w:t xml:space="preserv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4"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5" w:name="_Hlk136269226"/>
      <w:bookmarkEnd w:id="94"/>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6" w:name="_Toc137793536"/>
      <w:bookmarkStart w:id="97" w:name="_Hlk136285451"/>
      <w:bookmarkEnd w:id="95"/>
      <w:r w:rsidRPr="0002754E">
        <w:rPr>
          <w:lang w:val="en-CA"/>
        </w:rPr>
        <w:lastRenderedPageBreak/>
        <w:t>MICHAEL MOHAMMED</w:t>
      </w:r>
      <w:bookmarkEnd w:id="96"/>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6"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7"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8" w:name="_Toc137793537"/>
      <w:bookmarkStart w:id="99" w:name="_Hlk136332865"/>
      <w:bookmarkEnd w:id="97"/>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8"/>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8"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9"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0" w:name="_Toc137793538"/>
      <w:bookmarkEnd w:id="99"/>
      <w:r w:rsidRPr="0002754E">
        <w:rPr>
          <w:lang w:val="en-CA"/>
        </w:rPr>
        <w:lastRenderedPageBreak/>
        <w:t>M</w:t>
      </w:r>
      <w:r w:rsidR="0075665D" w:rsidRPr="0002754E">
        <w:rPr>
          <w:lang w:val="en-CA"/>
        </w:rPr>
        <w:t>ICHELLE ADDESA (SHE/HER)</w:t>
      </w:r>
      <w:bookmarkEnd w:id="100"/>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0">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61"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1" w:name="_Toc137793539"/>
      <w:r w:rsidRPr="0002754E">
        <w:rPr>
          <w:lang w:val="en-CA"/>
        </w:rPr>
        <w:lastRenderedPageBreak/>
        <w:t>MYRIAM LAMONTAGNE (SHE/HER)</w:t>
      </w:r>
      <w:bookmarkEnd w:id="101"/>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2"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2"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3" w:name="_Toc137793540"/>
      <w:bookmarkEnd w:id="102"/>
      <w:r w:rsidRPr="0002754E">
        <w:rPr>
          <w:lang w:val="en-CA"/>
        </w:rPr>
        <w:lastRenderedPageBreak/>
        <w:t xml:space="preserve">MYRIAM </w:t>
      </w:r>
      <w:r w:rsidR="00060BE0" w:rsidRPr="0002754E">
        <w:rPr>
          <w:lang w:val="en-CA"/>
        </w:rPr>
        <w:t>REEVES</w:t>
      </w:r>
      <w:r w:rsidRPr="0002754E">
        <w:rPr>
          <w:lang w:val="en-CA"/>
        </w:rPr>
        <w:t xml:space="preserve"> (SHE/HER)</w:t>
      </w:r>
      <w:bookmarkEnd w:id="103"/>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3"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4"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4" w:name="_Toc137793541"/>
      <w:r w:rsidRPr="0002754E">
        <w:rPr>
          <w:lang w:val="en-CA"/>
        </w:rPr>
        <w:lastRenderedPageBreak/>
        <w:t>NAN ZHANG (HE, HIM)</w:t>
      </w:r>
      <w:bookmarkEnd w:id="104"/>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5">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5"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5"/>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6"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7" w:name="_Toc137793542"/>
      <w:bookmarkEnd w:id="106"/>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7"/>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6"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7"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8" w:name="_Toc137793543"/>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8"/>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8"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9"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09" w:name="_Toc137793544"/>
      <w:r w:rsidRPr="0002754E">
        <w:rPr>
          <w:lang w:val="en-CA"/>
        </w:rPr>
        <w:lastRenderedPageBreak/>
        <w:t>NUBA ILHAN</w:t>
      </w:r>
      <w:bookmarkEnd w:id="109"/>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0"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1"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0" w:name="_Toc137793545"/>
      <w:r w:rsidRPr="0002754E">
        <w:rPr>
          <w:lang w:val="en-CA"/>
        </w:rPr>
        <w:lastRenderedPageBreak/>
        <w:t>MEGAN OTU (SHE/THEY)</w:t>
      </w:r>
      <w:bookmarkEnd w:id="110"/>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2"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3"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1" w:name="_Toc137793546"/>
      <w:r w:rsidRPr="0002754E">
        <w:rPr>
          <w:lang w:val="en-CA"/>
        </w:rPr>
        <w:lastRenderedPageBreak/>
        <w:t>PAMELA LAHEY</w:t>
      </w:r>
      <w:bookmarkEnd w:id="111"/>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4"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2" w:name="_Toc137793547"/>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2"/>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5">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6"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3" w:name="_Toc137793548"/>
      <w:bookmarkStart w:id="114"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3"/>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7"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5" w:name="_Toc137793549"/>
      <w:bookmarkEnd w:id="114"/>
      <w:r w:rsidRPr="0002754E">
        <w:rPr>
          <w:lang w:val="en-CA"/>
        </w:rPr>
        <w:lastRenderedPageBreak/>
        <w:t>ROCK BISSON PICARD</w:t>
      </w:r>
      <w:bookmarkEnd w:id="115"/>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8">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9"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6" w:name="_Toc137793550"/>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6"/>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0"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1"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7" w:name="_Toc137793551"/>
      <w:r w:rsidRPr="0002754E">
        <w:rPr>
          <w:lang w:val="en-CA"/>
        </w:rPr>
        <w:lastRenderedPageBreak/>
        <w:t>STACY MUISE (SHE/HER)</w:t>
      </w:r>
      <w:bookmarkEnd w:id="117"/>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2">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3"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8" w:name="_Toc137793552"/>
      <w:r w:rsidRPr="0002754E">
        <w:rPr>
          <w:lang w:val="en-CA"/>
        </w:rPr>
        <w:lastRenderedPageBreak/>
        <w:t>STEFAN SIMARD (HE/HIM)</w:t>
      </w:r>
      <w:bookmarkEnd w:id="118"/>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4"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5"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19" w:name="_Hlk136351647"/>
      <w:bookmarkStart w:id="120" w:name="_Toc137793553"/>
      <w:r w:rsidRPr="0002754E">
        <w:rPr>
          <w:lang w:val="en-CA"/>
        </w:rPr>
        <w:lastRenderedPageBreak/>
        <w:t>T</w:t>
      </w:r>
      <w:r w:rsidR="00FD6B73" w:rsidRPr="0002754E">
        <w:rPr>
          <w:lang w:val="en-CA"/>
        </w:rPr>
        <w:t xml:space="preserve">ESS </w:t>
      </w:r>
      <w:bookmarkEnd w:id="119"/>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0"/>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1"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2" w:name="_Toc137793554"/>
      <w:bookmarkEnd w:id="121"/>
      <w:r w:rsidRPr="0002754E">
        <w:rPr>
          <w:lang w:val="en-CA"/>
        </w:rPr>
        <w:lastRenderedPageBreak/>
        <w:t>TOM WESTLAKE (HE/HIM)</w:t>
      </w:r>
      <w:bookmarkEnd w:id="122"/>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6"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3" w:name="_Toc137793555"/>
      <w:r w:rsidRPr="0002754E">
        <w:rPr>
          <w:lang w:val="en-CA"/>
        </w:rPr>
        <w:lastRenderedPageBreak/>
        <w:t>TRISTAN READMAN (HE/HIM)</w:t>
      </w:r>
      <w:bookmarkEnd w:id="123"/>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7">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8"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4" w:name="_Toc137793556"/>
      <w:r w:rsidRPr="0002754E">
        <w:rPr>
          <w:lang w:val="en-CA"/>
        </w:rPr>
        <w:lastRenderedPageBreak/>
        <w:t>V</w:t>
      </w:r>
      <w:r w:rsidR="0006087C" w:rsidRPr="0002754E">
        <w:rPr>
          <w:lang w:val="en-CA"/>
        </w:rPr>
        <w:t>INCENT TAILLEFER</w:t>
      </w:r>
      <w:bookmarkEnd w:id="124"/>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9"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0"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5" w:name="_Toc137793557"/>
      <w:r w:rsidRPr="0002754E">
        <w:rPr>
          <w:lang w:val="en-CA"/>
        </w:rPr>
        <w:lastRenderedPageBreak/>
        <w:t>WILLIAM (JOEL) SERSON (HE/HIM)</w:t>
      </w:r>
      <w:bookmarkEnd w:id="125"/>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1"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6"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6"/>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7" w:name="_Toc137793558"/>
      <w:bookmarkStart w:id="128" w:name="_Hlk135395509"/>
      <w:bookmarkStart w:id="129" w:name="_Hlk135395460"/>
      <w:r w:rsidRPr="0002754E">
        <w:rPr>
          <w:lang w:val="en-CA"/>
        </w:rPr>
        <w:lastRenderedPageBreak/>
        <w:t>ZOË CREGO (SHE/HER)</w:t>
      </w:r>
      <w:bookmarkEnd w:id="127"/>
    </w:p>
    <w:bookmarkEnd w:id="128"/>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2"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29"/>
    </w:p>
    <w:p w14:paraId="63C4CAA3" w14:textId="77777777" w:rsidR="00590364" w:rsidRPr="0002754E" w:rsidRDefault="00000000" w:rsidP="000673EA">
      <w:pPr>
        <w:rPr>
          <w:b/>
          <w:bCs/>
          <w:szCs w:val="24"/>
          <w:lang w:val="en-CA"/>
        </w:rPr>
      </w:pPr>
      <w:hyperlink r:id="rId93"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0" w:name="_Toc136415557"/>
      <w:bookmarkStart w:id="131" w:name="_Toc136415623"/>
      <w:r w:rsidRPr="0002754E">
        <w:rPr>
          <w:szCs w:val="24"/>
          <w:lang w:val="en-CA"/>
        </w:rPr>
        <w:t>613-295-4484</w:t>
      </w:r>
      <w:bookmarkEnd w:id="130"/>
      <w:bookmarkEnd w:id="131"/>
      <w:r w:rsidRPr="0002754E">
        <w:rPr>
          <w:szCs w:val="24"/>
          <w:lang w:val="en-CA"/>
        </w:rPr>
        <w:t xml:space="preserve"> </w:t>
      </w:r>
    </w:p>
    <w:sectPr w:rsidR="00573CB1" w:rsidRPr="0002754E" w:rsidSect="001B387F">
      <w:footerReference w:type="default" r:id="rId94"/>
      <w:headerReference w:type="first" r:id="rId95"/>
      <w:footerReference w:type="first" r:id="rId96"/>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E6342" w14:textId="77777777" w:rsidR="00540F95" w:rsidRDefault="00540F95" w:rsidP="00941B2E">
      <w:pPr>
        <w:spacing w:after="0" w:line="240" w:lineRule="auto"/>
      </w:pPr>
      <w:r>
        <w:separator/>
      </w:r>
    </w:p>
  </w:endnote>
  <w:endnote w:type="continuationSeparator" w:id="0">
    <w:p w14:paraId="12CEFEFF" w14:textId="77777777" w:rsidR="00540F95" w:rsidRDefault="00540F95"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906EE" w14:textId="77777777" w:rsidR="00540F95" w:rsidRDefault="00540F95" w:rsidP="00941B2E">
      <w:pPr>
        <w:spacing w:after="0" w:line="240" w:lineRule="auto"/>
      </w:pPr>
      <w:r>
        <w:separator/>
      </w:r>
    </w:p>
  </w:footnote>
  <w:footnote w:type="continuationSeparator" w:id="0">
    <w:p w14:paraId="5A5FE079" w14:textId="77777777" w:rsidR="00540F95" w:rsidRDefault="00540F95"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4CB3"/>
    <w:rsid w:val="00286288"/>
    <w:rsid w:val="002904E4"/>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11302"/>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40F95"/>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48D3"/>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lana.morton@pwgsc-tpsgc.gc.ca" TargetMode="External"/><Relationship Id="rId21" Type="http://schemas.openxmlformats.org/officeDocument/2006/relationships/hyperlink" Target="mailto:erica.morissette@cse-cst.gc.ca" TargetMode="External"/><Relationship Id="rId42" Type="http://schemas.openxmlformats.org/officeDocument/2006/relationships/hyperlink" Target="mailto:lauren.sapic@justice.gc.ca" TargetMode="External"/><Relationship Id="rId47" Type="http://schemas.openxmlformats.org/officeDocument/2006/relationships/image" Target="media/image21.jpeg"/><Relationship Id="rId63" Type="http://schemas.openxmlformats.org/officeDocument/2006/relationships/image" Target="media/image30.JPG"/><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image" Target="media/image42.jp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image" Target="media/image14.jpg"/><Relationship Id="rId37" Type="http://schemas.openxmlformats.org/officeDocument/2006/relationships/image" Target="media/image17.jpeg"/><Relationship Id="rId53" Type="http://schemas.openxmlformats.org/officeDocument/2006/relationships/image" Target="media/image24.jpg"/><Relationship Id="rId58" Type="http://schemas.openxmlformats.org/officeDocument/2006/relationships/image" Target="media/image27.jpeg"/><Relationship Id="rId74" Type="http://schemas.openxmlformats.org/officeDocument/2006/relationships/hyperlink" Target="mailto:pamela.lahey@hrsdc-rhdcc.gc.ca" TargetMode="External"/><Relationship Id="rId79" Type="http://schemas.openxmlformats.org/officeDocument/2006/relationships/hyperlink" Target="mailto:rock.bisson-picard@justice.gc.ca" TargetMode="External"/><Relationship Id="rId5" Type="http://schemas.openxmlformats.org/officeDocument/2006/relationships/webSettings" Target="webSettings.xml"/><Relationship Id="rId90" Type="http://schemas.openxmlformats.org/officeDocument/2006/relationships/hyperlink" Target="mailto:vincent.taillefer@infc.gc.ca" TargetMode="External"/><Relationship Id="rId95"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Maryam.Shaheen@cra-arc.gc.ca" TargetMode="External"/><Relationship Id="rId64" Type="http://schemas.openxmlformats.org/officeDocument/2006/relationships/hyperlink" Target="mailto:myriam.reeves@cic.gc.ca" TargetMode="External"/><Relationship Id="rId69" Type="http://schemas.openxmlformats.org/officeDocument/2006/relationships/hyperlink" Target="mailto:noor.siddiqi@justice.gc.ca" TargetMode="External"/><Relationship Id="rId80" Type="http://schemas.openxmlformats.org/officeDocument/2006/relationships/image" Target="media/image38.jpeg"/><Relationship Id="rId85" Type="http://schemas.openxmlformats.org/officeDocument/2006/relationships/hyperlink" Target="mailto:Stefan.Simard@cra-arc.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Kathleen.reynolds@ssc-spc.gc.ca" TargetMode="External"/><Relationship Id="rId38" Type="http://schemas.openxmlformats.org/officeDocument/2006/relationships/hyperlink" Target="mailto:Kyle.Arsenault@cra-arc.gc.ca" TargetMode="External"/><Relationship Id="rId46" Type="http://schemas.openxmlformats.org/officeDocument/2006/relationships/hyperlink" Target="mailto:Martin.Anderson@justice.gc.ca" TargetMode="External"/><Relationship Id="rId59" Type="http://schemas.openxmlformats.org/officeDocument/2006/relationships/hyperlink" Target="mailto:Michael.Sidarose@tpsgc-pwgsc.gc.ca" TargetMode="External"/><Relationship Id="rId67" Type="http://schemas.openxmlformats.org/officeDocument/2006/relationships/hyperlink" Target="mailto:nancy.oldford@tpsgc-pwgsc.ca" TargetMode="External"/><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hyperlink" Target="mailto:mercedes.mueller@ised-isde.gc.ca" TargetMode="External"/><Relationship Id="rId62" Type="http://schemas.openxmlformats.org/officeDocument/2006/relationships/image" Target="media/image29.jpeg"/><Relationship Id="rId70" Type="http://schemas.openxmlformats.org/officeDocument/2006/relationships/image" Target="media/image34.jpg"/><Relationship Id="rId75" Type="http://schemas.openxmlformats.org/officeDocument/2006/relationships/image" Target="media/image36.png"/><Relationship Id="rId83" Type="http://schemas.openxmlformats.org/officeDocument/2006/relationships/hyperlink" Target="mailto:stacy.muise@iaac-aeic.gc.ca" TargetMode="External"/><Relationship Id="rId88" Type="http://schemas.openxmlformats.org/officeDocument/2006/relationships/hyperlink" Target="mailto:Tristan.Readman@dfo-mpo.gc.ca" TargetMode="External"/><Relationship Id="rId91" Type="http://schemas.openxmlformats.org/officeDocument/2006/relationships/image" Target="media/image43.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fallon.mulumba@servicecanada.gc.ca" TargetMode="External"/><Relationship Id="rId28" Type="http://schemas.openxmlformats.org/officeDocument/2006/relationships/hyperlink" Target="mailto:jeffrey.stark@ssc-spc.gc.ca" TargetMode="External"/><Relationship Id="rId36" Type="http://schemas.openxmlformats.org/officeDocument/2006/relationships/image" Target="media/image16.jpg"/><Relationship Id="rId49" Type="http://schemas.openxmlformats.org/officeDocument/2006/relationships/image" Target="media/image22.jpeg"/><Relationship Id="rId57" Type="http://schemas.openxmlformats.org/officeDocument/2006/relationships/hyperlink" Target="mailto:Michael.mohammed@tbs-sct.gc.ca" TargetMode="External"/><Relationship Id="rId10" Type="http://schemas.openxmlformats.org/officeDocument/2006/relationships/image" Target="media/image2.png"/><Relationship Id="rId31" Type="http://schemas.openxmlformats.org/officeDocument/2006/relationships/hyperlink" Target="mailto:Karen.Kenniphaas@cbsa-asfc.gc.ca" TargetMode="External"/><Relationship Id="rId44" Type="http://schemas.openxmlformats.org/officeDocument/2006/relationships/hyperlink" Target="mailto:lee.grenon@statcan.gc.ca" TargetMode="External"/><Relationship Id="rId52" Type="http://schemas.openxmlformats.org/officeDocument/2006/relationships/hyperlink" Target="mailto:Meika.noonan@cra-arc.gc.ca" TargetMode="External"/><Relationship Id="rId60" Type="http://schemas.openxmlformats.org/officeDocument/2006/relationships/image" Target="media/image28.png"/><Relationship Id="rId65" Type="http://schemas.openxmlformats.org/officeDocument/2006/relationships/image" Target="media/image31.jpg"/><Relationship Id="rId73" Type="http://schemas.openxmlformats.org/officeDocument/2006/relationships/hyperlink" Target="mailto:megan.otu@dfo-mpo.gc.ca" TargetMode="External"/><Relationship Id="rId78" Type="http://schemas.openxmlformats.org/officeDocument/2006/relationships/image" Target="media/image37.png"/><Relationship Id="rId81" Type="http://schemas.openxmlformats.org/officeDocument/2006/relationships/hyperlink" Target="mailto:sarah.chaytor@tpsgc-pwgsc.gc.ca" TargetMode="External"/><Relationship Id="rId86" Type="http://schemas.openxmlformats.org/officeDocument/2006/relationships/hyperlink" Target="mailto:tom.westlake@servicecanada.gc.ca"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image" Target="media/image18.jpg"/><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image" Target="media/image25.jpeg"/><Relationship Id="rId76" Type="http://schemas.openxmlformats.org/officeDocument/2006/relationships/hyperlink" Target="mailto:pravdeep.sahota@dfo-mpo.gc.ca"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nuba.ilhan@ised-isde.gc.ca" TargetMode="External"/><Relationship Id="rId92"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mailto:laura.smallwood@international.gc.ca" TargetMode="External"/><Relationship Id="rId45" Type="http://schemas.openxmlformats.org/officeDocument/2006/relationships/hyperlink" Target="mailto:Lothlorien.farley@dfo-mpo.gc.ca" TargetMode="External"/><Relationship Id="rId66" Type="http://schemas.openxmlformats.org/officeDocument/2006/relationships/image" Target="media/image32.jpeg"/><Relationship Id="rId87" Type="http://schemas.openxmlformats.org/officeDocument/2006/relationships/image" Target="media/image41.jpg"/><Relationship Id="rId61" Type="http://schemas.openxmlformats.org/officeDocument/2006/relationships/hyperlink" Target="mailto:michelle.addesa@cbsa-asfc.gc.ca" TargetMode="External"/><Relationship Id="rId82" Type="http://schemas.openxmlformats.org/officeDocument/2006/relationships/image" Target="media/image39.jpg"/><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hyperlink" Target="mailto:Jessica.service@tbs-sct.gc.ca" TargetMode="External"/><Relationship Id="rId35" Type="http://schemas.openxmlformats.org/officeDocument/2006/relationships/hyperlink" Target="mailto:kenneth.aquin-abboud@hc-sc.gc.ca" TargetMode="External"/><Relationship Id="rId56" Type="http://schemas.openxmlformats.org/officeDocument/2006/relationships/image" Target="media/image26.jpeg"/><Relationship Id="rId77" Type="http://schemas.openxmlformats.org/officeDocument/2006/relationships/hyperlink" Target="mailto:rachel.boutin@statcan.gc.ca" TargetMode="External"/><Relationship Id="rId8" Type="http://schemas.openxmlformats.org/officeDocument/2006/relationships/image" Target="media/image1.jpeg"/><Relationship Id="rId51" Type="http://schemas.openxmlformats.org/officeDocument/2006/relationships/hyperlink" Target="mailto:Megan.lestum@statcan.gc.ca" TargetMode="External"/><Relationship Id="rId72" Type="http://schemas.openxmlformats.org/officeDocument/2006/relationships/image" Target="media/image35.jpeg"/><Relationship Id="rId93" Type="http://schemas.openxmlformats.org/officeDocument/2006/relationships/hyperlink" Target="mailto:zoe.crego@ssc-spc.gc.ca"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57</Pages>
  <Words>5708</Words>
  <Characters>32539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2023-07-27T11:21:00Z</dcterms:created>
  <dcterms:modified xsi:type="dcterms:W3CDTF">2023-07-27T11:21:00Z</dcterms:modified>
</cp:coreProperties>
</file>